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68A" w:rsidRPr="00F1768A" w:rsidRDefault="00F1768A" w:rsidP="00012B53">
      <w:pPr>
        <w:spacing w:after="0" w:line="240" w:lineRule="auto"/>
        <w:jc w:val="center"/>
        <w:rPr>
          <w:rFonts w:ascii="Times New Roman" w:hAnsi="Times New Roman"/>
          <w:color w:val="FF0000"/>
          <w:sz w:val="28"/>
          <w:szCs w:val="28"/>
        </w:rPr>
      </w:pPr>
    </w:p>
    <w:p w:rsidR="00F96DA5" w:rsidRPr="00012B53" w:rsidRDefault="00F96DA5" w:rsidP="00012B53">
      <w:pPr>
        <w:spacing w:after="0" w:line="240" w:lineRule="auto"/>
        <w:jc w:val="center"/>
        <w:rPr>
          <w:rFonts w:ascii="Times New Roman" w:hAnsi="Times New Roman"/>
          <w:sz w:val="28"/>
          <w:szCs w:val="28"/>
        </w:rPr>
      </w:pPr>
      <w:r w:rsidRPr="00012B53">
        <w:rPr>
          <w:rFonts w:ascii="Times New Roman" w:hAnsi="Times New Roman"/>
          <w:sz w:val="28"/>
          <w:szCs w:val="28"/>
        </w:rPr>
        <w:t>ОБЩЕСТВО С ОГРАНИЧЕННОЙ ОТВЕТСТВЕННОСТЬЮ</w:t>
      </w:r>
    </w:p>
    <w:p w:rsidR="00F96DA5" w:rsidRPr="00012B53" w:rsidRDefault="00F96DA5" w:rsidP="00012B53">
      <w:pPr>
        <w:spacing w:after="0" w:line="240" w:lineRule="auto"/>
        <w:jc w:val="center"/>
        <w:rPr>
          <w:rFonts w:ascii="Times New Roman" w:hAnsi="Times New Roman"/>
          <w:sz w:val="28"/>
          <w:szCs w:val="28"/>
        </w:rPr>
      </w:pPr>
      <w:r w:rsidRPr="00012B53">
        <w:rPr>
          <w:rFonts w:ascii="Times New Roman" w:hAnsi="Times New Roman"/>
          <w:sz w:val="28"/>
          <w:szCs w:val="28"/>
        </w:rPr>
        <w:t>«ПЯТИГОРСКТЕПЛОСЕРВИС»</w:t>
      </w:r>
    </w:p>
    <w:p w:rsidR="00F96DA5" w:rsidRPr="00012B53" w:rsidRDefault="00F96DA5" w:rsidP="00012B53">
      <w:pPr>
        <w:spacing w:after="0" w:line="240" w:lineRule="auto"/>
        <w:jc w:val="center"/>
        <w:rPr>
          <w:rFonts w:ascii="Times New Roman" w:hAnsi="Times New Roman"/>
          <w:sz w:val="28"/>
          <w:szCs w:val="28"/>
        </w:rPr>
      </w:pPr>
      <w:r w:rsidRPr="00012B53">
        <w:rPr>
          <w:rFonts w:ascii="Times New Roman" w:hAnsi="Times New Roman"/>
          <w:sz w:val="28"/>
          <w:szCs w:val="28"/>
        </w:rPr>
        <w:t xml:space="preserve">357500  г. Пятигорск, ул. </w:t>
      </w:r>
      <w:proofErr w:type="spellStart"/>
      <w:r w:rsidRPr="00012B53">
        <w:rPr>
          <w:rFonts w:ascii="Times New Roman" w:hAnsi="Times New Roman"/>
          <w:sz w:val="28"/>
          <w:szCs w:val="28"/>
        </w:rPr>
        <w:t>Ессентукская</w:t>
      </w:r>
      <w:proofErr w:type="spellEnd"/>
      <w:r w:rsidRPr="00012B53">
        <w:rPr>
          <w:rFonts w:ascii="Times New Roman" w:hAnsi="Times New Roman"/>
          <w:sz w:val="28"/>
          <w:szCs w:val="28"/>
        </w:rPr>
        <w:t>, 31.</w:t>
      </w:r>
    </w:p>
    <w:p w:rsidR="00F96DA5" w:rsidRPr="00012B53" w:rsidRDefault="00F96DA5" w:rsidP="00012B53">
      <w:pPr>
        <w:spacing w:line="240" w:lineRule="auto"/>
        <w:jc w:val="center"/>
        <w:rPr>
          <w:rFonts w:ascii="Times New Roman" w:hAnsi="Times New Roman"/>
          <w:sz w:val="28"/>
          <w:szCs w:val="28"/>
        </w:rPr>
      </w:pPr>
    </w:p>
    <w:p w:rsidR="00F96DA5" w:rsidRPr="00012B53" w:rsidRDefault="00F96DA5" w:rsidP="00012B53">
      <w:pPr>
        <w:spacing w:after="0" w:line="240" w:lineRule="auto"/>
        <w:jc w:val="center"/>
        <w:rPr>
          <w:rFonts w:ascii="Times New Roman" w:hAnsi="Times New Roman"/>
          <w:sz w:val="28"/>
          <w:szCs w:val="28"/>
        </w:rPr>
      </w:pPr>
      <w:r w:rsidRPr="00012B53">
        <w:rPr>
          <w:rFonts w:ascii="Times New Roman" w:hAnsi="Times New Roman"/>
          <w:sz w:val="28"/>
          <w:szCs w:val="28"/>
        </w:rPr>
        <w:t>УТВЕРЖДАЮ</w:t>
      </w:r>
    </w:p>
    <w:p w:rsidR="00F96DA5" w:rsidRPr="00012B53" w:rsidRDefault="00F96DA5" w:rsidP="00012B53">
      <w:pPr>
        <w:spacing w:after="0" w:line="240" w:lineRule="auto"/>
        <w:jc w:val="center"/>
        <w:rPr>
          <w:rFonts w:ascii="Times New Roman" w:hAnsi="Times New Roman"/>
          <w:sz w:val="28"/>
          <w:szCs w:val="28"/>
        </w:rPr>
      </w:pPr>
      <w:r w:rsidRPr="00012B53">
        <w:rPr>
          <w:rFonts w:ascii="Times New Roman" w:hAnsi="Times New Roman"/>
          <w:sz w:val="28"/>
          <w:szCs w:val="28"/>
        </w:rPr>
        <w:t>Глава города Пятигорска</w:t>
      </w:r>
    </w:p>
    <w:p w:rsidR="00F96DA5" w:rsidRPr="00012B53" w:rsidRDefault="00F96DA5" w:rsidP="00012B53">
      <w:pPr>
        <w:spacing w:after="0" w:line="240" w:lineRule="auto"/>
        <w:jc w:val="center"/>
        <w:rPr>
          <w:rFonts w:ascii="Times New Roman" w:hAnsi="Times New Roman"/>
          <w:sz w:val="28"/>
          <w:szCs w:val="28"/>
        </w:rPr>
      </w:pPr>
      <w:r w:rsidRPr="00012B53">
        <w:rPr>
          <w:rFonts w:ascii="Times New Roman" w:hAnsi="Times New Roman"/>
          <w:sz w:val="28"/>
          <w:szCs w:val="28"/>
        </w:rPr>
        <w:t xml:space="preserve">_____________ Л.Н. </w:t>
      </w:r>
      <w:proofErr w:type="spellStart"/>
      <w:r w:rsidRPr="00012B53">
        <w:rPr>
          <w:rFonts w:ascii="Times New Roman" w:hAnsi="Times New Roman"/>
          <w:sz w:val="28"/>
          <w:szCs w:val="28"/>
        </w:rPr>
        <w:t>Травнев</w:t>
      </w:r>
      <w:proofErr w:type="spellEnd"/>
    </w:p>
    <w:p w:rsidR="00F96DA5" w:rsidRPr="00012B53" w:rsidRDefault="00F96DA5" w:rsidP="00012B53">
      <w:pPr>
        <w:spacing w:after="0" w:line="240" w:lineRule="auto"/>
        <w:jc w:val="center"/>
        <w:rPr>
          <w:rFonts w:ascii="Times New Roman" w:hAnsi="Times New Roman"/>
          <w:sz w:val="28"/>
          <w:szCs w:val="28"/>
        </w:rPr>
      </w:pPr>
      <w:r w:rsidRPr="00012B53">
        <w:rPr>
          <w:rFonts w:ascii="Times New Roman" w:hAnsi="Times New Roman"/>
          <w:sz w:val="28"/>
          <w:szCs w:val="28"/>
        </w:rPr>
        <w:t>«_____ » ________________20 __</w:t>
      </w:r>
    </w:p>
    <w:p w:rsidR="00F96DA5" w:rsidRPr="00012B53" w:rsidRDefault="00F96DA5" w:rsidP="00012B53">
      <w:pPr>
        <w:spacing w:line="240" w:lineRule="auto"/>
        <w:jc w:val="center"/>
        <w:rPr>
          <w:rFonts w:ascii="Times New Roman" w:hAnsi="Times New Roman"/>
          <w:sz w:val="28"/>
          <w:szCs w:val="28"/>
        </w:rPr>
      </w:pPr>
    </w:p>
    <w:p w:rsidR="00F96DA5" w:rsidRPr="00012B53" w:rsidRDefault="00F96DA5" w:rsidP="00012B53">
      <w:pPr>
        <w:spacing w:line="240" w:lineRule="auto"/>
        <w:jc w:val="center"/>
        <w:rPr>
          <w:rFonts w:ascii="Times New Roman" w:hAnsi="Times New Roman"/>
          <w:sz w:val="28"/>
          <w:szCs w:val="28"/>
        </w:rPr>
      </w:pPr>
    </w:p>
    <w:p w:rsidR="00F96DA5" w:rsidRPr="00012B53" w:rsidRDefault="00070452" w:rsidP="00012B53">
      <w:pPr>
        <w:spacing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71500" cy="771525"/>
            <wp:effectExtent l="19050" t="0" r="0" b="0"/>
            <wp:docPr id="41" name="Рисунок 4" descr="Пятиго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ятигорск"/>
                    <pic:cNvPicPr>
                      <a:picLocks noChangeAspect="1" noChangeArrowheads="1"/>
                    </pic:cNvPicPr>
                  </pic:nvPicPr>
                  <pic:blipFill>
                    <a:blip r:embed="rId8" cstate="print"/>
                    <a:srcRect/>
                    <a:stretch>
                      <a:fillRect/>
                    </a:stretch>
                  </pic:blipFill>
                  <pic:spPr bwMode="auto">
                    <a:xfrm>
                      <a:off x="0" y="0"/>
                      <a:ext cx="571500" cy="771525"/>
                    </a:xfrm>
                    <a:prstGeom prst="rect">
                      <a:avLst/>
                    </a:prstGeom>
                    <a:noFill/>
                    <a:ln w="9525">
                      <a:noFill/>
                      <a:miter lim="800000"/>
                      <a:headEnd/>
                      <a:tailEnd/>
                    </a:ln>
                  </pic:spPr>
                </pic:pic>
              </a:graphicData>
            </a:graphic>
          </wp:inline>
        </w:drawing>
      </w:r>
    </w:p>
    <w:p w:rsidR="00F96DA5" w:rsidRPr="00012B53" w:rsidRDefault="00F96DA5" w:rsidP="00012B53">
      <w:pPr>
        <w:spacing w:after="0" w:line="240" w:lineRule="auto"/>
        <w:jc w:val="center"/>
        <w:rPr>
          <w:rFonts w:ascii="Times New Roman" w:hAnsi="Times New Roman"/>
          <w:b/>
          <w:sz w:val="28"/>
          <w:szCs w:val="28"/>
        </w:rPr>
      </w:pPr>
      <w:r w:rsidRPr="00012B53">
        <w:rPr>
          <w:rFonts w:ascii="Times New Roman" w:hAnsi="Times New Roman"/>
          <w:b/>
          <w:sz w:val="28"/>
          <w:szCs w:val="28"/>
        </w:rPr>
        <w:t>СХЕМА ТЕПЛОСНАБЖЕНИЯ</w:t>
      </w:r>
    </w:p>
    <w:p w:rsidR="00F96DA5" w:rsidRPr="00012B53" w:rsidRDefault="00F96DA5" w:rsidP="00012B53">
      <w:pPr>
        <w:spacing w:after="0" w:line="240" w:lineRule="auto"/>
        <w:jc w:val="center"/>
        <w:rPr>
          <w:rFonts w:ascii="Times New Roman" w:hAnsi="Times New Roman"/>
          <w:b/>
          <w:sz w:val="28"/>
          <w:szCs w:val="28"/>
        </w:rPr>
      </w:pPr>
      <w:r w:rsidRPr="00012B53">
        <w:rPr>
          <w:rFonts w:ascii="Times New Roman" w:hAnsi="Times New Roman"/>
          <w:b/>
          <w:sz w:val="28"/>
          <w:szCs w:val="28"/>
        </w:rPr>
        <w:t>ГОРОДА ПЯТИГОРСК,</w:t>
      </w:r>
    </w:p>
    <w:p w:rsidR="00F96DA5" w:rsidRPr="00012B53" w:rsidRDefault="00F96DA5" w:rsidP="00012B53">
      <w:pPr>
        <w:spacing w:after="0" w:line="240" w:lineRule="auto"/>
        <w:jc w:val="center"/>
        <w:rPr>
          <w:rFonts w:ascii="Times New Roman" w:hAnsi="Times New Roman"/>
          <w:b/>
          <w:sz w:val="28"/>
          <w:szCs w:val="28"/>
        </w:rPr>
      </w:pPr>
      <w:r w:rsidRPr="00012B53">
        <w:rPr>
          <w:rFonts w:ascii="Times New Roman" w:hAnsi="Times New Roman"/>
          <w:b/>
          <w:sz w:val="28"/>
          <w:szCs w:val="28"/>
        </w:rPr>
        <w:t>СТАВРОПОЛЬСКОГО КРАЯ</w:t>
      </w: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r w:rsidRPr="00012B53">
        <w:rPr>
          <w:rFonts w:ascii="Times New Roman" w:hAnsi="Times New Roman"/>
          <w:b/>
          <w:sz w:val="28"/>
          <w:szCs w:val="28"/>
        </w:rPr>
        <w:t>Книга 1. Схема теплоснабжения</w:t>
      </w: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r w:rsidRPr="00012B53">
        <w:rPr>
          <w:rFonts w:ascii="Times New Roman" w:hAnsi="Times New Roman"/>
          <w:b/>
          <w:sz w:val="28"/>
          <w:szCs w:val="28"/>
        </w:rPr>
        <w:t>г. Пятигорск 201</w:t>
      </w:r>
      <w:r w:rsidR="000F2815">
        <w:rPr>
          <w:rFonts w:ascii="Times New Roman" w:hAnsi="Times New Roman"/>
          <w:b/>
          <w:sz w:val="28"/>
          <w:szCs w:val="28"/>
        </w:rPr>
        <w:t>4</w:t>
      </w:r>
      <w:r w:rsidRPr="00012B53">
        <w:rPr>
          <w:rFonts w:ascii="Times New Roman" w:hAnsi="Times New Roman"/>
          <w:b/>
          <w:sz w:val="28"/>
          <w:szCs w:val="28"/>
        </w:rPr>
        <w:t>г.</w:t>
      </w:r>
    </w:p>
    <w:p w:rsidR="00F96DA5" w:rsidRPr="00012B53" w:rsidRDefault="00F96DA5" w:rsidP="00012B53">
      <w:pPr>
        <w:spacing w:line="240" w:lineRule="auto"/>
        <w:jc w:val="both"/>
        <w:rPr>
          <w:rFonts w:ascii="Times New Roman" w:hAnsi="Times New Roman"/>
          <w:b/>
          <w:sz w:val="28"/>
          <w:szCs w:val="28"/>
        </w:rPr>
      </w:pPr>
    </w:p>
    <w:p w:rsidR="00F96DA5" w:rsidRPr="00012B53" w:rsidRDefault="00F96DA5" w:rsidP="00012B53">
      <w:pPr>
        <w:spacing w:line="240" w:lineRule="auto"/>
        <w:jc w:val="both"/>
        <w:rPr>
          <w:rFonts w:ascii="Times New Roman" w:hAnsi="Times New Roman"/>
          <w:b/>
          <w:sz w:val="28"/>
          <w:szCs w:val="28"/>
        </w:rPr>
      </w:pPr>
    </w:p>
    <w:p w:rsidR="00F96DA5" w:rsidRPr="00012B53" w:rsidRDefault="00F96DA5" w:rsidP="00012B53">
      <w:pPr>
        <w:spacing w:line="240" w:lineRule="auto"/>
        <w:jc w:val="both"/>
        <w:rPr>
          <w:rFonts w:ascii="Times New Roman" w:hAnsi="Times New Roman"/>
          <w:b/>
          <w:sz w:val="28"/>
          <w:szCs w:val="28"/>
        </w:rPr>
      </w:pPr>
    </w:p>
    <w:p w:rsidR="00F96DA5" w:rsidRPr="00012B53" w:rsidRDefault="00F96DA5" w:rsidP="00012B53">
      <w:pPr>
        <w:spacing w:line="240" w:lineRule="auto"/>
        <w:jc w:val="both"/>
        <w:rPr>
          <w:rFonts w:ascii="Times New Roman" w:hAnsi="Times New Roman"/>
          <w:b/>
          <w:sz w:val="28"/>
          <w:szCs w:val="28"/>
        </w:rPr>
      </w:pPr>
      <w:r w:rsidRPr="00012B53">
        <w:rPr>
          <w:rFonts w:ascii="Times New Roman" w:hAnsi="Times New Roman"/>
          <w:b/>
          <w:sz w:val="28"/>
          <w:szCs w:val="28"/>
        </w:rPr>
        <w:t>Состав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129"/>
        <w:gridCol w:w="3190"/>
        <w:gridCol w:w="3434"/>
      </w:tblGrid>
      <w:tr w:rsidR="00162551" w:rsidRPr="00224587" w:rsidTr="00224587">
        <w:tc>
          <w:tcPr>
            <w:tcW w:w="0" w:type="auto"/>
          </w:tcPr>
          <w:p w:rsidR="00F96DA5" w:rsidRPr="00224587" w:rsidRDefault="00F96DA5"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sz w:val="24"/>
                <w:szCs w:val="24"/>
              </w:rPr>
              <w:t>№</w:t>
            </w:r>
          </w:p>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sz w:val="24"/>
                <w:szCs w:val="24"/>
              </w:rPr>
              <w:t>книги</w:t>
            </w:r>
          </w:p>
        </w:tc>
        <w:tc>
          <w:tcPr>
            <w:tcW w:w="2133" w:type="dxa"/>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sz w:val="24"/>
                <w:szCs w:val="24"/>
              </w:rPr>
              <w:t>Обозначение</w:t>
            </w:r>
          </w:p>
        </w:tc>
        <w:tc>
          <w:tcPr>
            <w:tcW w:w="3194" w:type="dxa"/>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sz w:val="24"/>
                <w:szCs w:val="24"/>
              </w:rPr>
              <w:t>Наименование</w:t>
            </w:r>
          </w:p>
        </w:tc>
        <w:tc>
          <w:tcPr>
            <w:tcW w:w="0" w:type="auto"/>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sz w:val="24"/>
                <w:szCs w:val="24"/>
              </w:rPr>
              <w:t>Примечание</w:t>
            </w:r>
          </w:p>
        </w:tc>
      </w:tr>
      <w:tr w:rsidR="00162551" w:rsidRPr="00224587" w:rsidTr="00224587">
        <w:tc>
          <w:tcPr>
            <w:tcW w:w="0" w:type="auto"/>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b/>
                <w:sz w:val="28"/>
                <w:szCs w:val="28"/>
              </w:rPr>
              <w:t>1</w:t>
            </w:r>
          </w:p>
        </w:tc>
        <w:tc>
          <w:tcPr>
            <w:tcW w:w="2133" w:type="dxa"/>
          </w:tcPr>
          <w:p w:rsidR="00F96DA5" w:rsidRPr="006E07C4" w:rsidRDefault="006E07C4" w:rsidP="00224587">
            <w:pPr>
              <w:spacing w:after="0" w:line="240" w:lineRule="auto"/>
              <w:jc w:val="both"/>
              <w:rPr>
                <w:rFonts w:ascii="Times New Roman" w:hAnsi="Times New Roman"/>
                <w:b/>
                <w:sz w:val="28"/>
                <w:szCs w:val="28"/>
              </w:rPr>
            </w:pPr>
            <w:r w:rsidRPr="006E07C4">
              <w:rPr>
                <w:rFonts w:ascii="Times New Roman" w:hAnsi="Times New Roman"/>
                <w:b/>
                <w:sz w:val="28"/>
                <w:szCs w:val="28"/>
              </w:rPr>
              <w:t>626-14</w:t>
            </w:r>
            <w:r w:rsidR="00F96DA5" w:rsidRPr="006E07C4">
              <w:rPr>
                <w:rFonts w:ascii="Times New Roman" w:hAnsi="Times New Roman"/>
                <w:b/>
                <w:sz w:val="28"/>
                <w:szCs w:val="28"/>
              </w:rPr>
              <w:t>-ПЗ-ТГ1</w:t>
            </w:r>
          </w:p>
        </w:tc>
        <w:tc>
          <w:tcPr>
            <w:tcW w:w="3194" w:type="dxa"/>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b/>
                <w:sz w:val="28"/>
                <w:szCs w:val="28"/>
              </w:rPr>
              <w:t>Схема теплоснабжения</w:t>
            </w:r>
          </w:p>
        </w:tc>
        <w:tc>
          <w:tcPr>
            <w:tcW w:w="0" w:type="auto"/>
          </w:tcPr>
          <w:p w:rsidR="00F96DA5" w:rsidRPr="00224587" w:rsidRDefault="00F96DA5" w:rsidP="00224587">
            <w:pPr>
              <w:spacing w:after="0" w:line="240" w:lineRule="auto"/>
              <w:jc w:val="both"/>
              <w:rPr>
                <w:rFonts w:ascii="Times New Roman" w:hAnsi="Times New Roman"/>
                <w:b/>
                <w:sz w:val="28"/>
                <w:szCs w:val="28"/>
              </w:rPr>
            </w:pPr>
          </w:p>
        </w:tc>
      </w:tr>
      <w:tr w:rsidR="00162551" w:rsidRPr="00224587" w:rsidTr="00224587">
        <w:tc>
          <w:tcPr>
            <w:tcW w:w="0" w:type="auto"/>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b/>
                <w:sz w:val="28"/>
                <w:szCs w:val="28"/>
              </w:rPr>
              <w:t>2</w:t>
            </w:r>
          </w:p>
        </w:tc>
        <w:tc>
          <w:tcPr>
            <w:tcW w:w="2133" w:type="dxa"/>
          </w:tcPr>
          <w:p w:rsidR="00F96DA5" w:rsidRPr="006E07C4" w:rsidRDefault="006E07C4" w:rsidP="00224587">
            <w:pPr>
              <w:spacing w:after="0" w:line="240" w:lineRule="auto"/>
              <w:jc w:val="both"/>
              <w:rPr>
                <w:rFonts w:ascii="Times New Roman" w:hAnsi="Times New Roman"/>
                <w:b/>
                <w:sz w:val="28"/>
                <w:szCs w:val="28"/>
              </w:rPr>
            </w:pPr>
            <w:r w:rsidRPr="006E07C4">
              <w:rPr>
                <w:rFonts w:ascii="Times New Roman" w:hAnsi="Times New Roman"/>
                <w:b/>
                <w:sz w:val="28"/>
                <w:szCs w:val="28"/>
              </w:rPr>
              <w:t>626-14</w:t>
            </w:r>
            <w:r w:rsidR="00F96DA5" w:rsidRPr="006E07C4">
              <w:rPr>
                <w:rFonts w:ascii="Times New Roman" w:hAnsi="Times New Roman"/>
                <w:b/>
                <w:sz w:val="28"/>
                <w:szCs w:val="28"/>
              </w:rPr>
              <w:t>-ПЗ-ТГ1</w:t>
            </w:r>
          </w:p>
        </w:tc>
        <w:tc>
          <w:tcPr>
            <w:tcW w:w="3194" w:type="dxa"/>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b/>
                <w:sz w:val="28"/>
                <w:szCs w:val="28"/>
              </w:rPr>
              <w:t>Обосновывающие материалы</w:t>
            </w:r>
          </w:p>
        </w:tc>
        <w:tc>
          <w:tcPr>
            <w:tcW w:w="0" w:type="auto"/>
          </w:tcPr>
          <w:p w:rsidR="00F96DA5" w:rsidRPr="00224587" w:rsidRDefault="00F96DA5" w:rsidP="00224587">
            <w:pPr>
              <w:spacing w:after="0" w:line="240" w:lineRule="auto"/>
              <w:jc w:val="both"/>
              <w:rPr>
                <w:rFonts w:ascii="Times New Roman" w:hAnsi="Times New Roman"/>
                <w:b/>
                <w:sz w:val="28"/>
                <w:szCs w:val="28"/>
              </w:rPr>
            </w:pPr>
          </w:p>
        </w:tc>
      </w:tr>
      <w:tr w:rsidR="00162551" w:rsidRPr="00224587" w:rsidTr="00224587">
        <w:tc>
          <w:tcPr>
            <w:tcW w:w="0" w:type="auto"/>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b/>
                <w:sz w:val="28"/>
                <w:szCs w:val="28"/>
              </w:rPr>
              <w:t>3</w:t>
            </w:r>
          </w:p>
        </w:tc>
        <w:tc>
          <w:tcPr>
            <w:tcW w:w="2133" w:type="dxa"/>
          </w:tcPr>
          <w:p w:rsidR="00F96DA5" w:rsidRPr="006E07C4" w:rsidRDefault="006E07C4" w:rsidP="00224587">
            <w:pPr>
              <w:spacing w:after="0" w:line="240" w:lineRule="auto"/>
              <w:jc w:val="both"/>
              <w:rPr>
                <w:rFonts w:ascii="Times New Roman" w:hAnsi="Times New Roman"/>
                <w:b/>
                <w:sz w:val="28"/>
                <w:szCs w:val="28"/>
              </w:rPr>
            </w:pPr>
            <w:r w:rsidRPr="006E07C4">
              <w:rPr>
                <w:rFonts w:ascii="Times New Roman" w:hAnsi="Times New Roman"/>
                <w:b/>
                <w:sz w:val="28"/>
                <w:szCs w:val="28"/>
              </w:rPr>
              <w:t>626-14</w:t>
            </w:r>
            <w:r w:rsidR="00F96DA5" w:rsidRPr="006E07C4">
              <w:rPr>
                <w:rFonts w:ascii="Times New Roman" w:hAnsi="Times New Roman"/>
                <w:b/>
                <w:sz w:val="28"/>
                <w:szCs w:val="28"/>
              </w:rPr>
              <w:t>-ПЗ-ТГ1</w:t>
            </w:r>
          </w:p>
        </w:tc>
        <w:tc>
          <w:tcPr>
            <w:tcW w:w="3194" w:type="dxa"/>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b/>
                <w:sz w:val="28"/>
                <w:szCs w:val="28"/>
              </w:rPr>
              <w:t>Гидравлические расчеты</w:t>
            </w:r>
          </w:p>
        </w:tc>
        <w:tc>
          <w:tcPr>
            <w:tcW w:w="0" w:type="auto"/>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b/>
                <w:sz w:val="28"/>
                <w:szCs w:val="28"/>
              </w:rPr>
              <w:t>Хранится в архиве ООО</w:t>
            </w:r>
          </w:p>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b/>
                <w:sz w:val="28"/>
                <w:szCs w:val="28"/>
              </w:rPr>
              <w:t>«</w:t>
            </w:r>
            <w:proofErr w:type="spellStart"/>
            <w:r w:rsidRPr="00224587">
              <w:rPr>
                <w:rFonts w:ascii="Times New Roman" w:hAnsi="Times New Roman"/>
                <w:b/>
                <w:sz w:val="28"/>
                <w:szCs w:val="28"/>
              </w:rPr>
              <w:t>Пятигорсктеплосервис</w:t>
            </w:r>
            <w:proofErr w:type="spellEnd"/>
            <w:r w:rsidRPr="00224587">
              <w:rPr>
                <w:rFonts w:ascii="Times New Roman" w:hAnsi="Times New Roman"/>
                <w:b/>
                <w:sz w:val="28"/>
                <w:szCs w:val="28"/>
              </w:rPr>
              <w:t>»</w:t>
            </w:r>
          </w:p>
        </w:tc>
      </w:tr>
    </w:tbl>
    <w:p w:rsidR="00F96DA5" w:rsidRPr="00012B53" w:rsidRDefault="00F96DA5" w:rsidP="00012B53">
      <w:pPr>
        <w:spacing w:line="240" w:lineRule="auto"/>
        <w:jc w:val="both"/>
        <w:rPr>
          <w:rFonts w:ascii="Times New Roman" w:hAnsi="Times New Roman"/>
          <w:b/>
          <w:sz w:val="28"/>
          <w:szCs w:val="28"/>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3A7541" w:rsidRPr="00012B53" w:rsidRDefault="003A7541" w:rsidP="00012B53">
      <w:pPr>
        <w:spacing w:line="240" w:lineRule="auto"/>
        <w:jc w:val="both"/>
        <w:rPr>
          <w:rFonts w:ascii="Times New Roman" w:hAnsi="Times New Roman"/>
          <w:sz w:val="24"/>
          <w:szCs w:val="24"/>
        </w:rPr>
      </w:pP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Содержание</w:t>
      </w:r>
    </w:p>
    <w:p w:rsidR="000159AC" w:rsidRPr="00012B53" w:rsidRDefault="000159AC" w:rsidP="00012B53">
      <w:pPr>
        <w:spacing w:line="240" w:lineRule="auto"/>
        <w:jc w:val="both"/>
        <w:rPr>
          <w:rFonts w:ascii="Times New Roman" w:hAnsi="Times New Roman"/>
          <w:sz w:val="24"/>
          <w:szCs w:val="24"/>
        </w:rPr>
      </w:pPr>
      <w:r w:rsidRPr="005333CB">
        <w:rPr>
          <w:rFonts w:ascii="Times New Roman" w:hAnsi="Times New Roman"/>
          <w:b/>
          <w:sz w:val="24"/>
          <w:szCs w:val="24"/>
        </w:rPr>
        <w:t>СОДЕРЖАНИЕ................................................................................................</w:t>
      </w:r>
      <w:r w:rsidR="007601C3" w:rsidRPr="005333CB">
        <w:rPr>
          <w:rFonts w:ascii="Times New Roman" w:hAnsi="Times New Roman"/>
          <w:b/>
          <w:sz w:val="24"/>
          <w:szCs w:val="24"/>
        </w:rPr>
        <w:t>...........................</w:t>
      </w:r>
      <w:r w:rsidRPr="00012B53">
        <w:rPr>
          <w:rFonts w:ascii="Times New Roman" w:hAnsi="Times New Roman"/>
          <w:sz w:val="24"/>
          <w:szCs w:val="24"/>
        </w:rPr>
        <w:t>3</w:t>
      </w:r>
    </w:p>
    <w:p w:rsidR="000159AC" w:rsidRPr="00012B53" w:rsidRDefault="000159AC" w:rsidP="00012B53">
      <w:pPr>
        <w:spacing w:line="240" w:lineRule="auto"/>
        <w:jc w:val="both"/>
        <w:rPr>
          <w:rFonts w:ascii="Times New Roman" w:hAnsi="Times New Roman"/>
          <w:sz w:val="24"/>
          <w:szCs w:val="24"/>
        </w:rPr>
      </w:pPr>
      <w:r w:rsidRPr="005333CB">
        <w:rPr>
          <w:rFonts w:ascii="Times New Roman" w:hAnsi="Times New Roman"/>
          <w:b/>
          <w:sz w:val="24"/>
          <w:szCs w:val="24"/>
        </w:rPr>
        <w:t>ВВЕДЕНИЕ.</w:t>
      </w:r>
      <w:r w:rsidRPr="00012B53">
        <w:rPr>
          <w:rFonts w:ascii="Times New Roman" w:hAnsi="Times New Roman"/>
          <w:sz w:val="24"/>
          <w:szCs w:val="24"/>
        </w:rPr>
        <w:t>....................................................................................................................</w:t>
      </w:r>
      <w:r w:rsidR="000F2815">
        <w:rPr>
          <w:rFonts w:ascii="Times New Roman" w:hAnsi="Times New Roman"/>
          <w:sz w:val="24"/>
          <w:szCs w:val="24"/>
        </w:rPr>
        <w:t>.....</w:t>
      </w:r>
      <w:r w:rsidRPr="00012B53">
        <w:rPr>
          <w:rFonts w:ascii="Times New Roman" w:hAnsi="Times New Roman"/>
          <w:sz w:val="24"/>
          <w:szCs w:val="24"/>
        </w:rPr>
        <w:t>.......</w:t>
      </w:r>
      <w:r w:rsidR="00983AC0">
        <w:rPr>
          <w:rFonts w:ascii="Times New Roman" w:hAnsi="Times New Roman"/>
          <w:sz w:val="24"/>
          <w:szCs w:val="24"/>
        </w:rPr>
        <w:t>7</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 xml:space="preserve">1 РАЗДЕЛ 1 ПОКАЗАТЕЛИ ПЕРСПЕКТИВНОГО СПРОСА НА ТЕПЛОВУЮ ЭНЕРГИЮ </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(МОЩНОСТЬ) И ТЕПЛОНОСИТЕЛЬ В УСТ</w:t>
      </w:r>
      <w:r w:rsidR="00457111">
        <w:rPr>
          <w:rFonts w:ascii="Times New Roman" w:hAnsi="Times New Roman"/>
          <w:sz w:val="24"/>
          <w:szCs w:val="24"/>
        </w:rPr>
        <w:t xml:space="preserve">АНОВЛЕННЫХ ГРАНИЦАХ ТЕРРИТОРИИ ПОСЕЛЕНИЯ, ГОРОДСКОГО </w:t>
      </w:r>
      <w:r w:rsidRPr="00012B53">
        <w:rPr>
          <w:rFonts w:ascii="Times New Roman" w:hAnsi="Times New Roman"/>
          <w:sz w:val="24"/>
          <w:szCs w:val="24"/>
        </w:rPr>
        <w:t>ОКРУГА.....................</w:t>
      </w:r>
      <w:r w:rsidR="000F2815">
        <w:rPr>
          <w:rFonts w:ascii="Times New Roman" w:hAnsi="Times New Roman"/>
          <w:sz w:val="24"/>
          <w:szCs w:val="24"/>
        </w:rPr>
        <w:t>..............................</w:t>
      </w:r>
      <w:r w:rsidRPr="00012B53">
        <w:rPr>
          <w:rFonts w:ascii="Times New Roman" w:hAnsi="Times New Roman"/>
          <w:sz w:val="24"/>
          <w:szCs w:val="24"/>
        </w:rPr>
        <w:t xml:space="preserve">.... </w:t>
      </w:r>
      <w:r w:rsidR="00983AC0">
        <w:rPr>
          <w:rFonts w:ascii="Times New Roman" w:hAnsi="Times New Roman"/>
          <w:sz w:val="24"/>
          <w:szCs w:val="24"/>
        </w:rPr>
        <w:t>9</w:t>
      </w:r>
    </w:p>
    <w:p w:rsidR="000159AC" w:rsidRPr="00B27362" w:rsidRDefault="000159AC" w:rsidP="00012B53">
      <w:pPr>
        <w:spacing w:line="240" w:lineRule="auto"/>
        <w:jc w:val="both"/>
        <w:rPr>
          <w:rFonts w:ascii="Times New Roman" w:hAnsi="Times New Roman"/>
          <w:sz w:val="24"/>
          <w:szCs w:val="24"/>
        </w:rPr>
      </w:pPr>
      <w:r w:rsidRPr="00B27362">
        <w:rPr>
          <w:rFonts w:ascii="Times New Roman" w:hAnsi="Times New Roman"/>
          <w:sz w:val="24"/>
          <w:szCs w:val="24"/>
        </w:rPr>
        <w:t>1.1 ПОКАЗАТЕЛИ СУЩЕСТВУЮЩЕГО СПРОСА НА</w:t>
      </w:r>
      <w:r w:rsidR="00F96DA5" w:rsidRPr="00B27362">
        <w:rPr>
          <w:rFonts w:ascii="Times New Roman" w:hAnsi="Times New Roman"/>
          <w:sz w:val="24"/>
          <w:szCs w:val="24"/>
        </w:rPr>
        <w:t xml:space="preserve"> ТЕПЛОВУЮ ЭНЕРГИЮ ..........</w:t>
      </w:r>
      <w:r w:rsidR="00983AC0" w:rsidRPr="00B27362">
        <w:rPr>
          <w:rFonts w:ascii="Times New Roman" w:hAnsi="Times New Roman"/>
          <w:sz w:val="24"/>
          <w:szCs w:val="24"/>
        </w:rPr>
        <w:t>9</w:t>
      </w:r>
    </w:p>
    <w:p w:rsidR="000159AC" w:rsidRPr="00B27362" w:rsidRDefault="000159AC" w:rsidP="00012B53">
      <w:pPr>
        <w:spacing w:line="240" w:lineRule="auto"/>
        <w:jc w:val="both"/>
        <w:rPr>
          <w:rFonts w:ascii="Times New Roman" w:hAnsi="Times New Roman"/>
          <w:sz w:val="24"/>
          <w:szCs w:val="24"/>
        </w:rPr>
      </w:pPr>
      <w:r w:rsidRPr="00B27362">
        <w:rPr>
          <w:rFonts w:ascii="Times New Roman" w:hAnsi="Times New Roman"/>
          <w:sz w:val="24"/>
          <w:szCs w:val="24"/>
        </w:rPr>
        <w:t>1.2 ОБЪЕМЫ ПОТРЕБЛЕ</w:t>
      </w:r>
      <w:r w:rsidR="00F96DA5" w:rsidRPr="00B27362">
        <w:rPr>
          <w:rFonts w:ascii="Times New Roman" w:hAnsi="Times New Roman"/>
          <w:sz w:val="24"/>
          <w:szCs w:val="24"/>
        </w:rPr>
        <w:t xml:space="preserve">НИЯ ТЕПЛОВОЙ ЭНЕРГИИ В ОТЧЕТНОМ </w:t>
      </w:r>
      <w:r w:rsidRPr="00B27362">
        <w:rPr>
          <w:rFonts w:ascii="Times New Roman" w:hAnsi="Times New Roman"/>
          <w:sz w:val="24"/>
          <w:szCs w:val="24"/>
        </w:rPr>
        <w:t>ГОДУ.......</w:t>
      </w:r>
      <w:r w:rsidR="00F96DA5" w:rsidRPr="00B27362">
        <w:rPr>
          <w:rFonts w:ascii="Times New Roman" w:hAnsi="Times New Roman"/>
          <w:sz w:val="24"/>
          <w:szCs w:val="24"/>
        </w:rPr>
        <w:t>.........</w:t>
      </w:r>
      <w:r w:rsidR="005A4610" w:rsidRPr="00B27362">
        <w:rPr>
          <w:rFonts w:ascii="Times New Roman" w:hAnsi="Times New Roman"/>
          <w:sz w:val="24"/>
          <w:szCs w:val="24"/>
        </w:rPr>
        <w:t>21</w:t>
      </w:r>
    </w:p>
    <w:p w:rsidR="000159AC" w:rsidRPr="00B27362" w:rsidRDefault="000159AC" w:rsidP="00012B53">
      <w:pPr>
        <w:spacing w:line="240" w:lineRule="auto"/>
        <w:jc w:val="both"/>
        <w:rPr>
          <w:rFonts w:ascii="Times New Roman" w:hAnsi="Times New Roman"/>
          <w:sz w:val="24"/>
          <w:szCs w:val="24"/>
        </w:rPr>
      </w:pPr>
      <w:r w:rsidRPr="00B27362">
        <w:rPr>
          <w:rFonts w:ascii="Times New Roman" w:hAnsi="Times New Roman"/>
          <w:sz w:val="24"/>
          <w:szCs w:val="24"/>
        </w:rPr>
        <w:t>1.3 ПЛОЩАДЬ СТРОИТЕЛЬНЫХ ФОНДОВ В ОТЧЕТНОМ ГОДУ И</w:t>
      </w:r>
      <w:r w:rsidR="00457111" w:rsidRPr="00B27362">
        <w:rPr>
          <w:rFonts w:ascii="Times New Roman" w:hAnsi="Times New Roman"/>
          <w:sz w:val="24"/>
          <w:szCs w:val="24"/>
        </w:rPr>
        <w:t xml:space="preserve"> ПРИРОСТЫ ПЛОЩАДИ СТРОИТЕЛЬНЫХ </w:t>
      </w:r>
      <w:r w:rsidRPr="00B27362">
        <w:rPr>
          <w:rFonts w:ascii="Times New Roman" w:hAnsi="Times New Roman"/>
          <w:sz w:val="24"/>
          <w:szCs w:val="24"/>
        </w:rPr>
        <w:t>ФОНДОВ НА ПЕРСПЕКТИВУ.....................</w:t>
      </w:r>
      <w:r w:rsidR="00457111" w:rsidRPr="00B27362">
        <w:rPr>
          <w:rFonts w:ascii="Times New Roman" w:hAnsi="Times New Roman"/>
          <w:sz w:val="24"/>
          <w:szCs w:val="24"/>
        </w:rPr>
        <w:t>...................</w:t>
      </w:r>
      <w:r w:rsidR="005A4610" w:rsidRPr="00B27362">
        <w:rPr>
          <w:rFonts w:ascii="Times New Roman" w:hAnsi="Times New Roman"/>
          <w:sz w:val="24"/>
          <w:szCs w:val="24"/>
        </w:rPr>
        <w:t>23</w:t>
      </w:r>
    </w:p>
    <w:p w:rsidR="000159AC" w:rsidRPr="00B27362" w:rsidRDefault="000159AC" w:rsidP="00012B53">
      <w:pPr>
        <w:spacing w:line="240" w:lineRule="auto"/>
        <w:jc w:val="both"/>
        <w:rPr>
          <w:rFonts w:ascii="Times New Roman" w:hAnsi="Times New Roman"/>
          <w:sz w:val="24"/>
          <w:szCs w:val="24"/>
        </w:rPr>
      </w:pPr>
      <w:r w:rsidRPr="00B27362">
        <w:rPr>
          <w:rFonts w:ascii="Times New Roman" w:hAnsi="Times New Roman"/>
          <w:sz w:val="24"/>
          <w:szCs w:val="24"/>
        </w:rPr>
        <w:t>1.4 ПРИРОСТЫ ТЕПЛОВОЙ НАГРУЗКИ ЗА СЧЕТ СТРОИТЕЛЬСТВА НОВЫХ ЗДАНИЙ....................................</w:t>
      </w:r>
      <w:r w:rsidR="000F2815" w:rsidRPr="00B27362">
        <w:rPr>
          <w:rFonts w:ascii="Times New Roman" w:hAnsi="Times New Roman"/>
          <w:sz w:val="24"/>
          <w:szCs w:val="24"/>
        </w:rPr>
        <w:t>..............................................................................................</w:t>
      </w:r>
      <w:r w:rsidRPr="00B27362">
        <w:rPr>
          <w:rFonts w:ascii="Times New Roman" w:hAnsi="Times New Roman"/>
          <w:sz w:val="24"/>
          <w:szCs w:val="24"/>
        </w:rPr>
        <w:t xml:space="preserve">... </w:t>
      </w:r>
      <w:r w:rsidR="005A4610" w:rsidRPr="00B27362">
        <w:rPr>
          <w:rFonts w:ascii="Times New Roman" w:hAnsi="Times New Roman"/>
          <w:sz w:val="24"/>
          <w:szCs w:val="24"/>
        </w:rPr>
        <w:t>3</w:t>
      </w:r>
      <w:r w:rsidR="00F65BD7" w:rsidRPr="00B27362">
        <w:rPr>
          <w:rFonts w:ascii="Times New Roman" w:hAnsi="Times New Roman"/>
          <w:sz w:val="24"/>
          <w:szCs w:val="24"/>
        </w:rPr>
        <w:t>1</w:t>
      </w:r>
    </w:p>
    <w:p w:rsidR="000159AC" w:rsidRPr="00B27362" w:rsidRDefault="000159AC" w:rsidP="00012B53">
      <w:pPr>
        <w:spacing w:line="240" w:lineRule="auto"/>
        <w:jc w:val="both"/>
        <w:rPr>
          <w:rFonts w:ascii="Times New Roman" w:hAnsi="Times New Roman"/>
          <w:sz w:val="24"/>
          <w:szCs w:val="24"/>
        </w:rPr>
      </w:pPr>
      <w:r w:rsidRPr="00B27362">
        <w:rPr>
          <w:rFonts w:ascii="Times New Roman" w:hAnsi="Times New Roman"/>
          <w:sz w:val="24"/>
          <w:szCs w:val="24"/>
        </w:rPr>
        <w:t>1.5 СНИЖЕНИЕ ТЕПЛОВОЙ НАГРУЗКИ ЖИЛИЩНО-КОММУНАЛЬНОГО СЕКТОРА ЗА СЧЕТ СНОСА...............</w:t>
      </w:r>
      <w:r w:rsidR="000F2815" w:rsidRPr="00B27362">
        <w:rPr>
          <w:rFonts w:ascii="Times New Roman" w:hAnsi="Times New Roman"/>
          <w:sz w:val="24"/>
          <w:szCs w:val="24"/>
        </w:rPr>
        <w:t>......................................................................................................</w:t>
      </w:r>
      <w:r w:rsidRPr="00B27362">
        <w:rPr>
          <w:rFonts w:ascii="Times New Roman" w:hAnsi="Times New Roman"/>
          <w:sz w:val="24"/>
          <w:szCs w:val="24"/>
        </w:rPr>
        <w:t xml:space="preserve">.. </w:t>
      </w:r>
      <w:r w:rsidR="005A4610" w:rsidRPr="00B27362">
        <w:rPr>
          <w:rFonts w:ascii="Times New Roman" w:hAnsi="Times New Roman"/>
          <w:sz w:val="24"/>
          <w:szCs w:val="24"/>
        </w:rPr>
        <w:t>35</w:t>
      </w:r>
    </w:p>
    <w:p w:rsidR="000159AC" w:rsidRPr="00B27362" w:rsidRDefault="000159AC" w:rsidP="00012B53">
      <w:pPr>
        <w:spacing w:line="240" w:lineRule="auto"/>
        <w:jc w:val="both"/>
        <w:rPr>
          <w:rFonts w:ascii="Times New Roman" w:hAnsi="Times New Roman"/>
          <w:sz w:val="24"/>
          <w:szCs w:val="24"/>
        </w:rPr>
      </w:pPr>
      <w:r w:rsidRPr="00B27362">
        <w:rPr>
          <w:rFonts w:ascii="Times New Roman" w:hAnsi="Times New Roman"/>
          <w:sz w:val="24"/>
          <w:szCs w:val="24"/>
        </w:rPr>
        <w:t xml:space="preserve">1.6 ПЕРСПЕКТИВНОЕ ПОТРЕБЛЕНИЕ ТЕПЛОВОЙ ЭНЕРГИИ С РАЗБИВКОЙ ПО РАЙОНАМ ГОРОДА И ЕЕ </w:t>
      </w:r>
      <w:r w:rsidR="00F96DA5" w:rsidRPr="00B27362">
        <w:rPr>
          <w:rFonts w:ascii="Times New Roman" w:hAnsi="Times New Roman"/>
          <w:sz w:val="24"/>
          <w:szCs w:val="24"/>
        </w:rPr>
        <w:t xml:space="preserve"> ПРИРОСТЫ ПО ЭТАПАМ СХЕМЫ……</w:t>
      </w:r>
      <w:r w:rsidR="000F2815" w:rsidRPr="00B27362">
        <w:rPr>
          <w:rFonts w:ascii="Times New Roman" w:hAnsi="Times New Roman"/>
          <w:sz w:val="24"/>
          <w:szCs w:val="24"/>
        </w:rPr>
        <w:t>………………</w:t>
      </w:r>
      <w:r w:rsidR="00F96DA5" w:rsidRPr="00B27362">
        <w:rPr>
          <w:rFonts w:ascii="Times New Roman" w:hAnsi="Times New Roman"/>
          <w:sz w:val="24"/>
          <w:szCs w:val="24"/>
        </w:rPr>
        <w:t>…</w:t>
      </w:r>
      <w:r w:rsidR="005A4610" w:rsidRPr="00B27362">
        <w:rPr>
          <w:rFonts w:ascii="Times New Roman" w:hAnsi="Times New Roman"/>
          <w:sz w:val="24"/>
          <w:szCs w:val="24"/>
        </w:rPr>
        <w:t>...35</w:t>
      </w:r>
    </w:p>
    <w:p w:rsidR="000159AC" w:rsidRPr="00B27362" w:rsidRDefault="000159AC" w:rsidP="00012B53">
      <w:pPr>
        <w:spacing w:line="240" w:lineRule="auto"/>
        <w:jc w:val="both"/>
        <w:rPr>
          <w:rFonts w:ascii="Times New Roman" w:hAnsi="Times New Roman"/>
          <w:sz w:val="24"/>
          <w:szCs w:val="24"/>
        </w:rPr>
      </w:pPr>
      <w:r w:rsidRPr="00B27362">
        <w:rPr>
          <w:rFonts w:ascii="Times New Roman" w:hAnsi="Times New Roman"/>
          <w:sz w:val="24"/>
          <w:szCs w:val="24"/>
        </w:rPr>
        <w:t>1.7 ПОТРЕБЛЕНИЕ ТЕПЛОВОЙ ЭНЕРГИИ ПРОМЫШЛЕННЫМИ ОБЪЕКТАМИ................................................</w:t>
      </w:r>
      <w:r w:rsidR="000F2815" w:rsidRPr="00B27362">
        <w:rPr>
          <w:rFonts w:ascii="Times New Roman" w:hAnsi="Times New Roman"/>
          <w:sz w:val="24"/>
          <w:szCs w:val="24"/>
        </w:rPr>
        <w:t>............................................................................</w:t>
      </w:r>
      <w:r w:rsidRPr="00B27362">
        <w:rPr>
          <w:rFonts w:ascii="Times New Roman" w:hAnsi="Times New Roman"/>
          <w:sz w:val="24"/>
          <w:szCs w:val="24"/>
        </w:rPr>
        <w:t xml:space="preserve">. </w:t>
      </w:r>
      <w:r w:rsidR="005A4610" w:rsidRPr="00B27362">
        <w:rPr>
          <w:rFonts w:ascii="Times New Roman" w:hAnsi="Times New Roman"/>
          <w:sz w:val="24"/>
          <w:szCs w:val="24"/>
        </w:rPr>
        <w:t>36</w:t>
      </w:r>
    </w:p>
    <w:p w:rsidR="000159AC" w:rsidRPr="00B27362" w:rsidRDefault="000159AC" w:rsidP="00012B53">
      <w:pPr>
        <w:spacing w:line="240" w:lineRule="auto"/>
        <w:jc w:val="both"/>
        <w:rPr>
          <w:rFonts w:ascii="Times New Roman" w:hAnsi="Times New Roman"/>
          <w:sz w:val="24"/>
          <w:szCs w:val="24"/>
        </w:rPr>
      </w:pPr>
      <w:r w:rsidRPr="00B27362">
        <w:rPr>
          <w:rFonts w:ascii="Times New Roman" w:hAnsi="Times New Roman"/>
          <w:sz w:val="24"/>
          <w:szCs w:val="24"/>
        </w:rPr>
        <w:t xml:space="preserve">2 РАЗДЕЛ 2 ПЕРСПЕКТИВНЫЕ БАЛАНСЫ </w:t>
      </w:r>
      <w:r w:rsidR="00457111" w:rsidRPr="00B27362">
        <w:rPr>
          <w:rFonts w:ascii="Times New Roman" w:hAnsi="Times New Roman"/>
          <w:sz w:val="24"/>
          <w:szCs w:val="24"/>
        </w:rPr>
        <w:t xml:space="preserve">ТЕПЛОВОЙ МОЩНОСТИ </w:t>
      </w:r>
      <w:r w:rsidRPr="00B27362">
        <w:rPr>
          <w:rFonts w:ascii="Times New Roman" w:hAnsi="Times New Roman"/>
          <w:sz w:val="24"/>
          <w:szCs w:val="24"/>
        </w:rPr>
        <w:t>ИСТОЧНИКОВ ТЕПЛОВОЙ ЭНЕРГИИ И ТЕПЛОВОЙ НАГРУЗКИ ПОТРЕБИТЕЛЕЙ.........</w:t>
      </w:r>
      <w:r w:rsidR="000F2815" w:rsidRPr="00B27362">
        <w:rPr>
          <w:rFonts w:ascii="Times New Roman" w:hAnsi="Times New Roman"/>
          <w:sz w:val="24"/>
          <w:szCs w:val="24"/>
        </w:rPr>
        <w:t>.......................................................................................................</w:t>
      </w:r>
      <w:r w:rsidRPr="00B27362">
        <w:rPr>
          <w:rFonts w:ascii="Times New Roman" w:hAnsi="Times New Roman"/>
          <w:sz w:val="24"/>
          <w:szCs w:val="24"/>
        </w:rPr>
        <w:t xml:space="preserve">....... </w:t>
      </w:r>
      <w:r w:rsidR="005A4610" w:rsidRPr="00B27362">
        <w:rPr>
          <w:rFonts w:ascii="Times New Roman" w:hAnsi="Times New Roman"/>
          <w:sz w:val="24"/>
          <w:szCs w:val="24"/>
        </w:rPr>
        <w:t>36</w:t>
      </w:r>
    </w:p>
    <w:p w:rsidR="000159AC" w:rsidRPr="00B27362" w:rsidRDefault="000159AC" w:rsidP="00012B53">
      <w:pPr>
        <w:spacing w:line="240" w:lineRule="auto"/>
        <w:jc w:val="both"/>
        <w:rPr>
          <w:rFonts w:ascii="Times New Roman" w:hAnsi="Times New Roman"/>
          <w:sz w:val="24"/>
          <w:szCs w:val="24"/>
        </w:rPr>
      </w:pPr>
      <w:r w:rsidRPr="00B27362">
        <w:rPr>
          <w:rFonts w:ascii="Times New Roman" w:hAnsi="Times New Roman"/>
          <w:sz w:val="24"/>
          <w:szCs w:val="24"/>
        </w:rPr>
        <w:t xml:space="preserve">2.1 РАДИУС ЭФФЕКТИВНОГО ТЕПЛОСНАБЖЕНИЯ </w:t>
      </w:r>
      <w:proofErr w:type="gramStart"/>
      <w:r w:rsidRPr="00B27362">
        <w:rPr>
          <w:rFonts w:ascii="Times New Roman" w:hAnsi="Times New Roman"/>
          <w:sz w:val="24"/>
          <w:szCs w:val="24"/>
        </w:rPr>
        <w:t>СУЩЕСТВУЮЩИХ</w:t>
      </w:r>
      <w:proofErr w:type="gramEnd"/>
      <w:r w:rsidRPr="00B27362">
        <w:rPr>
          <w:rFonts w:ascii="Times New Roman" w:hAnsi="Times New Roman"/>
          <w:sz w:val="24"/>
          <w:szCs w:val="24"/>
        </w:rPr>
        <w:t xml:space="preserve"> ТЕПЛОИСТОЧНИКОВ ........................</w:t>
      </w:r>
      <w:r w:rsidR="000F2815" w:rsidRPr="00B27362">
        <w:rPr>
          <w:rFonts w:ascii="Times New Roman" w:hAnsi="Times New Roman"/>
          <w:sz w:val="24"/>
          <w:szCs w:val="24"/>
        </w:rPr>
        <w:t>..................................................................................</w:t>
      </w:r>
      <w:r w:rsidRPr="00B27362">
        <w:rPr>
          <w:rFonts w:ascii="Times New Roman" w:hAnsi="Times New Roman"/>
          <w:sz w:val="24"/>
          <w:szCs w:val="24"/>
        </w:rPr>
        <w:t xml:space="preserve">. </w:t>
      </w:r>
      <w:r w:rsidR="005A4610" w:rsidRPr="00B27362">
        <w:rPr>
          <w:rFonts w:ascii="Times New Roman" w:hAnsi="Times New Roman"/>
          <w:sz w:val="24"/>
          <w:szCs w:val="24"/>
        </w:rPr>
        <w:t>36</w:t>
      </w:r>
    </w:p>
    <w:p w:rsidR="000159AC" w:rsidRPr="00B27362" w:rsidRDefault="000159AC" w:rsidP="00012B53">
      <w:pPr>
        <w:spacing w:line="240" w:lineRule="auto"/>
        <w:jc w:val="both"/>
        <w:rPr>
          <w:rFonts w:ascii="Times New Roman" w:hAnsi="Times New Roman"/>
          <w:sz w:val="24"/>
          <w:szCs w:val="24"/>
        </w:rPr>
      </w:pPr>
      <w:r w:rsidRPr="00B27362">
        <w:rPr>
          <w:rFonts w:ascii="Times New Roman" w:hAnsi="Times New Roman"/>
          <w:sz w:val="24"/>
          <w:szCs w:val="24"/>
        </w:rPr>
        <w:t>2.2 СУЩЕСТВУЮЩИЕ И ПЕРСПЕКТИВНЫЕ ЗОНЫ ДЕЙСТВИЯ ЦЕНТРА</w:t>
      </w:r>
      <w:r w:rsidR="00457111" w:rsidRPr="00B27362">
        <w:rPr>
          <w:rFonts w:ascii="Times New Roman" w:hAnsi="Times New Roman"/>
          <w:sz w:val="24"/>
          <w:szCs w:val="24"/>
        </w:rPr>
        <w:t xml:space="preserve">ЛИЗОВАННЫХ ИСТОЧНИКОВ ТЕПЛОВОЙ </w:t>
      </w:r>
      <w:r w:rsidRPr="00B27362">
        <w:rPr>
          <w:rFonts w:ascii="Times New Roman" w:hAnsi="Times New Roman"/>
          <w:sz w:val="24"/>
          <w:szCs w:val="24"/>
        </w:rPr>
        <w:t>ЭНЕРГИИ....................</w:t>
      </w:r>
      <w:r w:rsidR="00457111" w:rsidRPr="00B27362">
        <w:rPr>
          <w:rFonts w:ascii="Times New Roman" w:hAnsi="Times New Roman"/>
          <w:sz w:val="24"/>
          <w:szCs w:val="24"/>
        </w:rPr>
        <w:t>.............</w:t>
      </w:r>
      <w:r w:rsidR="005A4610" w:rsidRPr="00B27362">
        <w:rPr>
          <w:rFonts w:ascii="Times New Roman" w:hAnsi="Times New Roman"/>
          <w:sz w:val="24"/>
          <w:szCs w:val="24"/>
        </w:rPr>
        <w:t>46</w:t>
      </w:r>
    </w:p>
    <w:p w:rsidR="000159AC" w:rsidRPr="00B27362" w:rsidRDefault="000159AC" w:rsidP="00012B53">
      <w:pPr>
        <w:spacing w:line="240" w:lineRule="auto"/>
        <w:jc w:val="both"/>
        <w:rPr>
          <w:rFonts w:ascii="Times New Roman" w:hAnsi="Times New Roman"/>
          <w:sz w:val="24"/>
          <w:szCs w:val="24"/>
        </w:rPr>
      </w:pPr>
      <w:r w:rsidRPr="00B27362">
        <w:rPr>
          <w:rFonts w:ascii="Times New Roman" w:hAnsi="Times New Roman"/>
          <w:sz w:val="24"/>
          <w:szCs w:val="24"/>
        </w:rPr>
        <w:t xml:space="preserve">2.2.1 Существующие зоны действия </w:t>
      </w:r>
      <w:proofErr w:type="gramStart"/>
      <w:r w:rsidRPr="00B27362">
        <w:rPr>
          <w:rFonts w:ascii="Times New Roman" w:hAnsi="Times New Roman"/>
          <w:sz w:val="24"/>
          <w:szCs w:val="24"/>
        </w:rPr>
        <w:t>централизованных</w:t>
      </w:r>
      <w:proofErr w:type="gramEnd"/>
      <w:r w:rsidRPr="00B27362">
        <w:rPr>
          <w:rFonts w:ascii="Times New Roman" w:hAnsi="Times New Roman"/>
          <w:sz w:val="24"/>
          <w:szCs w:val="24"/>
        </w:rPr>
        <w:t xml:space="preserve"> </w:t>
      </w:r>
      <w:proofErr w:type="spellStart"/>
      <w:r w:rsidR="00C75B11" w:rsidRPr="00B27362">
        <w:rPr>
          <w:rFonts w:ascii="Times New Roman" w:hAnsi="Times New Roman"/>
          <w:sz w:val="24"/>
          <w:szCs w:val="24"/>
        </w:rPr>
        <w:t>теплоисточников</w:t>
      </w:r>
      <w:proofErr w:type="spellEnd"/>
      <w:r w:rsidR="00C75B11" w:rsidRPr="00B27362">
        <w:rPr>
          <w:rFonts w:ascii="Times New Roman" w:hAnsi="Times New Roman"/>
          <w:sz w:val="24"/>
          <w:szCs w:val="24"/>
        </w:rPr>
        <w:t xml:space="preserve"> и п</w:t>
      </w:r>
      <w:r w:rsidRPr="00B27362">
        <w:rPr>
          <w:rFonts w:ascii="Times New Roman" w:hAnsi="Times New Roman"/>
          <w:sz w:val="24"/>
          <w:szCs w:val="24"/>
        </w:rPr>
        <w:t xml:space="preserve">ерспективные зоны действия централизованных </w:t>
      </w:r>
      <w:proofErr w:type="spellStart"/>
      <w:r w:rsidRPr="00B27362">
        <w:rPr>
          <w:rFonts w:ascii="Times New Roman" w:hAnsi="Times New Roman"/>
          <w:sz w:val="24"/>
          <w:szCs w:val="24"/>
        </w:rPr>
        <w:t>теплоисточников</w:t>
      </w:r>
      <w:proofErr w:type="spellEnd"/>
      <w:r w:rsidRPr="00B27362">
        <w:rPr>
          <w:rFonts w:ascii="Times New Roman" w:hAnsi="Times New Roman"/>
          <w:sz w:val="24"/>
          <w:szCs w:val="24"/>
        </w:rPr>
        <w:t xml:space="preserve"> по рекомендуемому</w:t>
      </w:r>
      <w:r w:rsidR="005A4610" w:rsidRPr="00B27362">
        <w:rPr>
          <w:rFonts w:ascii="Times New Roman" w:hAnsi="Times New Roman"/>
          <w:sz w:val="24"/>
          <w:szCs w:val="24"/>
        </w:rPr>
        <w:t xml:space="preserve"> варианту Схемы..</w:t>
      </w:r>
      <w:r w:rsidRPr="00B27362">
        <w:rPr>
          <w:rFonts w:ascii="Times New Roman" w:hAnsi="Times New Roman"/>
          <w:sz w:val="24"/>
          <w:szCs w:val="24"/>
        </w:rPr>
        <w:t>....................................................................</w:t>
      </w:r>
      <w:r w:rsidR="000F2815" w:rsidRPr="00B27362">
        <w:rPr>
          <w:rFonts w:ascii="Times New Roman" w:hAnsi="Times New Roman"/>
          <w:sz w:val="24"/>
          <w:szCs w:val="24"/>
        </w:rPr>
        <w:t>......</w:t>
      </w:r>
      <w:r w:rsidR="005A4610" w:rsidRPr="00B27362">
        <w:rPr>
          <w:rFonts w:ascii="Times New Roman" w:hAnsi="Times New Roman"/>
          <w:sz w:val="24"/>
          <w:szCs w:val="24"/>
        </w:rPr>
        <w:t>...............</w:t>
      </w:r>
      <w:r w:rsidR="00C75B11" w:rsidRPr="00B27362">
        <w:rPr>
          <w:rFonts w:ascii="Times New Roman" w:hAnsi="Times New Roman"/>
          <w:sz w:val="24"/>
          <w:szCs w:val="24"/>
        </w:rPr>
        <w:t>....................................</w:t>
      </w:r>
      <w:r w:rsidR="005A4610" w:rsidRPr="00B27362">
        <w:rPr>
          <w:rFonts w:ascii="Times New Roman" w:hAnsi="Times New Roman"/>
          <w:sz w:val="24"/>
          <w:szCs w:val="24"/>
        </w:rPr>
        <w:t>59</w:t>
      </w:r>
    </w:p>
    <w:p w:rsidR="000159AC" w:rsidRDefault="000159AC" w:rsidP="00012B53">
      <w:pPr>
        <w:spacing w:line="240" w:lineRule="auto"/>
        <w:jc w:val="both"/>
        <w:rPr>
          <w:rFonts w:ascii="Times New Roman" w:hAnsi="Times New Roman"/>
          <w:sz w:val="24"/>
          <w:szCs w:val="24"/>
        </w:rPr>
      </w:pPr>
      <w:r w:rsidRPr="00B27362">
        <w:rPr>
          <w:rFonts w:ascii="Times New Roman" w:hAnsi="Times New Roman"/>
          <w:sz w:val="24"/>
          <w:szCs w:val="24"/>
        </w:rPr>
        <w:t>2.</w:t>
      </w:r>
      <w:r w:rsidR="005A4610" w:rsidRPr="00B27362">
        <w:rPr>
          <w:rFonts w:ascii="Times New Roman" w:hAnsi="Times New Roman"/>
          <w:sz w:val="24"/>
          <w:szCs w:val="24"/>
        </w:rPr>
        <w:t>3</w:t>
      </w:r>
      <w:r w:rsidRPr="00B27362">
        <w:rPr>
          <w:rFonts w:ascii="Times New Roman" w:hAnsi="Times New Roman"/>
          <w:sz w:val="24"/>
          <w:szCs w:val="24"/>
        </w:rPr>
        <w:t xml:space="preserve"> ПЕРСПЕКТИВНЫЕ БАЛАНСЫ ТЕПЛОВОЙ МОЩНОСТИ И ТЕПЛОВОЙ НАГРУЗКИ </w:t>
      </w:r>
      <w:proofErr w:type="gramStart"/>
      <w:r w:rsidRPr="00B27362">
        <w:rPr>
          <w:rFonts w:ascii="Times New Roman" w:hAnsi="Times New Roman"/>
          <w:sz w:val="24"/>
          <w:szCs w:val="24"/>
        </w:rPr>
        <w:t>В</w:t>
      </w:r>
      <w:proofErr w:type="gramEnd"/>
      <w:r w:rsidRPr="00B27362">
        <w:rPr>
          <w:rFonts w:ascii="Times New Roman" w:hAnsi="Times New Roman"/>
          <w:sz w:val="24"/>
          <w:szCs w:val="24"/>
        </w:rPr>
        <w:t xml:space="preserve"> </w:t>
      </w:r>
      <w:proofErr w:type="gramStart"/>
      <w:r w:rsidRPr="00B27362">
        <w:rPr>
          <w:rFonts w:ascii="Times New Roman" w:hAnsi="Times New Roman"/>
          <w:sz w:val="24"/>
          <w:szCs w:val="24"/>
        </w:rPr>
        <w:t>ПЕРСПЕКТИВНЫХ</w:t>
      </w:r>
      <w:proofErr w:type="gramEnd"/>
      <w:r w:rsidRPr="00B27362">
        <w:rPr>
          <w:rFonts w:ascii="Times New Roman" w:hAnsi="Times New Roman"/>
          <w:sz w:val="24"/>
          <w:szCs w:val="24"/>
        </w:rPr>
        <w:t xml:space="preserve"> ЗОНАХДЕЙСТВИЯ ИСТОЧНИКОВ ТЕПЛОВОЙ ЭНЕРГИИ ПО РЕКОМЕНДУЕМОМУ ВАРИАНТУ СХЕМЫ.............</w:t>
      </w:r>
      <w:r w:rsidR="005A4610" w:rsidRPr="00B27362">
        <w:rPr>
          <w:rFonts w:ascii="Times New Roman" w:hAnsi="Times New Roman"/>
          <w:sz w:val="24"/>
          <w:szCs w:val="24"/>
        </w:rPr>
        <w:t>.......................</w:t>
      </w:r>
      <w:r w:rsidRPr="00B27362">
        <w:rPr>
          <w:rFonts w:ascii="Times New Roman" w:hAnsi="Times New Roman"/>
          <w:sz w:val="24"/>
          <w:szCs w:val="24"/>
        </w:rPr>
        <w:t xml:space="preserve">..... </w:t>
      </w:r>
      <w:r w:rsidR="005A4610" w:rsidRPr="00B27362">
        <w:rPr>
          <w:rFonts w:ascii="Times New Roman" w:hAnsi="Times New Roman"/>
          <w:sz w:val="24"/>
          <w:szCs w:val="24"/>
        </w:rPr>
        <w:t>61</w:t>
      </w:r>
    </w:p>
    <w:p w:rsidR="00C75B11" w:rsidRDefault="00C75B11" w:rsidP="00012B53">
      <w:pPr>
        <w:spacing w:line="240" w:lineRule="auto"/>
        <w:jc w:val="both"/>
        <w:rPr>
          <w:rFonts w:ascii="Times New Roman" w:hAnsi="Times New Roman"/>
          <w:color w:val="FF0000"/>
          <w:sz w:val="24"/>
          <w:szCs w:val="24"/>
        </w:rPr>
      </w:pPr>
    </w:p>
    <w:p w:rsidR="000159AC" w:rsidRPr="00012B53" w:rsidRDefault="00E967C7" w:rsidP="00012B53">
      <w:pPr>
        <w:spacing w:line="240" w:lineRule="auto"/>
        <w:jc w:val="both"/>
        <w:rPr>
          <w:rFonts w:ascii="Times New Roman" w:hAnsi="Times New Roman"/>
          <w:sz w:val="24"/>
          <w:szCs w:val="24"/>
        </w:rPr>
      </w:pPr>
      <w:r>
        <w:rPr>
          <w:rFonts w:ascii="Times New Roman" w:hAnsi="Times New Roman"/>
          <w:sz w:val="24"/>
          <w:szCs w:val="24"/>
        </w:rPr>
        <w:t xml:space="preserve">3 </w:t>
      </w:r>
      <w:r w:rsidR="000159AC" w:rsidRPr="00012B53">
        <w:rPr>
          <w:rFonts w:ascii="Times New Roman" w:hAnsi="Times New Roman"/>
          <w:sz w:val="24"/>
          <w:szCs w:val="24"/>
        </w:rPr>
        <w:t>РАЗДЕЛ3 ПЕРСПЕКТИВНЫЕ БАЛАНСЫ ТЕПЛОНОСИТЕЛЯ .....................................................</w:t>
      </w:r>
      <w:r>
        <w:rPr>
          <w:rFonts w:ascii="Times New Roman" w:hAnsi="Times New Roman"/>
          <w:sz w:val="24"/>
          <w:szCs w:val="24"/>
        </w:rPr>
        <w:t>................................................................................</w:t>
      </w:r>
      <w:r w:rsidR="006E07C4">
        <w:rPr>
          <w:rFonts w:ascii="Times New Roman" w:hAnsi="Times New Roman"/>
          <w:sz w:val="24"/>
          <w:szCs w:val="24"/>
        </w:rPr>
        <w:t>.</w:t>
      </w:r>
      <w:r w:rsidR="009B430A">
        <w:rPr>
          <w:rFonts w:ascii="Times New Roman" w:hAnsi="Times New Roman"/>
          <w:sz w:val="24"/>
          <w:szCs w:val="24"/>
        </w:rPr>
        <w:t xml:space="preserve"> 63</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lastRenderedPageBreak/>
        <w:t>4 РАЗДЕЛ 4 ПРЕДЛОЖЕНИЯ ПО СТРОИТЕЛЬСТВУ, РЕКОНСТРУКЦИИ И ТЕХНИЧЕСКОМУ ПЕРЕВООРУЖЕНИЮ ИСТОЧНИКОВ ТЕПЛОВОЙ</w:t>
      </w:r>
      <w:r w:rsidR="00AC5A2C">
        <w:rPr>
          <w:rFonts w:ascii="Times New Roman" w:hAnsi="Times New Roman"/>
          <w:sz w:val="24"/>
          <w:szCs w:val="24"/>
        </w:rPr>
        <w:t xml:space="preserve"> ЭНЕРГИИ.................................</w:t>
      </w:r>
      <w:r w:rsidR="000A7F1B">
        <w:rPr>
          <w:rFonts w:ascii="Times New Roman" w:hAnsi="Times New Roman"/>
          <w:sz w:val="24"/>
          <w:szCs w:val="24"/>
        </w:rPr>
        <w:t>..................................................................................................</w:t>
      </w:r>
      <w:r w:rsidR="00AC5A2C">
        <w:rPr>
          <w:rFonts w:ascii="Times New Roman" w:hAnsi="Times New Roman"/>
          <w:sz w:val="24"/>
          <w:szCs w:val="24"/>
        </w:rPr>
        <w:t>..</w:t>
      </w:r>
      <w:r w:rsidR="00E967C7">
        <w:rPr>
          <w:rFonts w:ascii="Times New Roman" w:hAnsi="Times New Roman"/>
          <w:sz w:val="24"/>
          <w:szCs w:val="24"/>
        </w:rPr>
        <w:t>65</w:t>
      </w:r>
    </w:p>
    <w:p w:rsidR="000159AC" w:rsidRPr="00F950BA" w:rsidRDefault="005333CB" w:rsidP="00012B53">
      <w:pPr>
        <w:spacing w:line="240" w:lineRule="auto"/>
        <w:jc w:val="both"/>
        <w:rPr>
          <w:rFonts w:ascii="Times New Roman" w:hAnsi="Times New Roman"/>
          <w:sz w:val="24"/>
          <w:szCs w:val="24"/>
        </w:rPr>
      </w:pPr>
      <w:r w:rsidRPr="00F950BA">
        <w:rPr>
          <w:rFonts w:ascii="Times New Roman" w:hAnsi="Times New Roman"/>
          <w:sz w:val="24"/>
          <w:szCs w:val="24"/>
        </w:rPr>
        <w:t>4.1</w:t>
      </w:r>
      <w:r w:rsidR="00052CF6" w:rsidRPr="00F950BA">
        <w:rPr>
          <w:rFonts w:ascii="Times New Roman" w:hAnsi="Times New Roman"/>
          <w:sz w:val="24"/>
          <w:szCs w:val="24"/>
        </w:rPr>
        <w:t xml:space="preserve">. </w:t>
      </w:r>
      <w:r w:rsidR="000159AC" w:rsidRPr="00F950BA">
        <w:rPr>
          <w:rFonts w:ascii="Times New Roman" w:hAnsi="Times New Roman"/>
          <w:sz w:val="24"/>
          <w:szCs w:val="24"/>
        </w:rPr>
        <w:t>ВАРИАНТЫ РАЗ</w:t>
      </w:r>
      <w:r w:rsidR="006958A4" w:rsidRPr="00F950BA">
        <w:rPr>
          <w:rFonts w:ascii="Times New Roman" w:hAnsi="Times New Roman"/>
          <w:sz w:val="24"/>
          <w:szCs w:val="24"/>
        </w:rPr>
        <w:t>ВИТИЯ СИСТЕ</w:t>
      </w:r>
      <w:r w:rsidRPr="00F950BA">
        <w:rPr>
          <w:rFonts w:ascii="Times New Roman" w:hAnsi="Times New Roman"/>
          <w:sz w:val="24"/>
          <w:szCs w:val="24"/>
        </w:rPr>
        <w:t>МЫ ТЕПЛОСНАБЖЕНИЯ Г. ПЯТИГОРСК</w:t>
      </w:r>
      <w:r w:rsidR="006958A4" w:rsidRPr="00F950BA">
        <w:rPr>
          <w:rFonts w:ascii="Times New Roman" w:hAnsi="Times New Roman"/>
          <w:sz w:val="24"/>
          <w:szCs w:val="24"/>
        </w:rPr>
        <w:t>.............</w:t>
      </w:r>
      <w:r w:rsidR="00E967C7" w:rsidRPr="00F950BA">
        <w:rPr>
          <w:rFonts w:ascii="Times New Roman" w:hAnsi="Times New Roman"/>
          <w:sz w:val="24"/>
          <w:szCs w:val="24"/>
        </w:rPr>
        <w:t>65</w:t>
      </w:r>
    </w:p>
    <w:p w:rsidR="000159AC" w:rsidRPr="00F950BA" w:rsidRDefault="000159AC" w:rsidP="00012B53">
      <w:pPr>
        <w:spacing w:line="240" w:lineRule="auto"/>
        <w:jc w:val="both"/>
        <w:rPr>
          <w:rFonts w:ascii="Times New Roman" w:hAnsi="Times New Roman"/>
          <w:sz w:val="24"/>
          <w:szCs w:val="24"/>
        </w:rPr>
      </w:pPr>
      <w:r w:rsidRPr="00F950BA">
        <w:rPr>
          <w:rFonts w:ascii="Times New Roman" w:hAnsi="Times New Roman"/>
          <w:sz w:val="24"/>
          <w:szCs w:val="24"/>
        </w:rPr>
        <w:t>4.2 ОБОСНОВАНИЕ ВЫБОРА РЕКОМЕНДУЕМОГО ВАРИАНТА......</w:t>
      </w:r>
      <w:r w:rsidR="006958A4" w:rsidRPr="00F950BA">
        <w:rPr>
          <w:rFonts w:ascii="Times New Roman" w:hAnsi="Times New Roman"/>
          <w:sz w:val="24"/>
          <w:szCs w:val="24"/>
        </w:rPr>
        <w:t>.....................</w:t>
      </w:r>
      <w:r w:rsidR="00AC5A2C" w:rsidRPr="00F950BA">
        <w:rPr>
          <w:rFonts w:ascii="Times New Roman" w:hAnsi="Times New Roman"/>
          <w:sz w:val="24"/>
          <w:szCs w:val="24"/>
        </w:rPr>
        <w:t>.....</w:t>
      </w:r>
      <w:r w:rsidR="006958A4" w:rsidRPr="00F950BA">
        <w:rPr>
          <w:rFonts w:ascii="Times New Roman" w:hAnsi="Times New Roman"/>
          <w:sz w:val="24"/>
          <w:szCs w:val="24"/>
        </w:rPr>
        <w:t>.</w:t>
      </w:r>
      <w:r w:rsidR="00E967C7" w:rsidRPr="00F950BA">
        <w:rPr>
          <w:rFonts w:ascii="Times New Roman" w:hAnsi="Times New Roman"/>
          <w:sz w:val="24"/>
          <w:szCs w:val="24"/>
        </w:rPr>
        <w:t>66</w:t>
      </w:r>
    </w:p>
    <w:p w:rsidR="000159AC" w:rsidRPr="00F950BA" w:rsidRDefault="000159AC" w:rsidP="00012B53">
      <w:pPr>
        <w:spacing w:line="240" w:lineRule="auto"/>
        <w:jc w:val="both"/>
        <w:rPr>
          <w:rFonts w:ascii="Times New Roman" w:hAnsi="Times New Roman"/>
          <w:sz w:val="24"/>
          <w:szCs w:val="24"/>
        </w:rPr>
      </w:pPr>
      <w:r w:rsidRPr="00F950BA">
        <w:rPr>
          <w:rFonts w:ascii="Times New Roman" w:hAnsi="Times New Roman"/>
          <w:sz w:val="24"/>
          <w:szCs w:val="24"/>
        </w:rPr>
        <w:t>4.3 ПРЕДЛОЖЕНИЯ ПО СТРОИТЕЛЬСТВУ НОВЫХ И РЕКОНСТРУКЦИИ СУЩЕСТВУЮЩИХ ИСТОЧНИКОВ ТЕПЛА ПО РЕКОМЕНДУЕМОМУ ВАРИАНТУ..................................................................................................</w:t>
      </w:r>
      <w:r w:rsidR="00AC5A2C" w:rsidRPr="00F950BA">
        <w:rPr>
          <w:rFonts w:ascii="Times New Roman" w:hAnsi="Times New Roman"/>
          <w:sz w:val="24"/>
          <w:szCs w:val="24"/>
        </w:rPr>
        <w:t>..........................</w:t>
      </w:r>
      <w:r w:rsidRPr="00F950BA">
        <w:rPr>
          <w:rFonts w:ascii="Times New Roman" w:hAnsi="Times New Roman"/>
          <w:sz w:val="24"/>
          <w:szCs w:val="24"/>
        </w:rPr>
        <w:t>...</w:t>
      </w:r>
      <w:r w:rsidR="00E967C7" w:rsidRPr="00F950BA">
        <w:rPr>
          <w:rFonts w:ascii="Times New Roman" w:hAnsi="Times New Roman"/>
          <w:sz w:val="24"/>
          <w:szCs w:val="24"/>
        </w:rPr>
        <w:t>67</w:t>
      </w:r>
    </w:p>
    <w:p w:rsidR="000159AC" w:rsidRPr="00F950BA" w:rsidRDefault="000159AC" w:rsidP="00E967C7">
      <w:pPr>
        <w:spacing w:line="240" w:lineRule="auto"/>
        <w:jc w:val="both"/>
        <w:rPr>
          <w:rFonts w:ascii="Times New Roman" w:hAnsi="Times New Roman"/>
          <w:sz w:val="24"/>
          <w:szCs w:val="24"/>
        </w:rPr>
      </w:pPr>
      <w:r w:rsidRPr="00F950BA">
        <w:rPr>
          <w:rFonts w:ascii="Times New Roman" w:hAnsi="Times New Roman"/>
          <w:sz w:val="24"/>
          <w:szCs w:val="24"/>
        </w:rPr>
        <w:t xml:space="preserve">4.3.1 </w:t>
      </w:r>
      <w:r w:rsidR="00E967C7" w:rsidRPr="00F950BA">
        <w:rPr>
          <w:rFonts w:ascii="Times New Roman" w:hAnsi="Times New Roman"/>
          <w:sz w:val="24"/>
          <w:szCs w:val="24"/>
        </w:rPr>
        <w:t xml:space="preserve">Предложения по реконструкции и модернизации существующих источников тепловой энергии для повышения экономичности и надежности их работы ...................67        </w:t>
      </w:r>
    </w:p>
    <w:p w:rsidR="000159AC" w:rsidRPr="00F950BA" w:rsidRDefault="000159AC" w:rsidP="00012B53">
      <w:pPr>
        <w:spacing w:line="240" w:lineRule="auto"/>
        <w:jc w:val="both"/>
        <w:rPr>
          <w:rFonts w:ascii="Times New Roman" w:hAnsi="Times New Roman"/>
          <w:sz w:val="24"/>
          <w:szCs w:val="24"/>
        </w:rPr>
      </w:pPr>
      <w:r w:rsidRPr="00F950BA">
        <w:rPr>
          <w:rFonts w:ascii="Times New Roman" w:hAnsi="Times New Roman"/>
          <w:sz w:val="24"/>
          <w:szCs w:val="24"/>
        </w:rPr>
        <w:t xml:space="preserve">4.3.2 Предложения по </w:t>
      </w:r>
      <w:r w:rsidR="00E967C7" w:rsidRPr="00F950BA">
        <w:rPr>
          <w:rFonts w:ascii="Times New Roman" w:hAnsi="Times New Roman"/>
          <w:sz w:val="24"/>
          <w:szCs w:val="24"/>
        </w:rPr>
        <w:t xml:space="preserve">децентрализации существующего теплоснабжения и перевод ряда объектов  на теплоснабжение </w:t>
      </w:r>
      <w:proofErr w:type="gramStart"/>
      <w:r w:rsidR="00E967C7" w:rsidRPr="00F950BA">
        <w:rPr>
          <w:rFonts w:ascii="Times New Roman" w:hAnsi="Times New Roman"/>
          <w:sz w:val="24"/>
          <w:szCs w:val="24"/>
        </w:rPr>
        <w:t>от</w:t>
      </w:r>
      <w:proofErr w:type="gramEnd"/>
      <w:r w:rsidR="00E967C7" w:rsidRPr="00F950BA">
        <w:rPr>
          <w:rFonts w:ascii="Times New Roman" w:hAnsi="Times New Roman"/>
          <w:sz w:val="24"/>
          <w:szCs w:val="24"/>
        </w:rPr>
        <w:t xml:space="preserve"> индивидуальных БМК</w:t>
      </w:r>
      <w:r w:rsidRPr="00F950BA">
        <w:rPr>
          <w:rFonts w:ascii="Times New Roman" w:hAnsi="Times New Roman"/>
          <w:sz w:val="24"/>
          <w:szCs w:val="24"/>
        </w:rPr>
        <w:t xml:space="preserve"> ........</w:t>
      </w:r>
      <w:r w:rsidR="006958A4" w:rsidRPr="00F950BA">
        <w:rPr>
          <w:rFonts w:ascii="Times New Roman" w:hAnsi="Times New Roman"/>
          <w:sz w:val="24"/>
          <w:szCs w:val="24"/>
        </w:rPr>
        <w:t>.........</w:t>
      </w:r>
      <w:r w:rsidR="00CD485F" w:rsidRPr="00F950BA">
        <w:rPr>
          <w:rFonts w:ascii="Times New Roman" w:hAnsi="Times New Roman"/>
          <w:sz w:val="24"/>
          <w:szCs w:val="24"/>
        </w:rPr>
        <w:t>.......</w:t>
      </w:r>
      <w:r w:rsidR="00E967C7" w:rsidRPr="00F950BA">
        <w:rPr>
          <w:rFonts w:ascii="Times New Roman" w:hAnsi="Times New Roman"/>
          <w:sz w:val="24"/>
          <w:szCs w:val="24"/>
        </w:rPr>
        <w:t>......................</w:t>
      </w:r>
      <w:r w:rsidR="006958A4" w:rsidRPr="00F950BA">
        <w:rPr>
          <w:rFonts w:ascii="Times New Roman" w:hAnsi="Times New Roman"/>
          <w:sz w:val="24"/>
          <w:szCs w:val="24"/>
        </w:rPr>
        <w:t xml:space="preserve">. </w:t>
      </w:r>
      <w:r w:rsidR="00E967C7" w:rsidRPr="00F950BA">
        <w:rPr>
          <w:rFonts w:ascii="Times New Roman" w:hAnsi="Times New Roman"/>
          <w:sz w:val="24"/>
          <w:szCs w:val="24"/>
        </w:rPr>
        <w:t>69</w:t>
      </w:r>
    </w:p>
    <w:p w:rsidR="000159AC" w:rsidRPr="00F950BA" w:rsidRDefault="000159AC" w:rsidP="00012B53">
      <w:pPr>
        <w:spacing w:line="240" w:lineRule="auto"/>
        <w:jc w:val="both"/>
        <w:rPr>
          <w:rFonts w:ascii="Times New Roman" w:hAnsi="Times New Roman"/>
          <w:sz w:val="24"/>
          <w:szCs w:val="24"/>
        </w:rPr>
      </w:pPr>
      <w:r w:rsidRPr="00F950BA">
        <w:rPr>
          <w:rFonts w:ascii="Times New Roman" w:hAnsi="Times New Roman"/>
          <w:sz w:val="24"/>
          <w:szCs w:val="24"/>
        </w:rPr>
        <w:t>4.3.3 Предло</w:t>
      </w:r>
      <w:r w:rsidR="006958A4" w:rsidRPr="00F950BA">
        <w:rPr>
          <w:rFonts w:ascii="Times New Roman" w:hAnsi="Times New Roman"/>
          <w:sz w:val="24"/>
          <w:szCs w:val="24"/>
        </w:rPr>
        <w:t xml:space="preserve">жения по выводу из эксплуатации </w:t>
      </w:r>
      <w:r w:rsidR="00E967C7" w:rsidRPr="00F950BA">
        <w:rPr>
          <w:rFonts w:ascii="Times New Roman" w:hAnsi="Times New Roman"/>
          <w:sz w:val="24"/>
          <w:szCs w:val="24"/>
        </w:rPr>
        <w:t>подвальных котельных</w:t>
      </w:r>
      <w:r w:rsidR="006A0762" w:rsidRPr="00F950BA">
        <w:rPr>
          <w:rFonts w:ascii="Times New Roman" w:hAnsi="Times New Roman"/>
          <w:sz w:val="24"/>
          <w:szCs w:val="24"/>
        </w:rPr>
        <w:t xml:space="preserve"> с переключением потребителей в зону обслуживания других объектов, либо путем строительства новых БМК </w:t>
      </w:r>
      <w:r w:rsidRPr="00F950BA">
        <w:rPr>
          <w:rFonts w:ascii="Times New Roman" w:hAnsi="Times New Roman"/>
          <w:sz w:val="24"/>
          <w:szCs w:val="24"/>
        </w:rPr>
        <w:t>..............................</w:t>
      </w:r>
      <w:r w:rsidR="00CD485F" w:rsidRPr="00F950BA">
        <w:rPr>
          <w:rFonts w:ascii="Times New Roman" w:hAnsi="Times New Roman"/>
          <w:sz w:val="24"/>
          <w:szCs w:val="24"/>
        </w:rPr>
        <w:t>...................</w:t>
      </w:r>
      <w:r w:rsidRPr="00F950BA">
        <w:rPr>
          <w:rFonts w:ascii="Times New Roman" w:hAnsi="Times New Roman"/>
          <w:sz w:val="24"/>
          <w:szCs w:val="24"/>
        </w:rPr>
        <w:t>...</w:t>
      </w:r>
      <w:r w:rsidR="006A0762" w:rsidRPr="00F950BA">
        <w:rPr>
          <w:rFonts w:ascii="Times New Roman" w:hAnsi="Times New Roman"/>
          <w:sz w:val="24"/>
          <w:szCs w:val="24"/>
        </w:rPr>
        <w:t>...........................................................................71</w:t>
      </w:r>
    </w:p>
    <w:p w:rsidR="000159AC" w:rsidRPr="00F950BA" w:rsidRDefault="000159AC" w:rsidP="00012B53">
      <w:pPr>
        <w:spacing w:line="240" w:lineRule="auto"/>
        <w:jc w:val="both"/>
        <w:rPr>
          <w:rFonts w:ascii="Times New Roman" w:hAnsi="Times New Roman"/>
          <w:sz w:val="24"/>
          <w:szCs w:val="24"/>
        </w:rPr>
      </w:pPr>
      <w:r w:rsidRPr="00F950BA">
        <w:rPr>
          <w:rFonts w:ascii="Times New Roman" w:hAnsi="Times New Roman"/>
          <w:sz w:val="24"/>
          <w:szCs w:val="24"/>
        </w:rPr>
        <w:t xml:space="preserve">4.3.4 </w:t>
      </w:r>
      <w:r w:rsidR="001D1290" w:rsidRPr="00F950BA">
        <w:rPr>
          <w:rFonts w:ascii="Times New Roman" w:hAnsi="Times New Roman"/>
          <w:sz w:val="24"/>
          <w:szCs w:val="24"/>
        </w:rPr>
        <w:t>Предложения по с</w:t>
      </w:r>
      <w:r w:rsidR="006A0762" w:rsidRPr="00F950BA">
        <w:rPr>
          <w:rFonts w:ascii="Times New Roman" w:hAnsi="Times New Roman"/>
          <w:sz w:val="24"/>
          <w:szCs w:val="24"/>
        </w:rPr>
        <w:t>троительств</w:t>
      </w:r>
      <w:r w:rsidR="001D1290" w:rsidRPr="00F950BA">
        <w:rPr>
          <w:rFonts w:ascii="Times New Roman" w:hAnsi="Times New Roman"/>
          <w:sz w:val="24"/>
          <w:szCs w:val="24"/>
        </w:rPr>
        <w:t xml:space="preserve">у </w:t>
      </w:r>
      <w:r w:rsidR="006A0762" w:rsidRPr="00F950BA">
        <w:rPr>
          <w:rFonts w:ascii="Times New Roman" w:hAnsi="Times New Roman"/>
          <w:sz w:val="24"/>
          <w:szCs w:val="24"/>
        </w:rPr>
        <w:t xml:space="preserve"> новых объектов теплоснабжения ……………………………………</w:t>
      </w:r>
      <w:r w:rsidR="001D1290" w:rsidRPr="00F950BA">
        <w:rPr>
          <w:rFonts w:ascii="Times New Roman" w:hAnsi="Times New Roman"/>
          <w:sz w:val="24"/>
          <w:szCs w:val="24"/>
        </w:rPr>
        <w:t>…………………………………………………………….</w:t>
      </w:r>
      <w:r w:rsidR="006A0762" w:rsidRPr="00F950BA">
        <w:rPr>
          <w:rFonts w:ascii="Times New Roman" w:hAnsi="Times New Roman"/>
          <w:sz w:val="24"/>
          <w:szCs w:val="24"/>
        </w:rPr>
        <w:t>.72</w:t>
      </w:r>
    </w:p>
    <w:p w:rsidR="000159AC" w:rsidRPr="00F950BA" w:rsidRDefault="000159AC" w:rsidP="00012B53">
      <w:pPr>
        <w:spacing w:line="240" w:lineRule="auto"/>
        <w:jc w:val="both"/>
        <w:rPr>
          <w:rFonts w:ascii="Times New Roman" w:hAnsi="Times New Roman"/>
          <w:sz w:val="24"/>
          <w:szCs w:val="24"/>
        </w:rPr>
      </w:pPr>
      <w:proofErr w:type="gramStart"/>
      <w:r w:rsidRPr="00F950BA">
        <w:rPr>
          <w:rFonts w:ascii="Times New Roman" w:hAnsi="Times New Roman"/>
          <w:sz w:val="24"/>
          <w:szCs w:val="24"/>
        </w:rPr>
        <w:t xml:space="preserve">4.3.5 </w:t>
      </w:r>
      <w:r w:rsidR="00E967C7" w:rsidRPr="00F950BA">
        <w:rPr>
          <w:rFonts w:ascii="Times New Roman" w:hAnsi="Times New Roman"/>
          <w:sz w:val="24"/>
          <w:szCs w:val="24"/>
        </w:rPr>
        <w:t xml:space="preserve">Предложения по реконструкции существующих </w:t>
      </w:r>
      <w:proofErr w:type="spellStart"/>
      <w:r w:rsidR="00E967C7" w:rsidRPr="00F950BA">
        <w:rPr>
          <w:rFonts w:ascii="Times New Roman" w:hAnsi="Times New Roman"/>
          <w:sz w:val="24"/>
          <w:szCs w:val="24"/>
        </w:rPr>
        <w:t>теплоисточников</w:t>
      </w:r>
      <w:proofErr w:type="spellEnd"/>
      <w:r w:rsidR="00E967C7" w:rsidRPr="00F950BA">
        <w:rPr>
          <w:rFonts w:ascii="Times New Roman" w:hAnsi="Times New Roman"/>
          <w:sz w:val="24"/>
          <w:szCs w:val="24"/>
        </w:rPr>
        <w:t xml:space="preserve"> для организации на  них комбинированной выработки тепловой и электрической энергии ....</w:t>
      </w:r>
      <w:r w:rsidRPr="00F950BA">
        <w:rPr>
          <w:rFonts w:ascii="Times New Roman" w:hAnsi="Times New Roman"/>
          <w:sz w:val="24"/>
          <w:szCs w:val="24"/>
        </w:rPr>
        <w:t>...</w:t>
      </w:r>
      <w:r w:rsidR="00CD485F" w:rsidRPr="00F950BA">
        <w:rPr>
          <w:rFonts w:ascii="Times New Roman" w:hAnsi="Times New Roman"/>
          <w:sz w:val="24"/>
          <w:szCs w:val="24"/>
        </w:rPr>
        <w:t>..............</w:t>
      </w:r>
      <w:r w:rsidRPr="00F950BA">
        <w:rPr>
          <w:rFonts w:ascii="Times New Roman" w:hAnsi="Times New Roman"/>
          <w:sz w:val="24"/>
          <w:szCs w:val="24"/>
        </w:rPr>
        <w:t>....</w:t>
      </w:r>
      <w:r w:rsidR="00E967C7" w:rsidRPr="00F950BA">
        <w:rPr>
          <w:rFonts w:ascii="Times New Roman" w:hAnsi="Times New Roman"/>
          <w:sz w:val="24"/>
          <w:szCs w:val="24"/>
        </w:rPr>
        <w:t>73</w:t>
      </w:r>
      <w:proofErr w:type="gramEnd"/>
    </w:p>
    <w:p w:rsidR="000159AC" w:rsidRPr="00012B53" w:rsidRDefault="000159AC" w:rsidP="00012B53">
      <w:pPr>
        <w:spacing w:line="240" w:lineRule="auto"/>
        <w:jc w:val="both"/>
        <w:rPr>
          <w:rFonts w:ascii="Times New Roman" w:hAnsi="Times New Roman"/>
          <w:sz w:val="24"/>
          <w:szCs w:val="24"/>
        </w:rPr>
      </w:pPr>
      <w:r w:rsidRPr="00F950BA">
        <w:rPr>
          <w:rFonts w:ascii="Times New Roman" w:hAnsi="Times New Roman"/>
          <w:sz w:val="24"/>
          <w:szCs w:val="24"/>
        </w:rPr>
        <w:t xml:space="preserve">4.3.6 Предложения по </w:t>
      </w:r>
      <w:r w:rsidR="006A0762" w:rsidRPr="00F950BA">
        <w:rPr>
          <w:rFonts w:ascii="Times New Roman" w:hAnsi="Times New Roman"/>
          <w:sz w:val="24"/>
          <w:szCs w:val="24"/>
        </w:rPr>
        <w:t>замене существующих насосных агрегатов с внедрением частотных регуляторов</w:t>
      </w:r>
      <w:r w:rsidRPr="00F950BA">
        <w:rPr>
          <w:rFonts w:ascii="Times New Roman" w:hAnsi="Times New Roman"/>
          <w:sz w:val="24"/>
          <w:szCs w:val="24"/>
        </w:rPr>
        <w:t>.............................................................</w:t>
      </w:r>
      <w:r w:rsidR="00F96DA5" w:rsidRPr="00F950BA">
        <w:rPr>
          <w:rFonts w:ascii="Times New Roman" w:hAnsi="Times New Roman"/>
          <w:sz w:val="24"/>
          <w:szCs w:val="24"/>
        </w:rPr>
        <w:t>.....................</w:t>
      </w:r>
      <w:r w:rsidR="00CD485F" w:rsidRPr="00F950BA">
        <w:rPr>
          <w:rFonts w:ascii="Times New Roman" w:hAnsi="Times New Roman"/>
          <w:sz w:val="24"/>
          <w:szCs w:val="24"/>
        </w:rPr>
        <w:t>..........</w:t>
      </w:r>
      <w:r w:rsidR="006A0762" w:rsidRPr="00F950BA">
        <w:rPr>
          <w:rFonts w:ascii="Times New Roman" w:hAnsi="Times New Roman"/>
          <w:sz w:val="24"/>
          <w:szCs w:val="24"/>
        </w:rPr>
        <w:t>.........................</w:t>
      </w:r>
      <w:r w:rsidRPr="00F950BA">
        <w:rPr>
          <w:rFonts w:ascii="Times New Roman" w:hAnsi="Times New Roman"/>
          <w:sz w:val="24"/>
          <w:szCs w:val="24"/>
        </w:rPr>
        <w:t>.</w:t>
      </w:r>
      <w:r w:rsidR="006A0762" w:rsidRPr="00B27362">
        <w:rPr>
          <w:rFonts w:ascii="Times New Roman" w:hAnsi="Times New Roman"/>
          <w:sz w:val="24"/>
          <w:szCs w:val="24"/>
        </w:rPr>
        <w:t>75</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5 РАЗДЕЛ 5 ПРЕДЛОЖЕНИЯ ПО СТРОИТЕЛЬСТВУ И РЕКОНСТРУКЦИИ ТЕПЛОВЫХСЕТЕЙ</w:t>
      </w:r>
      <w:r w:rsidR="008700E6">
        <w:rPr>
          <w:rFonts w:ascii="Times New Roman" w:hAnsi="Times New Roman"/>
          <w:sz w:val="24"/>
          <w:szCs w:val="24"/>
        </w:rPr>
        <w:t xml:space="preserve"> ……………………………………….</w:t>
      </w:r>
      <w:r w:rsidR="00CD485F">
        <w:rPr>
          <w:rFonts w:ascii="Times New Roman" w:hAnsi="Times New Roman"/>
          <w:sz w:val="24"/>
          <w:szCs w:val="24"/>
        </w:rPr>
        <w:t>……………...</w:t>
      </w:r>
      <w:r w:rsidR="008700E6">
        <w:rPr>
          <w:rFonts w:ascii="Times New Roman" w:hAnsi="Times New Roman"/>
          <w:sz w:val="24"/>
          <w:szCs w:val="24"/>
        </w:rPr>
        <w:t>............................</w:t>
      </w:r>
      <w:r w:rsidR="006A0762">
        <w:rPr>
          <w:rFonts w:ascii="Times New Roman" w:hAnsi="Times New Roman"/>
          <w:sz w:val="24"/>
          <w:szCs w:val="24"/>
        </w:rPr>
        <w:t>77</w:t>
      </w:r>
    </w:p>
    <w:p w:rsidR="000159AC"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5.1 ПРЕДЛОЖЕНИЯ ПО СТРОИТЕЛЬСТВУ ТЕПЛОВЫХ СЕТЕЙ ДЛ</w:t>
      </w:r>
      <w:r w:rsidR="00F96DA5" w:rsidRPr="00012B53">
        <w:rPr>
          <w:rFonts w:ascii="Times New Roman" w:hAnsi="Times New Roman"/>
          <w:sz w:val="24"/>
          <w:szCs w:val="24"/>
        </w:rPr>
        <w:t xml:space="preserve">Я ОБЕСПЕЧЕНИЯ ПРИРОСТА ТЕПЛОВЫХ </w:t>
      </w:r>
      <w:r w:rsidRPr="00012B53">
        <w:rPr>
          <w:rFonts w:ascii="Times New Roman" w:hAnsi="Times New Roman"/>
          <w:sz w:val="24"/>
          <w:szCs w:val="24"/>
        </w:rPr>
        <w:t>НАГРУЗОК......................................................................</w:t>
      </w:r>
      <w:r w:rsidR="00CD485F">
        <w:rPr>
          <w:rFonts w:ascii="Times New Roman" w:hAnsi="Times New Roman"/>
          <w:sz w:val="24"/>
          <w:szCs w:val="24"/>
        </w:rPr>
        <w:t>..</w:t>
      </w:r>
      <w:r w:rsidRPr="00012B53">
        <w:rPr>
          <w:rFonts w:ascii="Times New Roman" w:hAnsi="Times New Roman"/>
          <w:sz w:val="24"/>
          <w:szCs w:val="24"/>
        </w:rPr>
        <w:t>....</w:t>
      </w:r>
      <w:r w:rsidR="00CD485F">
        <w:rPr>
          <w:rFonts w:ascii="Times New Roman" w:hAnsi="Times New Roman"/>
          <w:sz w:val="24"/>
          <w:szCs w:val="24"/>
        </w:rPr>
        <w:t>.</w:t>
      </w:r>
      <w:r w:rsidRPr="00012B53">
        <w:rPr>
          <w:rFonts w:ascii="Times New Roman" w:hAnsi="Times New Roman"/>
          <w:sz w:val="24"/>
          <w:szCs w:val="24"/>
        </w:rPr>
        <w:t>....</w:t>
      </w:r>
      <w:r w:rsidR="00F96DA5" w:rsidRPr="00012B53">
        <w:rPr>
          <w:rFonts w:ascii="Times New Roman" w:hAnsi="Times New Roman"/>
          <w:sz w:val="24"/>
          <w:szCs w:val="24"/>
        </w:rPr>
        <w:t>..</w:t>
      </w:r>
      <w:r w:rsidRPr="00012B53">
        <w:rPr>
          <w:rFonts w:ascii="Times New Roman" w:hAnsi="Times New Roman"/>
          <w:sz w:val="24"/>
          <w:szCs w:val="24"/>
        </w:rPr>
        <w:t xml:space="preserve"> 77</w:t>
      </w:r>
    </w:p>
    <w:p w:rsidR="008700E6" w:rsidRPr="00012B53" w:rsidRDefault="008700E6" w:rsidP="00012B53">
      <w:pPr>
        <w:spacing w:line="240" w:lineRule="auto"/>
        <w:jc w:val="both"/>
        <w:rPr>
          <w:rFonts w:ascii="Times New Roman" w:hAnsi="Times New Roman"/>
          <w:sz w:val="24"/>
          <w:szCs w:val="24"/>
        </w:rPr>
      </w:pPr>
      <w:r w:rsidRPr="00012B53">
        <w:rPr>
          <w:rFonts w:ascii="Times New Roman" w:hAnsi="Times New Roman"/>
          <w:sz w:val="24"/>
          <w:szCs w:val="24"/>
        </w:rPr>
        <w:t>5</w:t>
      </w:r>
      <w:r>
        <w:rPr>
          <w:rFonts w:ascii="Times New Roman" w:hAnsi="Times New Roman"/>
          <w:sz w:val="24"/>
          <w:szCs w:val="24"/>
        </w:rPr>
        <w:t>.2</w:t>
      </w:r>
      <w:r w:rsidRPr="00012B53">
        <w:rPr>
          <w:rFonts w:ascii="Times New Roman" w:hAnsi="Times New Roman"/>
          <w:sz w:val="24"/>
          <w:szCs w:val="24"/>
        </w:rPr>
        <w:t xml:space="preserve"> ПРЕДЛОЖЕНИЯ ПО СТРОИТЕЛЬСТВУ ТЕПЛОВЫХ СЕТЕЙ ДЛЯ ДОСТИЖЕНИЯ НОРМАТИВНОЙ НАДЕЖНОСТИ ТЕПЛОСНАБЖЕНИЯ, В ТОМ ЧИСЛЕ ДЛЯ ПОДАЧИ ТЕПЛА </w:t>
      </w:r>
      <w:proofErr w:type="gramStart"/>
      <w:r w:rsidRPr="00012B53">
        <w:rPr>
          <w:rFonts w:ascii="Times New Roman" w:hAnsi="Times New Roman"/>
          <w:sz w:val="24"/>
          <w:szCs w:val="24"/>
        </w:rPr>
        <w:t>ОТ</w:t>
      </w:r>
      <w:proofErr w:type="gramEnd"/>
      <w:r w:rsidRPr="00012B53">
        <w:rPr>
          <w:rFonts w:ascii="Times New Roman" w:hAnsi="Times New Roman"/>
          <w:sz w:val="24"/>
          <w:szCs w:val="24"/>
        </w:rPr>
        <w:t xml:space="preserve"> РАЗЛИЧНЫХ ТЕПЛОИСТОЧНИКОВ.......................................................</w:t>
      </w:r>
      <w:r>
        <w:rPr>
          <w:rFonts w:ascii="Times New Roman" w:hAnsi="Times New Roman"/>
          <w:sz w:val="24"/>
          <w:szCs w:val="24"/>
        </w:rPr>
        <w:t>....</w:t>
      </w:r>
      <w:r w:rsidRPr="00012B53">
        <w:rPr>
          <w:rFonts w:ascii="Times New Roman" w:hAnsi="Times New Roman"/>
          <w:sz w:val="24"/>
          <w:szCs w:val="24"/>
        </w:rPr>
        <w:t xml:space="preserve">... </w:t>
      </w:r>
      <w:r>
        <w:rPr>
          <w:rFonts w:ascii="Times New Roman" w:hAnsi="Times New Roman"/>
          <w:sz w:val="24"/>
          <w:szCs w:val="24"/>
        </w:rPr>
        <w:t>77</w:t>
      </w:r>
    </w:p>
    <w:p w:rsidR="000159AC" w:rsidRPr="00012B53" w:rsidRDefault="008700E6" w:rsidP="00012B53">
      <w:pPr>
        <w:spacing w:line="240" w:lineRule="auto"/>
        <w:jc w:val="both"/>
        <w:rPr>
          <w:rFonts w:ascii="Times New Roman" w:hAnsi="Times New Roman"/>
          <w:sz w:val="24"/>
          <w:szCs w:val="24"/>
        </w:rPr>
      </w:pPr>
      <w:r>
        <w:rPr>
          <w:rFonts w:ascii="Times New Roman" w:hAnsi="Times New Roman"/>
          <w:sz w:val="24"/>
          <w:szCs w:val="24"/>
        </w:rPr>
        <w:t>5.3</w:t>
      </w:r>
      <w:r w:rsidR="000159AC" w:rsidRPr="00012B53">
        <w:rPr>
          <w:rFonts w:ascii="Times New Roman" w:hAnsi="Times New Roman"/>
          <w:sz w:val="24"/>
          <w:szCs w:val="24"/>
        </w:rPr>
        <w:t xml:space="preserve"> ПРЕДЛОЖЕНИЯ ПО РЕКОНСТРУКЦИИ И СТРОИТЕЛЬСТВУ ТЕПЛОВЫХ СЕТЕЙ ДЛЯ ПЕРЕРАСПРЕДЕЛЕНИЯ</w:t>
      </w:r>
      <w:r w:rsidR="00F96DA5" w:rsidRPr="00012B53">
        <w:rPr>
          <w:rFonts w:ascii="Times New Roman" w:hAnsi="Times New Roman"/>
          <w:sz w:val="24"/>
          <w:szCs w:val="24"/>
        </w:rPr>
        <w:t xml:space="preserve"> ТЕПЛОВОЙ НАГРУЗКИ МЕЖДУ ТЕПЛОИСТОЧНИКАМИ ……</w:t>
      </w:r>
      <w:r w:rsidR="00CD485F">
        <w:rPr>
          <w:rFonts w:ascii="Times New Roman" w:hAnsi="Times New Roman"/>
          <w:sz w:val="24"/>
          <w:szCs w:val="24"/>
        </w:rPr>
        <w:t>……………………………………………………………</w:t>
      </w:r>
      <w:r w:rsidR="006A0762">
        <w:rPr>
          <w:rFonts w:ascii="Times New Roman" w:hAnsi="Times New Roman"/>
          <w:sz w:val="24"/>
          <w:szCs w:val="24"/>
        </w:rPr>
        <w:t>.</w:t>
      </w:r>
      <w:r w:rsidR="00CD485F">
        <w:rPr>
          <w:rFonts w:ascii="Times New Roman" w:hAnsi="Times New Roman"/>
          <w:sz w:val="24"/>
          <w:szCs w:val="24"/>
        </w:rPr>
        <w:t>…</w:t>
      </w:r>
      <w:r w:rsidR="000159AC" w:rsidRPr="00012B53">
        <w:rPr>
          <w:rFonts w:ascii="Times New Roman" w:hAnsi="Times New Roman"/>
          <w:sz w:val="24"/>
          <w:szCs w:val="24"/>
        </w:rPr>
        <w:t>78</w:t>
      </w:r>
    </w:p>
    <w:p w:rsidR="000159AC" w:rsidRDefault="000159AC" w:rsidP="00012B53">
      <w:pPr>
        <w:spacing w:line="240" w:lineRule="auto"/>
        <w:jc w:val="both"/>
        <w:rPr>
          <w:rFonts w:ascii="Times New Roman" w:hAnsi="Times New Roman"/>
          <w:sz w:val="24"/>
          <w:szCs w:val="24"/>
        </w:rPr>
      </w:pPr>
      <w:r w:rsidRPr="00F950BA">
        <w:rPr>
          <w:rFonts w:ascii="Times New Roman" w:hAnsi="Times New Roman"/>
          <w:sz w:val="24"/>
          <w:szCs w:val="24"/>
        </w:rPr>
        <w:t>5.4 РЕКОМЕНДУЕМЫ</w:t>
      </w:r>
      <w:r w:rsidR="00F96DA5" w:rsidRPr="00F950BA">
        <w:rPr>
          <w:rFonts w:ascii="Times New Roman" w:hAnsi="Times New Roman"/>
          <w:sz w:val="24"/>
          <w:szCs w:val="24"/>
        </w:rPr>
        <w:t>Е ТЕМПЕРАТУРНЫЕ ГРАФИКИ ОТПУСКА ТЕПЛА........</w:t>
      </w:r>
      <w:r w:rsidR="00CD485F" w:rsidRPr="00F950BA">
        <w:rPr>
          <w:rFonts w:ascii="Times New Roman" w:hAnsi="Times New Roman"/>
          <w:sz w:val="24"/>
          <w:szCs w:val="24"/>
        </w:rPr>
        <w:t>....</w:t>
      </w:r>
      <w:r w:rsidR="00F96DA5" w:rsidRPr="00F950BA">
        <w:rPr>
          <w:rFonts w:ascii="Times New Roman" w:hAnsi="Times New Roman"/>
          <w:sz w:val="24"/>
          <w:szCs w:val="24"/>
        </w:rPr>
        <w:t>...</w:t>
      </w:r>
      <w:r w:rsidR="006A0762" w:rsidRPr="00F950BA">
        <w:rPr>
          <w:rFonts w:ascii="Times New Roman" w:hAnsi="Times New Roman"/>
          <w:sz w:val="24"/>
          <w:szCs w:val="24"/>
        </w:rPr>
        <w:t>85</w:t>
      </w:r>
    </w:p>
    <w:p w:rsidR="000A7F1B" w:rsidRPr="00012B53" w:rsidRDefault="000A7F1B" w:rsidP="00012B53">
      <w:pPr>
        <w:spacing w:line="240" w:lineRule="auto"/>
        <w:jc w:val="both"/>
        <w:rPr>
          <w:rFonts w:ascii="Times New Roman" w:hAnsi="Times New Roman"/>
          <w:sz w:val="24"/>
          <w:szCs w:val="24"/>
        </w:rPr>
      </w:pPr>
      <w:r>
        <w:rPr>
          <w:rFonts w:ascii="Times New Roman" w:hAnsi="Times New Roman"/>
          <w:sz w:val="24"/>
          <w:szCs w:val="24"/>
        </w:rPr>
        <w:t>6. РАЗДЕЛ 6 ПЕРСПЕТИВНЫЕ ТОПЛИВНЫЕ БАЛАНСЫ………………………………</w:t>
      </w:r>
      <w:r w:rsidR="008700E6">
        <w:rPr>
          <w:rFonts w:ascii="Times New Roman" w:hAnsi="Times New Roman"/>
          <w:sz w:val="24"/>
          <w:szCs w:val="24"/>
        </w:rPr>
        <w:t>.87</w:t>
      </w:r>
    </w:p>
    <w:p w:rsidR="000159AC"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7</w:t>
      </w:r>
      <w:r w:rsidR="000A7F1B">
        <w:rPr>
          <w:rFonts w:ascii="Times New Roman" w:hAnsi="Times New Roman"/>
          <w:sz w:val="24"/>
          <w:szCs w:val="24"/>
        </w:rPr>
        <w:t xml:space="preserve">.РАЗДЕЛ 7 </w:t>
      </w:r>
      <w:r w:rsidRPr="00012B53">
        <w:rPr>
          <w:rFonts w:ascii="Times New Roman" w:hAnsi="Times New Roman"/>
          <w:sz w:val="24"/>
          <w:szCs w:val="24"/>
        </w:rPr>
        <w:t>ИНВЕСТИЦИИ В СТРОИТЕЛЬСТВО, РЕКОНСТРУКЦИЮ И ТЕХНИЧЕСКОЕ</w:t>
      </w:r>
      <w:r w:rsidR="008700E6">
        <w:rPr>
          <w:rFonts w:ascii="Times New Roman" w:hAnsi="Times New Roman"/>
          <w:sz w:val="24"/>
          <w:szCs w:val="24"/>
        </w:rPr>
        <w:t xml:space="preserve"> П</w:t>
      </w:r>
      <w:r w:rsidRPr="00012B53">
        <w:rPr>
          <w:rFonts w:ascii="Times New Roman" w:hAnsi="Times New Roman"/>
          <w:sz w:val="24"/>
          <w:szCs w:val="24"/>
        </w:rPr>
        <w:t>ЕРЕВООРУЖЕНИЕ.........................................................</w:t>
      </w:r>
      <w:r w:rsidR="008700E6">
        <w:rPr>
          <w:rFonts w:ascii="Times New Roman" w:hAnsi="Times New Roman"/>
          <w:sz w:val="24"/>
          <w:szCs w:val="24"/>
        </w:rPr>
        <w:t>.......</w:t>
      </w:r>
      <w:r w:rsidRPr="00012B53">
        <w:rPr>
          <w:rFonts w:ascii="Times New Roman" w:hAnsi="Times New Roman"/>
          <w:sz w:val="24"/>
          <w:szCs w:val="24"/>
        </w:rPr>
        <w:t>..</w:t>
      </w:r>
      <w:r w:rsidR="008700E6">
        <w:rPr>
          <w:rFonts w:ascii="Times New Roman" w:hAnsi="Times New Roman"/>
          <w:sz w:val="24"/>
          <w:szCs w:val="24"/>
        </w:rPr>
        <w:t>.........</w:t>
      </w:r>
      <w:r w:rsidRPr="00012B53">
        <w:rPr>
          <w:rFonts w:ascii="Times New Roman" w:hAnsi="Times New Roman"/>
          <w:sz w:val="24"/>
          <w:szCs w:val="24"/>
        </w:rPr>
        <w:t>8</w:t>
      </w:r>
      <w:r w:rsidR="008700E6">
        <w:rPr>
          <w:rFonts w:ascii="Times New Roman" w:hAnsi="Times New Roman"/>
          <w:sz w:val="24"/>
          <w:szCs w:val="24"/>
        </w:rPr>
        <w:t>8</w:t>
      </w:r>
    </w:p>
    <w:p w:rsidR="008700E6" w:rsidRPr="00F950BA" w:rsidRDefault="008700E6" w:rsidP="008700E6">
      <w:pPr>
        <w:spacing w:line="240" w:lineRule="auto"/>
        <w:jc w:val="both"/>
        <w:rPr>
          <w:rFonts w:ascii="Times New Roman" w:hAnsi="Times New Roman"/>
          <w:sz w:val="24"/>
          <w:szCs w:val="24"/>
        </w:rPr>
      </w:pPr>
      <w:r w:rsidRPr="00F950BA">
        <w:rPr>
          <w:rFonts w:ascii="Times New Roman" w:hAnsi="Times New Roman"/>
          <w:sz w:val="24"/>
          <w:szCs w:val="24"/>
        </w:rPr>
        <w:t>7.1 Общие положения …………………………………………………………………............88</w:t>
      </w:r>
    </w:p>
    <w:p w:rsidR="008700E6" w:rsidRPr="00F950BA" w:rsidRDefault="008700E6" w:rsidP="008700E6">
      <w:pPr>
        <w:spacing w:line="240" w:lineRule="auto"/>
        <w:jc w:val="both"/>
        <w:rPr>
          <w:rFonts w:ascii="Times New Roman" w:hAnsi="Times New Roman"/>
          <w:sz w:val="24"/>
          <w:szCs w:val="24"/>
        </w:rPr>
      </w:pPr>
      <w:r w:rsidRPr="00F950BA">
        <w:rPr>
          <w:rFonts w:ascii="Times New Roman" w:hAnsi="Times New Roman"/>
          <w:sz w:val="24"/>
          <w:szCs w:val="24"/>
        </w:rPr>
        <w:lastRenderedPageBreak/>
        <w:t>7.2 Объем инвестиций в строительство, реконструкцию и техническое перевооружение источников тепловой энергии ………………………………………………………………..88</w:t>
      </w:r>
    </w:p>
    <w:p w:rsidR="008700E6" w:rsidRPr="00F950BA" w:rsidRDefault="008700E6" w:rsidP="008700E6">
      <w:pPr>
        <w:spacing w:line="240" w:lineRule="auto"/>
        <w:jc w:val="both"/>
        <w:rPr>
          <w:rFonts w:ascii="Times New Roman" w:hAnsi="Times New Roman"/>
          <w:sz w:val="24"/>
          <w:szCs w:val="24"/>
        </w:rPr>
      </w:pPr>
    </w:p>
    <w:p w:rsidR="008700E6" w:rsidRPr="00F950BA" w:rsidRDefault="008700E6" w:rsidP="008700E6">
      <w:pPr>
        <w:spacing w:line="240" w:lineRule="auto"/>
        <w:jc w:val="both"/>
        <w:rPr>
          <w:rFonts w:ascii="Times New Roman" w:hAnsi="Times New Roman"/>
          <w:sz w:val="24"/>
          <w:szCs w:val="24"/>
        </w:rPr>
      </w:pPr>
      <w:r w:rsidRPr="00F950BA">
        <w:rPr>
          <w:rFonts w:ascii="Times New Roman" w:hAnsi="Times New Roman"/>
          <w:sz w:val="24"/>
          <w:szCs w:val="24"/>
        </w:rPr>
        <w:t>7.3 Сводные результаты экономической эффективности инвестиций ……………………</w:t>
      </w:r>
      <w:r w:rsidR="006E07C4" w:rsidRPr="00F950BA">
        <w:rPr>
          <w:rFonts w:ascii="Times New Roman" w:hAnsi="Times New Roman"/>
          <w:sz w:val="24"/>
          <w:szCs w:val="24"/>
        </w:rPr>
        <w:t>..93</w:t>
      </w:r>
    </w:p>
    <w:p w:rsidR="006E07C4" w:rsidRDefault="006E07C4" w:rsidP="008700E6">
      <w:pPr>
        <w:spacing w:line="240" w:lineRule="auto"/>
        <w:jc w:val="both"/>
        <w:rPr>
          <w:rFonts w:ascii="Times New Roman" w:hAnsi="Times New Roman"/>
          <w:sz w:val="24"/>
          <w:szCs w:val="24"/>
        </w:rPr>
      </w:pPr>
      <w:r w:rsidRPr="00F950BA">
        <w:rPr>
          <w:rFonts w:ascii="Times New Roman" w:hAnsi="Times New Roman"/>
          <w:sz w:val="24"/>
          <w:szCs w:val="24"/>
        </w:rPr>
        <w:t>7.3.1 Прогноз влияния реализации проектов на цену тепловой энергии …………………..94</w:t>
      </w:r>
    </w:p>
    <w:p w:rsidR="000159AC" w:rsidRPr="00012B53" w:rsidRDefault="000A7F1B" w:rsidP="00012B53">
      <w:pPr>
        <w:spacing w:line="240" w:lineRule="auto"/>
        <w:jc w:val="both"/>
        <w:rPr>
          <w:rFonts w:ascii="Times New Roman" w:hAnsi="Times New Roman"/>
          <w:sz w:val="24"/>
          <w:szCs w:val="24"/>
        </w:rPr>
      </w:pPr>
      <w:r>
        <w:rPr>
          <w:rFonts w:ascii="Times New Roman" w:hAnsi="Times New Roman"/>
          <w:sz w:val="24"/>
          <w:szCs w:val="24"/>
        </w:rPr>
        <w:t xml:space="preserve">8. РАЗДЕЛ 8 </w:t>
      </w:r>
      <w:r w:rsidR="000159AC" w:rsidRPr="00012B53">
        <w:rPr>
          <w:rFonts w:ascii="Times New Roman" w:hAnsi="Times New Roman"/>
          <w:sz w:val="24"/>
          <w:szCs w:val="24"/>
        </w:rPr>
        <w:t>РЕШЕНИЕ ОБ ОПРЕДЕЛЕНИИ ЕДИН</w:t>
      </w:r>
      <w:r w:rsidR="00012B53">
        <w:rPr>
          <w:rFonts w:ascii="Times New Roman" w:hAnsi="Times New Roman"/>
          <w:sz w:val="24"/>
          <w:szCs w:val="24"/>
        </w:rPr>
        <w:t xml:space="preserve">ОЙ ТЕПЛОСНАБЖАЮЩЕЙ ОРГАНИЗАЦИИ </w:t>
      </w:r>
      <w:r w:rsidR="000159AC" w:rsidRPr="00012B53">
        <w:rPr>
          <w:rFonts w:ascii="Times New Roman" w:hAnsi="Times New Roman"/>
          <w:sz w:val="24"/>
          <w:szCs w:val="24"/>
        </w:rPr>
        <w:t>(ОРГАНИЗАЦИЙ) ..............................................</w:t>
      </w:r>
      <w:r w:rsidR="00012B53">
        <w:rPr>
          <w:rFonts w:ascii="Times New Roman" w:hAnsi="Times New Roman"/>
          <w:sz w:val="24"/>
          <w:szCs w:val="24"/>
        </w:rPr>
        <w:t>...........</w:t>
      </w:r>
      <w:r w:rsidR="00AC5A2C">
        <w:rPr>
          <w:rFonts w:ascii="Times New Roman" w:hAnsi="Times New Roman"/>
          <w:sz w:val="24"/>
          <w:szCs w:val="24"/>
        </w:rPr>
        <w:t>............................</w:t>
      </w:r>
      <w:r w:rsidR="00012B53">
        <w:rPr>
          <w:rFonts w:ascii="Times New Roman" w:hAnsi="Times New Roman"/>
          <w:sz w:val="24"/>
          <w:szCs w:val="24"/>
        </w:rPr>
        <w:t>.</w:t>
      </w:r>
      <w:r w:rsidR="000159AC" w:rsidRPr="00012B53">
        <w:rPr>
          <w:rFonts w:ascii="Times New Roman" w:hAnsi="Times New Roman"/>
          <w:sz w:val="24"/>
          <w:szCs w:val="24"/>
        </w:rPr>
        <w:t xml:space="preserve"> 97</w:t>
      </w:r>
    </w:p>
    <w:p w:rsidR="000159AC" w:rsidRPr="00012B53" w:rsidRDefault="000A7F1B" w:rsidP="00012B53">
      <w:pPr>
        <w:spacing w:line="240" w:lineRule="auto"/>
        <w:jc w:val="both"/>
        <w:rPr>
          <w:rFonts w:ascii="Times New Roman" w:hAnsi="Times New Roman"/>
          <w:sz w:val="24"/>
          <w:szCs w:val="24"/>
        </w:rPr>
      </w:pPr>
      <w:r>
        <w:rPr>
          <w:rFonts w:ascii="Times New Roman" w:hAnsi="Times New Roman"/>
          <w:sz w:val="24"/>
          <w:szCs w:val="24"/>
        </w:rPr>
        <w:t>9. РАЗДЕЛ 9</w:t>
      </w:r>
      <w:r w:rsidR="000159AC" w:rsidRPr="00012B53">
        <w:rPr>
          <w:rFonts w:ascii="Times New Roman" w:hAnsi="Times New Roman"/>
          <w:sz w:val="24"/>
          <w:szCs w:val="24"/>
        </w:rPr>
        <w:t xml:space="preserve"> РЕШЕНИЯ О РАСПРЕДЕЛЕНИИ ТЕПЛОВОЙ НАГРУЗКИ МЕЖДУ </w:t>
      </w:r>
      <w:r w:rsidR="006958A4" w:rsidRPr="00012B53">
        <w:rPr>
          <w:rFonts w:ascii="Times New Roman" w:hAnsi="Times New Roman"/>
          <w:sz w:val="24"/>
          <w:szCs w:val="24"/>
        </w:rPr>
        <w:t xml:space="preserve">ИСТОЧНИКАМИ ТЕПЛОВОЙ </w:t>
      </w:r>
      <w:r w:rsidR="000159AC" w:rsidRPr="00012B53">
        <w:rPr>
          <w:rFonts w:ascii="Times New Roman" w:hAnsi="Times New Roman"/>
          <w:sz w:val="24"/>
          <w:szCs w:val="24"/>
        </w:rPr>
        <w:t>ЭНЕРГИИ.....................................................</w:t>
      </w:r>
      <w:r w:rsidR="00AC5A2C">
        <w:rPr>
          <w:rFonts w:ascii="Times New Roman" w:hAnsi="Times New Roman"/>
          <w:sz w:val="24"/>
          <w:szCs w:val="24"/>
        </w:rPr>
        <w:t>.................</w:t>
      </w:r>
      <w:r w:rsidR="00CD485F">
        <w:rPr>
          <w:rFonts w:ascii="Times New Roman" w:hAnsi="Times New Roman"/>
          <w:sz w:val="24"/>
          <w:szCs w:val="24"/>
        </w:rPr>
        <w:t>..</w:t>
      </w:r>
      <w:r w:rsidR="006E07C4">
        <w:rPr>
          <w:rFonts w:ascii="Times New Roman" w:hAnsi="Times New Roman"/>
          <w:sz w:val="24"/>
          <w:szCs w:val="24"/>
        </w:rPr>
        <w:t>..</w:t>
      </w:r>
      <w:r w:rsidR="000159AC" w:rsidRPr="00012B53">
        <w:rPr>
          <w:rFonts w:ascii="Times New Roman" w:hAnsi="Times New Roman"/>
          <w:sz w:val="24"/>
          <w:szCs w:val="24"/>
        </w:rPr>
        <w:t xml:space="preserve">. </w:t>
      </w:r>
      <w:r w:rsidR="006E07C4">
        <w:rPr>
          <w:rFonts w:ascii="Times New Roman" w:hAnsi="Times New Roman"/>
          <w:sz w:val="24"/>
          <w:szCs w:val="24"/>
        </w:rPr>
        <w:t>100</w:t>
      </w:r>
    </w:p>
    <w:p w:rsidR="000159AC" w:rsidRDefault="000A7F1B" w:rsidP="00012B53">
      <w:pPr>
        <w:spacing w:line="240" w:lineRule="auto"/>
        <w:jc w:val="both"/>
        <w:rPr>
          <w:rFonts w:ascii="Times New Roman" w:hAnsi="Times New Roman"/>
          <w:sz w:val="24"/>
          <w:szCs w:val="24"/>
        </w:rPr>
      </w:pPr>
      <w:r>
        <w:rPr>
          <w:rFonts w:ascii="Times New Roman" w:hAnsi="Times New Roman"/>
          <w:sz w:val="24"/>
          <w:szCs w:val="24"/>
        </w:rPr>
        <w:t xml:space="preserve">10. РАЗДЕЛ 10 </w:t>
      </w:r>
      <w:r w:rsidR="006958A4" w:rsidRPr="00012B53">
        <w:rPr>
          <w:rFonts w:ascii="Times New Roman" w:hAnsi="Times New Roman"/>
          <w:sz w:val="24"/>
          <w:szCs w:val="24"/>
        </w:rPr>
        <w:t xml:space="preserve">РЕШЕНИЯ ПО БЕСХОЗЯЙНЫМ ТЕПЛОВЫМ </w:t>
      </w:r>
      <w:r w:rsidR="000159AC" w:rsidRPr="00012B53">
        <w:rPr>
          <w:rFonts w:ascii="Times New Roman" w:hAnsi="Times New Roman"/>
          <w:sz w:val="24"/>
          <w:szCs w:val="24"/>
        </w:rPr>
        <w:t>СЕТЯМ.......</w:t>
      </w:r>
      <w:r w:rsidR="00AC5A2C">
        <w:rPr>
          <w:rFonts w:ascii="Times New Roman" w:hAnsi="Times New Roman"/>
          <w:sz w:val="24"/>
          <w:szCs w:val="24"/>
        </w:rPr>
        <w:t>..........</w:t>
      </w:r>
      <w:r w:rsidR="000159AC" w:rsidRPr="00012B53">
        <w:rPr>
          <w:rFonts w:ascii="Times New Roman" w:hAnsi="Times New Roman"/>
          <w:sz w:val="24"/>
          <w:szCs w:val="24"/>
        </w:rPr>
        <w:t>..</w:t>
      </w:r>
      <w:r w:rsidR="00CD485F">
        <w:rPr>
          <w:rFonts w:ascii="Times New Roman" w:hAnsi="Times New Roman"/>
          <w:sz w:val="24"/>
          <w:szCs w:val="24"/>
        </w:rPr>
        <w:t>..</w:t>
      </w:r>
      <w:r w:rsidR="006E07C4">
        <w:rPr>
          <w:rFonts w:ascii="Times New Roman" w:hAnsi="Times New Roman"/>
          <w:sz w:val="24"/>
          <w:szCs w:val="24"/>
        </w:rPr>
        <w:t>.. 101</w:t>
      </w:r>
    </w:p>
    <w:p w:rsidR="006E07C4" w:rsidRPr="00012B53" w:rsidRDefault="006E07C4" w:rsidP="00012B53">
      <w:pPr>
        <w:spacing w:line="240" w:lineRule="auto"/>
        <w:jc w:val="both"/>
        <w:rPr>
          <w:rFonts w:ascii="Times New Roman" w:hAnsi="Times New Roman"/>
          <w:sz w:val="24"/>
          <w:szCs w:val="24"/>
        </w:rPr>
      </w:pPr>
      <w:r>
        <w:rPr>
          <w:rFonts w:ascii="Times New Roman" w:hAnsi="Times New Roman"/>
          <w:sz w:val="24"/>
          <w:szCs w:val="24"/>
        </w:rPr>
        <w:t>11 ЭЛЕКТРОННАЯ МОДЕЛЬ СИСТЕМЫ ТЕПЛОСНАБЖЕНИЯ ………………………103</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1</w:t>
      </w:r>
      <w:r w:rsidR="006E07C4">
        <w:rPr>
          <w:rFonts w:ascii="Times New Roman" w:hAnsi="Times New Roman"/>
          <w:sz w:val="24"/>
          <w:szCs w:val="24"/>
        </w:rPr>
        <w:t>2</w:t>
      </w:r>
      <w:r w:rsidR="000A7F1B">
        <w:rPr>
          <w:rFonts w:ascii="Times New Roman" w:hAnsi="Times New Roman"/>
          <w:sz w:val="24"/>
          <w:szCs w:val="24"/>
        </w:rPr>
        <w:t>.</w:t>
      </w:r>
      <w:r w:rsidRPr="00012B53">
        <w:rPr>
          <w:rFonts w:ascii="Times New Roman" w:hAnsi="Times New Roman"/>
          <w:sz w:val="24"/>
          <w:szCs w:val="24"/>
        </w:rPr>
        <w:t xml:space="preserve"> ЗАКЛЮЧЕНИЕ....................................................</w:t>
      </w:r>
      <w:r w:rsidR="00012B53">
        <w:rPr>
          <w:rFonts w:ascii="Times New Roman" w:hAnsi="Times New Roman"/>
          <w:sz w:val="24"/>
          <w:szCs w:val="24"/>
        </w:rPr>
        <w:t>........</w:t>
      </w:r>
      <w:r w:rsidRPr="00012B53">
        <w:rPr>
          <w:rFonts w:ascii="Times New Roman" w:hAnsi="Times New Roman"/>
          <w:sz w:val="24"/>
          <w:szCs w:val="24"/>
        </w:rPr>
        <w:t>...........................................</w:t>
      </w:r>
      <w:r w:rsidR="00AC5A2C">
        <w:rPr>
          <w:rFonts w:ascii="Times New Roman" w:hAnsi="Times New Roman"/>
          <w:sz w:val="24"/>
          <w:szCs w:val="24"/>
        </w:rPr>
        <w:t>.......</w:t>
      </w:r>
      <w:r w:rsidR="00CD485F">
        <w:rPr>
          <w:rFonts w:ascii="Times New Roman" w:hAnsi="Times New Roman"/>
          <w:sz w:val="24"/>
          <w:szCs w:val="24"/>
        </w:rPr>
        <w:t>..</w:t>
      </w:r>
      <w:r w:rsidR="00AC5A2C">
        <w:rPr>
          <w:rFonts w:ascii="Times New Roman" w:hAnsi="Times New Roman"/>
          <w:sz w:val="24"/>
          <w:szCs w:val="24"/>
        </w:rPr>
        <w:t>...</w:t>
      </w:r>
      <w:r w:rsidRPr="00012B53">
        <w:rPr>
          <w:rFonts w:ascii="Times New Roman" w:hAnsi="Times New Roman"/>
          <w:sz w:val="24"/>
          <w:szCs w:val="24"/>
        </w:rPr>
        <w:t xml:space="preserve"> 1</w:t>
      </w:r>
      <w:r w:rsidR="006E07C4">
        <w:rPr>
          <w:rFonts w:ascii="Times New Roman" w:hAnsi="Times New Roman"/>
          <w:sz w:val="24"/>
          <w:szCs w:val="24"/>
        </w:rPr>
        <w:t>14</w:t>
      </w:r>
    </w:p>
    <w:p w:rsidR="006B785E" w:rsidRPr="00012B53" w:rsidRDefault="000159AC" w:rsidP="00012B53">
      <w:pPr>
        <w:tabs>
          <w:tab w:val="left" w:pos="2595"/>
        </w:tabs>
        <w:spacing w:line="240" w:lineRule="auto"/>
        <w:jc w:val="both"/>
        <w:rPr>
          <w:rFonts w:ascii="Times New Roman" w:hAnsi="Times New Roman"/>
          <w:sz w:val="24"/>
          <w:szCs w:val="24"/>
        </w:rPr>
      </w:pPr>
      <w:r w:rsidRPr="00012B53">
        <w:rPr>
          <w:rFonts w:ascii="Times New Roman" w:hAnsi="Times New Roman"/>
          <w:sz w:val="24"/>
          <w:szCs w:val="24"/>
        </w:rPr>
        <w:tab/>
      </w:r>
    </w:p>
    <w:p w:rsidR="000159AC" w:rsidRPr="00012B53" w:rsidRDefault="000159AC" w:rsidP="00012B53">
      <w:pPr>
        <w:tabs>
          <w:tab w:val="left" w:pos="2595"/>
        </w:tabs>
        <w:spacing w:line="240" w:lineRule="auto"/>
        <w:jc w:val="both"/>
        <w:rPr>
          <w:rFonts w:ascii="Times New Roman" w:hAnsi="Times New Roman"/>
          <w:sz w:val="24"/>
          <w:szCs w:val="24"/>
        </w:rPr>
      </w:pPr>
    </w:p>
    <w:p w:rsidR="000159AC" w:rsidRPr="00012B53" w:rsidRDefault="000159AC" w:rsidP="00012B53">
      <w:pPr>
        <w:tabs>
          <w:tab w:val="left" w:pos="2595"/>
        </w:tabs>
        <w:spacing w:line="240" w:lineRule="auto"/>
        <w:jc w:val="both"/>
        <w:rPr>
          <w:rFonts w:ascii="Times New Roman" w:hAnsi="Times New Roman"/>
          <w:sz w:val="24"/>
          <w:szCs w:val="24"/>
        </w:rPr>
      </w:pPr>
    </w:p>
    <w:p w:rsidR="000159AC" w:rsidRPr="00012B53" w:rsidRDefault="000159AC" w:rsidP="00012B53">
      <w:pPr>
        <w:tabs>
          <w:tab w:val="left" w:pos="2595"/>
        </w:tabs>
        <w:spacing w:line="240" w:lineRule="auto"/>
        <w:jc w:val="both"/>
        <w:rPr>
          <w:rFonts w:ascii="Times New Roman" w:hAnsi="Times New Roman"/>
          <w:sz w:val="24"/>
          <w:szCs w:val="24"/>
        </w:rPr>
      </w:pPr>
    </w:p>
    <w:p w:rsidR="006958A4" w:rsidRPr="00012B53" w:rsidRDefault="006958A4" w:rsidP="00012B53">
      <w:pPr>
        <w:tabs>
          <w:tab w:val="left" w:pos="2595"/>
        </w:tabs>
        <w:spacing w:line="240" w:lineRule="auto"/>
        <w:jc w:val="both"/>
        <w:rPr>
          <w:rFonts w:ascii="Times New Roman" w:hAnsi="Times New Roman"/>
          <w:sz w:val="24"/>
          <w:szCs w:val="24"/>
        </w:rPr>
      </w:pPr>
    </w:p>
    <w:p w:rsidR="006958A4" w:rsidRPr="00012B53" w:rsidRDefault="006958A4" w:rsidP="00012B53">
      <w:pPr>
        <w:tabs>
          <w:tab w:val="left" w:pos="2595"/>
        </w:tabs>
        <w:spacing w:line="240" w:lineRule="auto"/>
        <w:jc w:val="both"/>
        <w:rPr>
          <w:rFonts w:ascii="Times New Roman" w:hAnsi="Times New Roman"/>
          <w:sz w:val="24"/>
          <w:szCs w:val="24"/>
        </w:rPr>
      </w:pPr>
    </w:p>
    <w:p w:rsidR="006958A4" w:rsidRPr="00012B53" w:rsidRDefault="006958A4" w:rsidP="00012B53">
      <w:pPr>
        <w:tabs>
          <w:tab w:val="left" w:pos="2595"/>
        </w:tabs>
        <w:spacing w:line="240" w:lineRule="auto"/>
        <w:jc w:val="both"/>
        <w:rPr>
          <w:rFonts w:ascii="Times New Roman" w:hAnsi="Times New Roman"/>
          <w:sz w:val="24"/>
          <w:szCs w:val="24"/>
        </w:rPr>
      </w:pPr>
    </w:p>
    <w:p w:rsidR="006958A4" w:rsidRDefault="006958A4" w:rsidP="00012B53">
      <w:pPr>
        <w:tabs>
          <w:tab w:val="left" w:pos="2595"/>
        </w:tabs>
        <w:spacing w:line="240" w:lineRule="auto"/>
        <w:jc w:val="both"/>
        <w:rPr>
          <w:rFonts w:ascii="Times New Roman" w:hAnsi="Times New Roman"/>
          <w:sz w:val="24"/>
          <w:szCs w:val="24"/>
        </w:rPr>
      </w:pPr>
    </w:p>
    <w:p w:rsidR="007D370A" w:rsidRDefault="007D370A" w:rsidP="00012B53">
      <w:pPr>
        <w:tabs>
          <w:tab w:val="left" w:pos="2595"/>
        </w:tabs>
        <w:spacing w:line="240" w:lineRule="auto"/>
        <w:jc w:val="both"/>
        <w:rPr>
          <w:rFonts w:ascii="Times New Roman" w:hAnsi="Times New Roman"/>
          <w:sz w:val="24"/>
          <w:szCs w:val="24"/>
        </w:rPr>
      </w:pPr>
    </w:p>
    <w:p w:rsidR="007D370A" w:rsidRDefault="007D370A" w:rsidP="00012B53">
      <w:pPr>
        <w:tabs>
          <w:tab w:val="left" w:pos="2595"/>
        </w:tabs>
        <w:spacing w:line="240" w:lineRule="auto"/>
        <w:jc w:val="both"/>
        <w:rPr>
          <w:rFonts w:ascii="Times New Roman" w:hAnsi="Times New Roman"/>
          <w:sz w:val="24"/>
          <w:szCs w:val="24"/>
        </w:rPr>
      </w:pPr>
    </w:p>
    <w:p w:rsidR="007D370A" w:rsidRDefault="007D370A" w:rsidP="00012B53">
      <w:pPr>
        <w:tabs>
          <w:tab w:val="left" w:pos="2595"/>
        </w:tabs>
        <w:spacing w:line="240" w:lineRule="auto"/>
        <w:jc w:val="both"/>
        <w:rPr>
          <w:rFonts w:ascii="Times New Roman" w:hAnsi="Times New Roman"/>
          <w:sz w:val="24"/>
          <w:szCs w:val="24"/>
        </w:rPr>
      </w:pPr>
    </w:p>
    <w:p w:rsidR="007D370A" w:rsidRDefault="007D370A" w:rsidP="00012B53">
      <w:pPr>
        <w:tabs>
          <w:tab w:val="left" w:pos="2595"/>
        </w:tabs>
        <w:spacing w:line="240" w:lineRule="auto"/>
        <w:jc w:val="both"/>
        <w:rPr>
          <w:rFonts w:ascii="Times New Roman" w:hAnsi="Times New Roman"/>
          <w:sz w:val="24"/>
          <w:szCs w:val="24"/>
        </w:rPr>
      </w:pPr>
    </w:p>
    <w:p w:rsidR="007D370A" w:rsidRDefault="007D370A" w:rsidP="00012B53">
      <w:pPr>
        <w:tabs>
          <w:tab w:val="left" w:pos="2595"/>
        </w:tabs>
        <w:spacing w:line="240" w:lineRule="auto"/>
        <w:jc w:val="both"/>
        <w:rPr>
          <w:rFonts w:ascii="Times New Roman" w:hAnsi="Times New Roman"/>
          <w:sz w:val="24"/>
          <w:szCs w:val="24"/>
        </w:rPr>
      </w:pPr>
    </w:p>
    <w:p w:rsidR="007D370A" w:rsidRPr="00012B53" w:rsidRDefault="007D370A" w:rsidP="00012B53">
      <w:pPr>
        <w:tabs>
          <w:tab w:val="left" w:pos="2595"/>
        </w:tabs>
        <w:spacing w:line="240" w:lineRule="auto"/>
        <w:jc w:val="both"/>
        <w:rPr>
          <w:rFonts w:ascii="Times New Roman" w:hAnsi="Times New Roman"/>
          <w:sz w:val="24"/>
          <w:szCs w:val="24"/>
        </w:rPr>
      </w:pPr>
    </w:p>
    <w:p w:rsidR="006958A4" w:rsidRDefault="006958A4" w:rsidP="00012B53">
      <w:pPr>
        <w:tabs>
          <w:tab w:val="left" w:pos="2595"/>
        </w:tabs>
        <w:spacing w:line="240" w:lineRule="auto"/>
        <w:jc w:val="both"/>
        <w:rPr>
          <w:rFonts w:ascii="Times New Roman" w:hAnsi="Times New Roman"/>
          <w:sz w:val="24"/>
          <w:szCs w:val="24"/>
        </w:rPr>
      </w:pPr>
    </w:p>
    <w:p w:rsidR="00012B53" w:rsidRPr="00012B53" w:rsidRDefault="00012B53" w:rsidP="00012B53">
      <w:pPr>
        <w:tabs>
          <w:tab w:val="left" w:pos="2595"/>
        </w:tabs>
        <w:spacing w:line="240" w:lineRule="auto"/>
        <w:jc w:val="both"/>
        <w:rPr>
          <w:rFonts w:ascii="Times New Roman" w:hAnsi="Times New Roman"/>
          <w:sz w:val="24"/>
          <w:szCs w:val="24"/>
        </w:rPr>
      </w:pPr>
    </w:p>
    <w:p w:rsidR="006958A4" w:rsidRPr="00012B53" w:rsidRDefault="006958A4" w:rsidP="00012B53">
      <w:pPr>
        <w:tabs>
          <w:tab w:val="left" w:pos="2595"/>
        </w:tabs>
        <w:spacing w:line="240" w:lineRule="auto"/>
        <w:jc w:val="both"/>
        <w:rPr>
          <w:rFonts w:ascii="Times New Roman" w:hAnsi="Times New Roman"/>
          <w:sz w:val="24"/>
          <w:szCs w:val="24"/>
        </w:rPr>
      </w:pPr>
    </w:p>
    <w:p w:rsidR="006958A4" w:rsidRDefault="006958A4" w:rsidP="00012B53">
      <w:pPr>
        <w:tabs>
          <w:tab w:val="left" w:pos="2595"/>
        </w:tabs>
        <w:spacing w:line="240" w:lineRule="auto"/>
        <w:jc w:val="both"/>
        <w:rPr>
          <w:rFonts w:ascii="Times New Roman" w:hAnsi="Times New Roman"/>
          <w:sz w:val="24"/>
          <w:szCs w:val="24"/>
        </w:rPr>
      </w:pPr>
    </w:p>
    <w:p w:rsidR="00012B53" w:rsidRDefault="00012B53" w:rsidP="00012B53">
      <w:pPr>
        <w:tabs>
          <w:tab w:val="left" w:pos="2595"/>
        </w:tabs>
        <w:spacing w:line="240" w:lineRule="auto"/>
        <w:jc w:val="both"/>
        <w:rPr>
          <w:rFonts w:ascii="Times New Roman" w:hAnsi="Times New Roman"/>
          <w:sz w:val="24"/>
          <w:szCs w:val="24"/>
        </w:rPr>
      </w:pPr>
    </w:p>
    <w:p w:rsidR="004616D8" w:rsidRDefault="004616D8" w:rsidP="00012B53">
      <w:pPr>
        <w:tabs>
          <w:tab w:val="left" w:pos="2595"/>
        </w:tabs>
        <w:spacing w:line="240" w:lineRule="auto"/>
        <w:jc w:val="both"/>
        <w:rPr>
          <w:rFonts w:ascii="Times New Roman" w:hAnsi="Times New Roman"/>
          <w:sz w:val="24"/>
          <w:szCs w:val="24"/>
        </w:rPr>
      </w:pPr>
    </w:p>
    <w:p w:rsidR="004616D8" w:rsidRDefault="004616D8" w:rsidP="00012B53">
      <w:pPr>
        <w:tabs>
          <w:tab w:val="left" w:pos="2595"/>
        </w:tabs>
        <w:spacing w:line="240" w:lineRule="auto"/>
        <w:jc w:val="both"/>
        <w:rPr>
          <w:rFonts w:ascii="Times New Roman" w:hAnsi="Times New Roman"/>
          <w:sz w:val="24"/>
          <w:szCs w:val="24"/>
        </w:rPr>
      </w:pPr>
    </w:p>
    <w:p w:rsidR="004616D8" w:rsidRPr="00012B53" w:rsidRDefault="004616D8" w:rsidP="00012B53">
      <w:pPr>
        <w:tabs>
          <w:tab w:val="left" w:pos="2595"/>
        </w:tabs>
        <w:spacing w:line="240" w:lineRule="auto"/>
        <w:jc w:val="both"/>
        <w:rPr>
          <w:rFonts w:ascii="Times New Roman" w:hAnsi="Times New Roman"/>
          <w:sz w:val="24"/>
          <w:szCs w:val="24"/>
        </w:rPr>
      </w:pPr>
    </w:p>
    <w:p w:rsidR="00A052E7" w:rsidRDefault="00A052E7" w:rsidP="00012B53">
      <w:pPr>
        <w:tabs>
          <w:tab w:val="left" w:pos="2595"/>
        </w:tabs>
        <w:spacing w:line="240" w:lineRule="auto"/>
        <w:jc w:val="both"/>
        <w:rPr>
          <w:rFonts w:ascii="Times New Roman" w:hAnsi="Times New Roman"/>
          <w:sz w:val="24"/>
          <w:szCs w:val="24"/>
        </w:rPr>
      </w:pPr>
    </w:p>
    <w:p w:rsidR="000159AC" w:rsidRPr="00012B53" w:rsidRDefault="000159AC" w:rsidP="00012B53">
      <w:pPr>
        <w:tabs>
          <w:tab w:val="left" w:pos="2595"/>
        </w:tabs>
        <w:spacing w:line="240" w:lineRule="auto"/>
        <w:jc w:val="both"/>
        <w:rPr>
          <w:rFonts w:ascii="Times New Roman" w:hAnsi="Times New Roman"/>
          <w:sz w:val="24"/>
          <w:szCs w:val="24"/>
        </w:rPr>
      </w:pPr>
      <w:r w:rsidRPr="00012B53">
        <w:rPr>
          <w:rFonts w:ascii="Times New Roman" w:hAnsi="Times New Roman"/>
          <w:sz w:val="24"/>
          <w:szCs w:val="24"/>
        </w:rPr>
        <w:t>Сокращения, принятые в работе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8"/>
        <w:gridCol w:w="4995"/>
      </w:tblGrid>
      <w:tr w:rsidR="000159AC" w:rsidRPr="00224587" w:rsidTr="00224587">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Сокращения</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Обозначение</w:t>
            </w:r>
          </w:p>
        </w:tc>
      </w:tr>
      <w:tr w:rsidR="000159AC" w:rsidRPr="00224587" w:rsidTr="00224587">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ВПУ</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Водоподготовительная установка</w:t>
            </w:r>
          </w:p>
        </w:tc>
      </w:tr>
      <w:tr w:rsidR="000159AC" w:rsidRPr="00224587" w:rsidTr="00224587">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ХВО</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proofErr w:type="spellStart"/>
            <w:r w:rsidRPr="00224587">
              <w:rPr>
                <w:rFonts w:ascii="Times New Roman" w:hAnsi="Times New Roman"/>
                <w:sz w:val="24"/>
                <w:szCs w:val="24"/>
              </w:rPr>
              <w:t>Химводоочистка</w:t>
            </w:r>
            <w:proofErr w:type="spellEnd"/>
          </w:p>
        </w:tc>
      </w:tr>
      <w:tr w:rsidR="000159AC" w:rsidRPr="00224587" w:rsidTr="00224587">
        <w:tc>
          <w:tcPr>
            <w:tcW w:w="0" w:type="auto"/>
          </w:tcPr>
          <w:p w:rsidR="000159AC" w:rsidRPr="00224587" w:rsidRDefault="006C0DD0"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ГВС</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Горячее водоснабжение</w:t>
            </w:r>
          </w:p>
        </w:tc>
      </w:tr>
      <w:tr w:rsidR="000159AC" w:rsidRPr="00224587" w:rsidTr="00224587">
        <w:tc>
          <w:tcPr>
            <w:tcW w:w="0" w:type="auto"/>
          </w:tcPr>
          <w:p w:rsidR="000159AC" w:rsidRPr="00224587" w:rsidRDefault="006C0DD0"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ЖКС</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Жилищно-коммунальный сектор</w:t>
            </w:r>
          </w:p>
        </w:tc>
      </w:tr>
      <w:tr w:rsidR="000159AC" w:rsidRPr="00224587" w:rsidTr="00224587">
        <w:tc>
          <w:tcPr>
            <w:tcW w:w="0" w:type="auto"/>
          </w:tcPr>
          <w:p w:rsidR="000159AC" w:rsidRPr="00224587" w:rsidRDefault="006C0DD0"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ТЭР</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Топливно-энергетические ресурсы</w:t>
            </w:r>
          </w:p>
        </w:tc>
      </w:tr>
      <w:tr w:rsidR="000159AC" w:rsidRPr="00224587" w:rsidTr="00224587">
        <w:tc>
          <w:tcPr>
            <w:tcW w:w="0" w:type="auto"/>
          </w:tcPr>
          <w:p w:rsidR="000159AC" w:rsidRPr="00224587" w:rsidRDefault="006C0DD0"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ЦТП</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Центральный тепловой пункт</w:t>
            </w:r>
          </w:p>
        </w:tc>
      </w:tr>
      <w:tr w:rsidR="000159AC" w:rsidRPr="00224587" w:rsidTr="00224587">
        <w:tc>
          <w:tcPr>
            <w:tcW w:w="0" w:type="auto"/>
          </w:tcPr>
          <w:p w:rsidR="000159AC" w:rsidRPr="00224587" w:rsidRDefault="006C0DD0"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ИТП</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Индивидуальный тепловой пункт</w:t>
            </w:r>
          </w:p>
        </w:tc>
      </w:tr>
      <w:tr w:rsidR="000159AC" w:rsidRPr="00224587" w:rsidTr="00224587">
        <w:tc>
          <w:tcPr>
            <w:tcW w:w="0" w:type="auto"/>
          </w:tcPr>
          <w:p w:rsidR="000159AC" w:rsidRPr="00224587" w:rsidRDefault="006C0DD0"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ИТГ</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 xml:space="preserve">Индивидуальный </w:t>
            </w:r>
            <w:proofErr w:type="spellStart"/>
            <w:r w:rsidRPr="00224587">
              <w:rPr>
                <w:rFonts w:ascii="Times New Roman" w:hAnsi="Times New Roman"/>
                <w:sz w:val="24"/>
                <w:szCs w:val="24"/>
              </w:rPr>
              <w:t>теплогенератор</w:t>
            </w:r>
            <w:proofErr w:type="spellEnd"/>
          </w:p>
        </w:tc>
      </w:tr>
      <w:tr w:rsidR="00A052E7" w:rsidRPr="00224587" w:rsidTr="00224587">
        <w:tc>
          <w:tcPr>
            <w:tcW w:w="0" w:type="auto"/>
          </w:tcPr>
          <w:p w:rsidR="00A052E7" w:rsidRPr="00224587" w:rsidRDefault="00A052E7" w:rsidP="00224587">
            <w:pPr>
              <w:tabs>
                <w:tab w:val="left" w:pos="3300"/>
              </w:tabs>
              <w:spacing w:after="0" w:line="240" w:lineRule="auto"/>
              <w:jc w:val="both"/>
              <w:rPr>
                <w:rFonts w:ascii="Times New Roman" w:hAnsi="Times New Roman"/>
                <w:sz w:val="24"/>
                <w:szCs w:val="24"/>
              </w:rPr>
            </w:pPr>
            <w:r>
              <w:rPr>
                <w:rFonts w:ascii="Times New Roman" w:hAnsi="Times New Roman"/>
                <w:sz w:val="24"/>
                <w:szCs w:val="24"/>
              </w:rPr>
              <w:t>БМК</w:t>
            </w:r>
          </w:p>
        </w:tc>
        <w:tc>
          <w:tcPr>
            <w:tcW w:w="0" w:type="auto"/>
          </w:tcPr>
          <w:p w:rsidR="00A052E7" w:rsidRPr="00224587" w:rsidRDefault="00A052E7" w:rsidP="00224587">
            <w:pPr>
              <w:tabs>
                <w:tab w:val="left" w:pos="3300"/>
              </w:tabs>
              <w:spacing w:after="0" w:line="240" w:lineRule="auto"/>
              <w:jc w:val="both"/>
              <w:rPr>
                <w:rFonts w:ascii="Times New Roman" w:hAnsi="Times New Roman"/>
                <w:sz w:val="24"/>
                <w:szCs w:val="24"/>
              </w:rPr>
            </w:pPr>
            <w:r>
              <w:rPr>
                <w:rFonts w:ascii="Times New Roman" w:hAnsi="Times New Roman"/>
                <w:sz w:val="24"/>
                <w:szCs w:val="24"/>
              </w:rPr>
              <w:t>Блочно- модульная котельная</w:t>
            </w:r>
          </w:p>
        </w:tc>
      </w:tr>
      <w:tr w:rsidR="000159AC" w:rsidRPr="00224587" w:rsidTr="00224587">
        <w:tc>
          <w:tcPr>
            <w:tcW w:w="0" w:type="auto"/>
          </w:tcPr>
          <w:p w:rsidR="000159AC" w:rsidRPr="00224587" w:rsidRDefault="00021B94" w:rsidP="00224587">
            <w:pPr>
              <w:tabs>
                <w:tab w:val="left" w:pos="3300"/>
              </w:tabs>
              <w:spacing w:after="0" w:line="240" w:lineRule="auto"/>
              <w:jc w:val="both"/>
              <w:rPr>
                <w:rFonts w:ascii="Times New Roman" w:hAnsi="Times New Roman"/>
                <w:sz w:val="24"/>
                <w:szCs w:val="24"/>
              </w:rPr>
            </w:pPr>
            <w:r>
              <w:rPr>
                <w:rFonts w:ascii="Times New Roman" w:hAnsi="Times New Roman"/>
                <w:sz w:val="24"/>
                <w:szCs w:val="24"/>
              </w:rPr>
              <w:t>СБПТ</w:t>
            </w:r>
          </w:p>
        </w:tc>
        <w:tc>
          <w:tcPr>
            <w:tcW w:w="0" w:type="auto"/>
          </w:tcPr>
          <w:p w:rsidR="000159AC" w:rsidRPr="00224587" w:rsidRDefault="00021B94" w:rsidP="00224587">
            <w:pPr>
              <w:tabs>
                <w:tab w:val="left" w:pos="3300"/>
              </w:tabs>
              <w:spacing w:after="0" w:line="240" w:lineRule="auto"/>
              <w:jc w:val="both"/>
              <w:rPr>
                <w:rFonts w:ascii="Times New Roman" w:hAnsi="Times New Roman"/>
                <w:sz w:val="24"/>
                <w:szCs w:val="24"/>
              </w:rPr>
            </w:pPr>
            <w:proofErr w:type="spellStart"/>
            <w:r>
              <w:rPr>
                <w:rFonts w:ascii="Times New Roman" w:hAnsi="Times New Roman"/>
                <w:sz w:val="24"/>
                <w:szCs w:val="24"/>
              </w:rPr>
              <w:t>Стекло-базальтопластиковые</w:t>
            </w:r>
            <w:proofErr w:type="spellEnd"/>
            <w:r>
              <w:rPr>
                <w:rFonts w:ascii="Times New Roman" w:hAnsi="Times New Roman"/>
                <w:sz w:val="24"/>
                <w:szCs w:val="24"/>
              </w:rPr>
              <w:t xml:space="preserve"> трубы</w:t>
            </w:r>
          </w:p>
        </w:tc>
      </w:tr>
      <w:tr w:rsidR="000159AC" w:rsidRPr="00224587" w:rsidTr="00224587">
        <w:tc>
          <w:tcPr>
            <w:tcW w:w="0" w:type="auto"/>
          </w:tcPr>
          <w:p w:rsidR="000159AC" w:rsidRPr="00224587" w:rsidRDefault="006C0DD0"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ЭМСТ</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Электронная модель системы теплоснабжения</w:t>
            </w:r>
          </w:p>
        </w:tc>
      </w:tr>
      <w:tr w:rsidR="000159AC" w:rsidRPr="00224587" w:rsidTr="00224587">
        <w:tc>
          <w:tcPr>
            <w:tcW w:w="0" w:type="auto"/>
          </w:tcPr>
          <w:p w:rsidR="000159AC" w:rsidRPr="00224587" w:rsidRDefault="006C0DD0"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ГТУ</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Газотурбинная установка</w:t>
            </w:r>
          </w:p>
        </w:tc>
      </w:tr>
      <w:tr w:rsidR="000159AC" w:rsidRPr="00224587" w:rsidTr="00224587">
        <w:tc>
          <w:tcPr>
            <w:tcW w:w="0" w:type="auto"/>
          </w:tcPr>
          <w:p w:rsidR="000159AC" w:rsidRPr="00224587" w:rsidRDefault="006C0DD0"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ГПА</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proofErr w:type="spellStart"/>
            <w:r w:rsidRPr="00224587">
              <w:rPr>
                <w:rFonts w:ascii="Times New Roman" w:hAnsi="Times New Roman"/>
                <w:sz w:val="24"/>
                <w:szCs w:val="24"/>
              </w:rPr>
              <w:t>Газопоршневой</w:t>
            </w:r>
            <w:proofErr w:type="spellEnd"/>
            <w:r w:rsidRPr="00224587">
              <w:rPr>
                <w:rFonts w:ascii="Times New Roman" w:hAnsi="Times New Roman"/>
                <w:sz w:val="24"/>
                <w:szCs w:val="24"/>
              </w:rPr>
              <w:t xml:space="preserve"> агрегат</w:t>
            </w:r>
          </w:p>
        </w:tc>
      </w:tr>
    </w:tbl>
    <w:p w:rsidR="006C0DD0" w:rsidRPr="00012B53" w:rsidRDefault="006C0DD0" w:rsidP="00012B53">
      <w:pPr>
        <w:tabs>
          <w:tab w:val="left" w:pos="3300"/>
        </w:tabs>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0538F4" w:rsidRPr="00012B53" w:rsidRDefault="000538F4" w:rsidP="00012B53">
      <w:pPr>
        <w:tabs>
          <w:tab w:val="left" w:pos="3015"/>
        </w:tabs>
        <w:spacing w:line="240" w:lineRule="auto"/>
        <w:jc w:val="both"/>
        <w:rPr>
          <w:rFonts w:ascii="Times New Roman" w:hAnsi="Times New Roman"/>
          <w:sz w:val="24"/>
          <w:szCs w:val="24"/>
        </w:rPr>
      </w:pPr>
    </w:p>
    <w:p w:rsidR="00F07608" w:rsidRDefault="00F07608" w:rsidP="002F7B1E">
      <w:pPr>
        <w:tabs>
          <w:tab w:val="left" w:pos="3015"/>
        </w:tabs>
        <w:spacing w:line="240" w:lineRule="auto"/>
        <w:jc w:val="center"/>
        <w:rPr>
          <w:rFonts w:ascii="Times New Roman" w:hAnsi="Times New Roman"/>
          <w:b/>
          <w:sz w:val="24"/>
          <w:szCs w:val="24"/>
        </w:rPr>
      </w:pPr>
    </w:p>
    <w:p w:rsidR="00F07608" w:rsidRDefault="00F07608" w:rsidP="002F7B1E">
      <w:pPr>
        <w:tabs>
          <w:tab w:val="left" w:pos="3015"/>
        </w:tabs>
        <w:spacing w:line="240" w:lineRule="auto"/>
        <w:jc w:val="center"/>
        <w:rPr>
          <w:rFonts w:ascii="Times New Roman" w:hAnsi="Times New Roman"/>
          <w:b/>
          <w:sz w:val="24"/>
          <w:szCs w:val="24"/>
        </w:rPr>
      </w:pPr>
    </w:p>
    <w:p w:rsidR="006C0DD0" w:rsidRPr="002F7B1E" w:rsidRDefault="006C0DD0" w:rsidP="002F7B1E">
      <w:pPr>
        <w:tabs>
          <w:tab w:val="left" w:pos="3015"/>
        </w:tabs>
        <w:spacing w:line="240" w:lineRule="auto"/>
        <w:jc w:val="center"/>
        <w:rPr>
          <w:rFonts w:ascii="Times New Roman" w:hAnsi="Times New Roman"/>
          <w:b/>
          <w:sz w:val="24"/>
          <w:szCs w:val="24"/>
        </w:rPr>
      </w:pPr>
      <w:r w:rsidRPr="002F7B1E">
        <w:rPr>
          <w:rFonts w:ascii="Times New Roman" w:hAnsi="Times New Roman"/>
          <w:b/>
          <w:sz w:val="24"/>
          <w:szCs w:val="24"/>
        </w:rPr>
        <w:t>Введение</w:t>
      </w:r>
    </w:p>
    <w:p w:rsidR="006C0DD0" w:rsidRPr="00012B53" w:rsidRDefault="006C0DD0"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Настоящая работа по теме «разработка</w:t>
      </w:r>
      <w:r w:rsidR="00E21B67" w:rsidRPr="00012B53">
        <w:rPr>
          <w:rFonts w:ascii="Times New Roman" w:hAnsi="Times New Roman"/>
          <w:sz w:val="24"/>
          <w:szCs w:val="24"/>
        </w:rPr>
        <w:t xml:space="preserve"> и утверждение схемы теплоснаб</w:t>
      </w:r>
      <w:r w:rsidR="003C157A">
        <w:rPr>
          <w:rFonts w:ascii="Times New Roman" w:hAnsi="Times New Roman"/>
          <w:sz w:val="24"/>
          <w:szCs w:val="24"/>
        </w:rPr>
        <w:t xml:space="preserve">жения </w:t>
      </w:r>
      <w:proofErr w:type="spellStart"/>
      <w:r w:rsidR="003C157A">
        <w:rPr>
          <w:rFonts w:ascii="Times New Roman" w:hAnsi="Times New Roman"/>
          <w:sz w:val="24"/>
          <w:szCs w:val="24"/>
        </w:rPr>
        <w:t>города</w:t>
      </w:r>
      <w:r w:rsidR="00BD03A4" w:rsidRPr="00012B53">
        <w:rPr>
          <w:rFonts w:ascii="Times New Roman" w:hAnsi="Times New Roman"/>
          <w:sz w:val="24"/>
          <w:szCs w:val="24"/>
        </w:rPr>
        <w:t>Пятигорск</w:t>
      </w:r>
      <w:r w:rsidR="003C157A">
        <w:rPr>
          <w:rFonts w:ascii="Times New Roman" w:hAnsi="Times New Roman"/>
          <w:sz w:val="24"/>
          <w:szCs w:val="24"/>
        </w:rPr>
        <w:t>а</w:t>
      </w:r>
      <w:proofErr w:type="spellEnd"/>
      <w:r w:rsidRPr="00012B53">
        <w:rPr>
          <w:rFonts w:ascii="Times New Roman" w:hAnsi="Times New Roman"/>
          <w:sz w:val="24"/>
          <w:szCs w:val="24"/>
        </w:rPr>
        <w:t xml:space="preserve"> и соответствующей эле</w:t>
      </w:r>
      <w:r w:rsidR="00E21B67" w:rsidRPr="00012B53">
        <w:rPr>
          <w:rFonts w:ascii="Times New Roman" w:hAnsi="Times New Roman"/>
          <w:sz w:val="24"/>
          <w:szCs w:val="24"/>
        </w:rPr>
        <w:t>ктронной модели» выполнена ОО</w:t>
      </w:r>
      <w:proofErr w:type="gramStart"/>
      <w:r w:rsidR="00E21B67" w:rsidRPr="00012B53">
        <w:rPr>
          <w:rFonts w:ascii="Times New Roman" w:hAnsi="Times New Roman"/>
          <w:sz w:val="24"/>
          <w:szCs w:val="24"/>
        </w:rPr>
        <w:t>О</w:t>
      </w:r>
      <w:r w:rsidRPr="00012B53">
        <w:rPr>
          <w:rFonts w:ascii="Times New Roman" w:hAnsi="Times New Roman"/>
          <w:sz w:val="24"/>
          <w:szCs w:val="24"/>
        </w:rPr>
        <w:t>«</w:t>
      </w:r>
      <w:proofErr w:type="spellStart"/>
      <w:proofErr w:type="gramEnd"/>
      <w:r w:rsidR="00BD03A4" w:rsidRPr="00012B53">
        <w:rPr>
          <w:rFonts w:ascii="Times New Roman" w:hAnsi="Times New Roman"/>
          <w:sz w:val="24"/>
          <w:szCs w:val="24"/>
        </w:rPr>
        <w:t>Пятигорсктеплосервис</w:t>
      </w:r>
      <w:proofErr w:type="spellEnd"/>
      <w:r w:rsidR="00F33CD6">
        <w:rPr>
          <w:rFonts w:ascii="Times New Roman" w:hAnsi="Times New Roman"/>
          <w:sz w:val="24"/>
          <w:szCs w:val="24"/>
        </w:rPr>
        <w:t xml:space="preserve">» согласно Постановления администрации города Пятигорска Ставропольского края №532 от </w:t>
      </w:r>
      <w:r w:rsidR="00784467" w:rsidRPr="00784467">
        <w:rPr>
          <w:rFonts w:ascii="Times New Roman" w:hAnsi="Times New Roman"/>
          <w:sz w:val="24"/>
          <w:szCs w:val="24"/>
        </w:rPr>
        <w:t>28</w:t>
      </w:r>
      <w:r w:rsidR="00F33CD6" w:rsidRPr="00784467">
        <w:rPr>
          <w:rFonts w:ascii="Times New Roman" w:hAnsi="Times New Roman"/>
          <w:sz w:val="24"/>
          <w:szCs w:val="24"/>
        </w:rPr>
        <w:t>.</w:t>
      </w:r>
      <w:r w:rsidR="00F33CD6">
        <w:rPr>
          <w:rFonts w:ascii="Times New Roman" w:hAnsi="Times New Roman"/>
          <w:sz w:val="24"/>
          <w:szCs w:val="24"/>
        </w:rPr>
        <w:t>02.2013 г</w:t>
      </w:r>
      <w:r w:rsidRPr="00012B53">
        <w:rPr>
          <w:rFonts w:ascii="Times New Roman" w:hAnsi="Times New Roman"/>
          <w:sz w:val="24"/>
          <w:szCs w:val="24"/>
        </w:rPr>
        <w:t>. Состав и объем ра</w:t>
      </w:r>
      <w:r w:rsidR="00E21B67" w:rsidRPr="00012B53">
        <w:rPr>
          <w:rFonts w:ascii="Times New Roman" w:hAnsi="Times New Roman"/>
          <w:sz w:val="24"/>
          <w:szCs w:val="24"/>
        </w:rPr>
        <w:t>бот определялся техническим за</w:t>
      </w:r>
      <w:r w:rsidR="00F33CD6">
        <w:rPr>
          <w:rFonts w:ascii="Times New Roman" w:hAnsi="Times New Roman"/>
          <w:sz w:val="24"/>
          <w:szCs w:val="24"/>
        </w:rPr>
        <w:t xml:space="preserve">данием. </w:t>
      </w:r>
      <w:r w:rsidRPr="00012B53">
        <w:rPr>
          <w:rFonts w:ascii="Times New Roman" w:hAnsi="Times New Roman"/>
          <w:sz w:val="24"/>
          <w:szCs w:val="24"/>
        </w:rPr>
        <w:t>Проектирование систем теплоснабж</w:t>
      </w:r>
      <w:r w:rsidR="00E21B67" w:rsidRPr="00012B53">
        <w:rPr>
          <w:rFonts w:ascii="Times New Roman" w:hAnsi="Times New Roman"/>
          <w:sz w:val="24"/>
          <w:szCs w:val="24"/>
        </w:rPr>
        <w:t xml:space="preserve">ения городов представляет собой </w:t>
      </w:r>
      <w:r w:rsidRPr="00012B53">
        <w:rPr>
          <w:rFonts w:ascii="Times New Roman" w:hAnsi="Times New Roman"/>
          <w:sz w:val="24"/>
          <w:szCs w:val="24"/>
        </w:rPr>
        <w:t>комплексную проблему, от правильного реш</w:t>
      </w:r>
      <w:r w:rsidR="00E21B67" w:rsidRPr="00012B53">
        <w:rPr>
          <w:rFonts w:ascii="Times New Roman" w:hAnsi="Times New Roman"/>
          <w:sz w:val="24"/>
          <w:szCs w:val="24"/>
        </w:rPr>
        <w:t xml:space="preserve">ения которой во многом зависят </w:t>
      </w:r>
      <w:r w:rsidRPr="00012B53">
        <w:rPr>
          <w:rFonts w:ascii="Times New Roman" w:hAnsi="Times New Roman"/>
          <w:sz w:val="24"/>
          <w:szCs w:val="24"/>
        </w:rPr>
        <w:t>масштабы необходимых капитальных вложений</w:t>
      </w:r>
      <w:r w:rsidR="00E21B67" w:rsidRPr="00012B53">
        <w:rPr>
          <w:rFonts w:ascii="Times New Roman" w:hAnsi="Times New Roman"/>
          <w:sz w:val="24"/>
          <w:szCs w:val="24"/>
        </w:rPr>
        <w:t xml:space="preserve"> в эти системы. Прогноз спроса </w:t>
      </w:r>
      <w:r w:rsidRPr="00012B53">
        <w:rPr>
          <w:rFonts w:ascii="Times New Roman" w:hAnsi="Times New Roman"/>
          <w:sz w:val="24"/>
          <w:szCs w:val="24"/>
        </w:rPr>
        <w:t>на тепловую энергию основан на прогнозировании развития г</w:t>
      </w:r>
      <w:r w:rsidR="00E21B67" w:rsidRPr="00012B53">
        <w:rPr>
          <w:rFonts w:ascii="Times New Roman" w:hAnsi="Times New Roman"/>
          <w:sz w:val="24"/>
          <w:szCs w:val="24"/>
        </w:rPr>
        <w:t xml:space="preserve">орода, в первую </w:t>
      </w:r>
      <w:r w:rsidRPr="00012B53">
        <w:rPr>
          <w:rFonts w:ascii="Times New Roman" w:hAnsi="Times New Roman"/>
          <w:sz w:val="24"/>
          <w:szCs w:val="24"/>
        </w:rPr>
        <w:t>очередь, его градостроительной деятельности</w:t>
      </w:r>
      <w:r w:rsidR="00E21B67" w:rsidRPr="00012B53">
        <w:rPr>
          <w:rFonts w:ascii="Times New Roman" w:hAnsi="Times New Roman"/>
          <w:sz w:val="24"/>
          <w:szCs w:val="24"/>
        </w:rPr>
        <w:t>, определенной генеральным пла</w:t>
      </w:r>
      <w:r w:rsidRPr="00012B53">
        <w:rPr>
          <w:rFonts w:ascii="Times New Roman" w:hAnsi="Times New Roman"/>
          <w:sz w:val="24"/>
          <w:szCs w:val="24"/>
        </w:rPr>
        <w:t>ном.</w:t>
      </w:r>
    </w:p>
    <w:p w:rsidR="00BD03A4" w:rsidRPr="00012B53" w:rsidRDefault="006C0DD0"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Схема теплоснабжения (далее - Схем</w:t>
      </w:r>
      <w:r w:rsidR="00BD03A4" w:rsidRPr="00012B53">
        <w:rPr>
          <w:rFonts w:ascii="Times New Roman" w:hAnsi="Times New Roman"/>
          <w:sz w:val="24"/>
          <w:szCs w:val="24"/>
        </w:rPr>
        <w:t xml:space="preserve">а) является основным </w:t>
      </w:r>
      <w:proofErr w:type="spellStart"/>
      <w:r w:rsidR="00BD03A4" w:rsidRPr="00012B53">
        <w:rPr>
          <w:rFonts w:ascii="Times New Roman" w:hAnsi="Times New Roman"/>
          <w:sz w:val="24"/>
          <w:szCs w:val="24"/>
        </w:rPr>
        <w:t>предпроект</w:t>
      </w:r>
      <w:r w:rsidRPr="00012B53">
        <w:rPr>
          <w:rFonts w:ascii="Times New Roman" w:hAnsi="Times New Roman"/>
          <w:sz w:val="24"/>
          <w:szCs w:val="24"/>
        </w:rPr>
        <w:t>ным</w:t>
      </w:r>
      <w:proofErr w:type="spellEnd"/>
      <w:r w:rsidRPr="00012B53">
        <w:rPr>
          <w:rFonts w:ascii="Times New Roman" w:hAnsi="Times New Roman"/>
          <w:sz w:val="24"/>
          <w:szCs w:val="24"/>
        </w:rPr>
        <w:t xml:space="preserve"> документом для решения вопросов развития теплового хозяйства города. Она разрабатывается на основе анализа факт</w:t>
      </w:r>
      <w:r w:rsidR="00BD03A4" w:rsidRPr="00012B53">
        <w:rPr>
          <w:rFonts w:ascii="Times New Roman" w:hAnsi="Times New Roman"/>
          <w:sz w:val="24"/>
          <w:szCs w:val="24"/>
        </w:rPr>
        <w:t>ических тепловых нагрузок потре</w:t>
      </w:r>
      <w:r w:rsidRPr="00012B53">
        <w:rPr>
          <w:rFonts w:ascii="Times New Roman" w:hAnsi="Times New Roman"/>
          <w:sz w:val="24"/>
          <w:szCs w:val="24"/>
        </w:rPr>
        <w:t xml:space="preserve">бителей с учетом перспективного развития на </w:t>
      </w:r>
      <w:r w:rsidR="00BD03A4" w:rsidRPr="00012B53">
        <w:rPr>
          <w:rFonts w:ascii="Times New Roman" w:hAnsi="Times New Roman"/>
          <w:sz w:val="24"/>
          <w:szCs w:val="24"/>
        </w:rPr>
        <w:t>15 лет, структуры топливного ба</w:t>
      </w:r>
      <w:r w:rsidRPr="00012B53">
        <w:rPr>
          <w:rFonts w:ascii="Times New Roman" w:hAnsi="Times New Roman"/>
          <w:sz w:val="24"/>
          <w:szCs w:val="24"/>
        </w:rPr>
        <w:t xml:space="preserve">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w:t>
      </w:r>
      <w:proofErr w:type="spellStart"/>
      <w:r w:rsidRPr="00012B53">
        <w:rPr>
          <w:rFonts w:ascii="Times New Roman" w:hAnsi="Times New Roman"/>
          <w:sz w:val="24"/>
          <w:szCs w:val="24"/>
        </w:rPr>
        <w:t>экономичности</w:t>
      </w:r>
      <w:proofErr w:type="gramStart"/>
      <w:r w:rsidRPr="00012B53">
        <w:rPr>
          <w:rFonts w:ascii="Times New Roman" w:hAnsi="Times New Roman"/>
          <w:sz w:val="24"/>
          <w:szCs w:val="24"/>
        </w:rPr>
        <w:t>.О</w:t>
      </w:r>
      <w:proofErr w:type="gramEnd"/>
      <w:r w:rsidRPr="00012B53">
        <w:rPr>
          <w:rFonts w:ascii="Times New Roman" w:hAnsi="Times New Roman"/>
          <w:sz w:val="24"/>
          <w:szCs w:val="24"/>
        </w:rPr>
        <w:t>боснование</w:t>
      </w:r>
      <w:proofErr w:type="spellEnd"/>
      <w:r w:rsidRPr="00012B53">
        <w:rPr>
          <w:rFonts w:ascii="Times New Roman" w:hAnsi="Times New Roman"/>
          <w:sz w:val="24"/>
          <w:szCs w:val="24"/>
        </w:rPr>
        <w:t xml:space="preserve"> решений при разработк</w:t>
      </w:r>
      <w:r w:rsidR="00BD03A4" w:rsidRPr="00012B53">
        <w:rPr>
          <w:rFonts w:ascii="Times New Roman" w:hAnsi="Times New Roman"/>
          <w:sz w:val="24"/>
          <w:szCs w:val="24"/>
        </w:rPr>
        <w:t>е схемы теплоснабжения осуществ</w:t>
      </w:r>
      <w:r w:rsidRPr="00012B53">
        <w:rPr>
          <w:rFonts w:ascii="Times New Roman" w:hAnsi="Times New Roman"/>
          <w:sz w:val="24"/>
          <w:szCs w:val="24"/>
        </w:rPr>
        <w:t>ляется на основе технико-экономического сопоставления</w:t>
      </w:r>
      <w:r w:rsidR="00BD03A4" w:rsidRPr="00012B53">
        <w:rPr>
          <w:rFonts w:ascii="Times New Roman" w:hAnsi="Times New Roman"/>
          <w:sz w:val="24"/>
          <w:szCs w:val="24"/>
        </w:rPr>
        <w:t xml:space="preserve"> вариантов развития </w:t>
      </w:r>
      <w:r w:rsidRPr="00012B53">
        <w:rPr>
          <w:rFonts w:ascii="Times New Roman" w:hAnsi="Times New Roman"/>
          <w:sz w:val="24"/>
          <w:szCs w:val="24"/>
        </w:rPr>
        <w:t>системы теплоснабжения в целом и/или ее отдельных частей путем оценки их сравнительной эффективности.</w:t>
      </w:r>
    </w:p>
    <w:p w:rsidR="006C0DD0" w:rsidRPr="00012B53" w:rsidRDefault="006C0DD0"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При выполнении настоящей работы использованы следующие материалы:</w:t>
      </w:r>
    </w:p>
    <w:p w:rsidR="006C0DD0" w:rsidRPr="00012B53" w:rsidRDefault="006C0DD0"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 xml:space="preserve">- Генеральный план города </w:t>
      </w:r>
      <w:r w:rsidR="00BD03A4" w:rsidRPr="00012B53">
        <w:rPr>
          <w:rFonts w:ascii="Times New Roman" w:hAnsi="Times New Roman"/>
          <w:sz w:val="24"/>
          <w:szCs w:val="24"/>
        </w:rPr>
        <w:t>Пятигорск</w:t>
      </w:r>
      <w:r w:rsidR="00733666">
        <w:rPr>
          <w:rFonts w:ascii="Times New Roman" w:hAnsi="Times New Roman"/>
          <w:sz w:val="24"/>
          <w:szCs w:val="24"/>
        </w:rPr>
        <w:t>, разработанный в 2009</w:t>
      </w:r>
      <w:r w:rsidRPr="00012B53">
        <w:rPr>
          <w:rFonts w:ascii="Times New Roman" w:hAnsi="Times New Roman"/>
          <w:sz w:val="24"/>
          <w:szCs w:val="24"/>
        </w:rPr>
        <w:t>г. и утвержд</w:t>
      </w:r>
      <w:r w:rsidR="00BD03A4" w:rsidRPr="00012B53">
        <w:rPr>
          <w:rFonts w:ascii="Times New Roman" w:hAnsi="Times New Roman"/>
          <w:sz w:val="24"/>
          <w:szCs w:val="24"/>
        </w:rPr>
        <w:t>ен</w:t>
      </w:r>
      <w:r w:rsidRPr="00012B53">
        <w:rPr>
          <w:rFonts w:ascii="Times New Roman" w:hAnsi="Times New Roman"/>
          <w:sz w:val="24"/>
          <w:szCs w:val="24"/>
        </w:rPr>
        <w:t xml:space="preserve">ный Решением Думы города </w:t>
      </w:r>
      <w:r w:rsidR="00BD03A4" w:rsidRPr="00012B53">
        <w:rPr>
          <w:rFonts w:ascii="Times New Roman" w:hAnsi="Times New Roman"/>
          <w:sz w:val="24"/>
          <w:szCs w:val="24"/>
        </w:rPr>
        <w:t>Пятигорск</w:t>
      </w:r>
      <w:r w:rsidR="00733666">
        <w:rPr>
          <w:rFonts w:ascii="Times New Roman" w:hAnsi="Times New Roman"/>
          <w:sz w:val="24"/>
          <w:szCs w:val="24"/>
        </w:rPr>
        <w:t xml:space="preserve"> № 68-45 ГД от 28.</w:t>
      </w:r>
      <w:r w:rsidR="003C6E4A" w:rsidRPr="003C6E4A">
        <w:rPr>
          <w:rFonts w:ascii="Times New Roman" w:hAnsi="Times New Roman"/>
          <w:sz w:val="24"/>
          <w:szCs w:val="24"/>
        </w:rPr>
        <w:t>0</w:t>
      </w:r>
      <w:r w:rsidR="003C6E4A">
        <w:rPr>
          <w:rFonts w:ascii="Times New Roman" w:hAnsi="Times New Roman"/>
          <w:sz w:val="24"/>
          <w:szCs w:val="24"/>
        </w:rPr>
        <w:t>7</w:t>
      </w:r>
      <w:r w:rsidRPr="00012B53">
        <w:rPr>
          <w:rFonts w:ascii="Times New Roman" w:hAnsi="Times New Roman"/>
          <w:sz w:val="24"/>
          <w:szCs w:val="24"/>
        </w:rPr>
        <w:t>.2009г.;</w:t>
      </w:r>
    </w:p>
    <w:p w:rsidR="006C0DD0" w:rsidRPr="00012B53" w:rsidRDefault="00BD03A4"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 xml:space="preserve">- </w:t>
      </w:r>
      <w:r w:rsidR="006C0DD0" w:rsidRPr="00012B53">
        <w:rPr>
          <w:rFonts w:ascii="Times New Roman" w:hAnsi="Times New Roman"/>
          <w:sz w:val="24"/>
          <w:szCs w:val="24"/>
        </w:rPr>
        <w:t xml:space="preserve">Программа комплексного </w:t>
      </w:r>
      <w:proofErr w:type="gramStart"/>
      <w:r w:rsidR="006C0DD0" w:rsidRPr="00012B53">
        <w:rPr>
          <w:rFonts w:ascii="Times New Roman" w:hAnsi="Times New Roman"/>
          <w:sz w:val="24"/>
          <w:szCs w:val="24"/>
        </w:rPr>
        <w:t>развития систем коммунальной инф</w:t>
      </w:r>
      <w:r w:rsidRPr="00012B53">
        <w:rPr>
          <w:rFonts w:ascii="Times New Roman" w:hAnsi="Times New Roman"/>
          <w:sz w:val="24"/>
          <w:szCs w:val="24"/>
        </w:rPr>
        <w:t>раструкту</w:t>
      </w:r>
      <w:r w:rsidR="006C0DD0" w:rsidRPr="00012B53">
        <w:rPr>
          <w:rFonts w:ascii="Times New Roman" w:hAnsi="Times New Roman"/>
          <w:sz w:val="24"/>
          <w:szCs w:val="24"/>
        </w:rPr>
        <w:t>ры муниципа</w:t>
      </w:r>
      <w:r w:rsidR="00733666">
        <w:rPr>
          <w:rFonts w:ascii="Times New Roman" w:hAnsi="Times New Roman"/>
          <w:sz w:val="24"/>
          <w:szCs w:val="24"/>
        </w:rPr>
        <w:t>льного образования города</w:t>
      </w:r>
      <w:proofErr w:type="gramEnd"/>
      <w:r w:rsidR="00526CB4">
        <w:rPr>
          <w:rFonts w:ascii="Times New Roman" w:hAnsi="Times New Roman"/>
          <w:sz w:val="24"/>
          <w:szCs w:val="24"/>
        </w:rPr>
        <w:t xml:space="preserve"> </w:t>
      </w:r>
      <w:proofErr w:type="spellStart"/>
      <w:r w:rsidR="00526CB4">
        <w:rPr>
          <w:rFonts w:ascii="Times New Roman" w:hAnsi="Times New Roman"/>
          <w:sz w:val="24"/>
          <w:szCs w:val="24"/>
        </w:rPr>
        <w:t>курорта</w:t>
      </w:r>
      <w:r w:rsidR="00F27B41">
        <w:rPr>
          <w:rFonts w:ascii="Times New Roman" w:hAnsi="Times New Roman"/>
          <w:sz w:val="24"/>
          <w:szCs w:val="24"/>
        </w:rPr>
        <w:t>Пятигорска</w:t>
      </w:r>
      <w:proofErr w:type="spellEnd"/>
      <w:r w:rsidR="006C0DD0" w:rsidRPr="00012B53">
        <w:rPr>
          <w:rFonts w:ascii="Times New Roman" w:hAnsi="Times New Roman"/>
          <w:sz w:val="24"/>
          <w:szCs w:val="24"/>
        </w:rPr>
        <w:t xml:space="preserve"> н</w:t>
      </w:r>
      <w:r w:rsidR="00F27B41">
        <w:rPr>
          <w:rFonts w:ascii="Times New Roman" w:hAnsi="Times New Roman"/>
          <w:sz w:val="24"/>
          <w:szCs w:val="24"/>
        </w:rPr>
        <w:t>а период 2010 - 2015</w:t>
      </w:r>
      <w:r w:rsidRPr="00012B53">
        <w:rPr>
          <w:rFonts w:ascii="Times New Roman" w:hAnsi="Times New Roman"/>
          <w:sz w:val="24"/>
          <w:szCs w:val="24"/>
        </w:rPr>
        <w:t xml:space="preserve"> гг., утвер</w:t>
      </w:r>
      <w:r w:rsidR="00F27B41">
        <w:rPr>
          <w:rFonts w:ascii="Times New Roman" w:hAnsi="Times New Roman"/>
          <w:sz w:val="24"/>
          <w:szCs w:val="24"/>
        </w:rPr>
        <w:t>жденная</w:t>
      </w:r>
      <w:r w:rsidR="00526CB4">
        <w:rPr>
          <w:rFonts w:ascii="Times New Roman" w:hAnsi="Times New Roman"/>
          <w:sz w:val="24"/>
          <w:szCs w:val="24"/>
        </w:rPr>
        <w:t xml:space="preserve"> решением</w:t>
      </w:r>
      <w:r w:rsidR="00F27B41">
        <w:rPr>
          <w:rFonts w:ascii="Times New Roman" w:hAnsi="Times New Roman"/>
          <w:sz w:val="24"/>
          <w:szCs w:val="24"/>
        </w:rPr>
        <w:t xml:space="preserve"> Думы </w:t>
      </w:r>
      <w:proofErr w:type="spellStart"/>
      <w:r w:rsidR="00F27B41">
        <w:rPr>
          <w:rFonts w:ascii="Times New Roman" w:hAnsi="Times New Roman"/>
          <w:sz w:val="24"/>
          <w:szCs w:val="24"/>
        </w:rPr>
        <w:t>города</w:t>
      </w:r>
      <w:r w:rsidRPr="00012B53">
        <w:rPr>
          <w:rFonts w:ascii="Times New Roman" w:hAnsi="Times New Roman"/>
          <w:sz w:val="24"/>
          <w:szCs w:val="24"/>
        </w:rPr>
        <w:t>Пятигорск</w:t>
      </w:r>
      <w:r w:rsidR="00F27B41">
        <w:rPr>
          <w:rFonts w:ascii="Times New Roman" w:hAnsi="Times New Roman"/>
          <w:sz w:val="24"/>
          <w:szCs w:val="24"/>
        </w:rPr>
        <w:t>а</w:t>
      </w:r>
      <w:proofErr w:type="spellEnd"/>
      <w:r w:rsidR="00F27B41">
        <w:rPr>
          <w:rFonts w:ascii="Times New Roman" w:hAnsi="Times New Roman"/>
          <w:sz w:val="24"/>
          <w:szCs w:val="24"/>
        </w:rPr>
        <w:t xml:space="preserve"> </w:t>
      </w:r>
      <w:r w:rsidR="00526CB4">
        <w:rPr>
          <w:rFonts w:ascii="Times New Roman" w:hAnsi="Times New Roman"/>
          <w:sz w:val="24"/>
          <w:szCs w:val="24"/>
        </w:rPr>
        <w:t>№ 130-49 ГД от 29.12.</w:t>
      </w:r>
      <w:r w:rsidR="006C0DD0" w:rsidRPr="00012B53">
        <w:rPr>
          <w:rFonts w:ascii="Times New Roman" w:hAnsi="Times New Roman"/>
          <w:sz w:val="24"/>
          <w:szCs w:val="24"/>
        </w:rPr>
        <w:t>2009г.;</w:t>
      </w:r>
    </w:p>
    <w:p w:rsidR="006C0DD0" w:rsidRPr="00012B53" w:rsidRDefault="006C0DD0"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 проектная и исполнительная документ</w:t>
      </w:r>
      <w:r w:rsidR="00BD03A4" w:rsidRPr="00012B53">
        <w:rPr>
          <w:rFonts w:ascii="Times New Roman" w:hAnsi="Times New Roman"/>
          <w:sz w:val="24"/>
          <w:szCs w:val="24"/>
        </w:rPr>
        <w:t>ация по источникам тепла, тепло</w:t>
      </w:r>
      <w:r w:rsidRPr="00012B53">
        <w:rPr>
          <w:rFonts w:ascii="Times New Roman" w:hAnsi="Times New Roman"/>
          <w:sz w:val="24"/>
          <w:szCs w:val="24"/>
        </w:rPr>
        <w:t>вым сетям, насосным станция, тепловым пунктам;</w:t>
      </w:r>
    </w:p>
    <w:p w:rsidR="006C0DD0" w:rsidRPr="00012B53" w:rsidRDefault="006C0DD0"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 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rsidR="006C0DD0" w:rsidRPr="00012B53" w:rsidRDefault="006C0DD0"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 материалы проведения периодических испытаний тепловых сетей;</w:t>
      </w:r>
    </w:p>
    <w:p w:rsidR="006C0DD0" w:rsidRPr="00012B53" w:rsidRDefault="006C0DD0"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 конструктивные данные по видам прокл</w:t>
      </w:r>
      <w:r w:rsidR="00BD03A4" w:rsidRPr="00012B53">
        <w:rPr>
          <w:rFonts w:ascii="Times New Roman" w:hAnsi="Times New Roman"/>
          <w:sz w:val="24"/>
          <w:szCs w:val="24"/>
        </w:rPr>
        <w:t>адки и типам применяемых теп</w:t>
      </w:r>
      <w:r w:rsidRPr="00012B53">
        <w:rPr>
          <w:rFonts w:ascii="Times New Roman" w:hAnsi="Times New Roman"/>
          <w:sz w:val="24"/>
          <w:szCs w:val="24"/>
        </w:rPr>
        <w:t>лоизоляционных конструкций, сроки эксплуатации тепловых сетей;</w:t>
      </w:r>
    </w:p>
    <w:p w:rsidR="006C0DD0" w:rsidRPr="00012B53" w:rsidRDefault="006C0DD0"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 материалы по разработке энергетиче</w:t>
      </w:r>
      <w:r w:rsidR="00BD03A4" w:rsidRPr="00012B53">
        <w:rPr>
          <w:rFonts w:ascii="Times New Roman" w:hAnsi="Times New Roman"/>
          <w:sz w:val="24"/>
          <w:szCs w:val="24"/>
        </w:rPr>
        <w:t>ских характеристик систем транс</w:t>
      </w:r>
      <w:r w:rsidRPr="00012B53">
        <w:rPr>
          <w:rFonts w:ascii="Times New Roman" w:hAnsi="Times New Roman"/>
          <w:sz w:val="24"/>
          <w:szCs w:val="24"/>
        </w:rPr>
        <w:t>порта тепловой энергии;</w:t>
      </w:r>
    </w:p>
    <w:p w:rsidR="006C0DD0" w:rsidRPr="00012B53" w:rsidRDefault="006C0DD0"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 данные технологического и коммерческого учета потребления топлива, отпуска и потребления тепловой энергии, тепло</w:t>
      </w:r>
      <w:r w:rsidR="00E21B67" w:rsidRPr="00012B53">
        <w:rPr>
          <w:rFonts w:ascii="Times New Roman" w:hAnsi="Times New Roman"/>
          <w:sz w:val="24"/>
          <w:szCs w:val="24"/>
        </w:rPr>
        <w:t>носителя, электроэнергии, изме</w:t>
      </w:r>
      <w:r w:rsidRPr="00012B53">
        <w:rPr>
          <w:rFonts w:ascii="Times New Roman" w:hAnsi="Times New Roman"/>
          <w:sz w:val="24"/>
          <w:szCs w:val="24"/>
        </w:rPr>
        <w:t>рений по приборам контроля режимов отпуска тепла, топлива;</w:t>
      </w:r>
    </w:p>
    <w:p w:rsidR="006C0DD0" w:rsidRPr="00012B53" w:rsidRDefault="006C0DD0" w:rsidP="00012B53">
      <w:pPr>
        <w:spacing w:line="240" w:lineRule="auto"/>
        <w:jc w:val="both"/>
        <w:rPr>
          <w:rFonts w:ascii="Times New Roman" w:hAnsi="Times New Roman"/>
          <w:sz w:val="24"/>
          <w:szCs w:val="24"/>
        </w:rPr>
      </w:pPr>
      <w:r w:rsidRPr="00012B53">
        <w:rPr>
          <w:rFonts w:ascii="Times New Roman" w:hAnsi="Times New Roman"/>
          <w:sz w:val="24"/>
          <w:szCs w:val="24"/>
        </w:rPr>
        <w:lastRenderedPageBreak/>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потери);</w:t>
      </w:r>
    </w:p>
    <w:p w:rsidR="006C0DD0" w:rsidRPr="00012B53" w:rsidRDefault="006C0DD0" w:rsidP="00012B53">
      <w:pPr>
        <w:spacing w:line="240" w:lineRule="auto"/>
        <w:jc w:val="both"/>
        <w:rPr>
          <w:rFonts w:ascii="Times New Roman" w:hAnsi="Times New Roman"/>
          <w:sz w:val="24"/>
          <w:szCs w:val="24"/>
        </w:rPr>
      </w:pPr>
      <w:r w:rsidRPr="00012B53">
        <w:rPr>
          <w:rFonts w:ascii="Times New Roman" w:hAnsi="Times New Roman"/>
          <w:sz w:val="24"/>
          <w:szCs w:val="24"/>
        </w:rPr>
        <w:t xml:space="preserve">- статистическая отчетность о выработке </w:t>
      </w:r>
      <w:r w:rsidR="00BD03A4" w:rsidRPr="00012B53">
        <w:rPr>
          <w:rFonts w:ascii="Times New Roman" w:hAnsi="Times New Roman"/>
          <w:sz w:val="24"/>
          <w:szCs w:val="24"/>
        </w:rPr>
        <w:t>и отпуске тепловой энергии и ис</w:t>
      </w:r>
      <w:r w:rsidRPr="00012B53">
        <w:rPr>
          <w:rFonts w:ascii="Times New Roman" w:hAnsi="Times New Roman"/>
          <w:sz w:val="24"/>
          <w:szCs w:val="24"/>
        </w:rPr>
        <w:t>пользовании ТЭР в натуральном и стоимостном выражении.</w:t>
      </w:r>
    </w:p>
    <w:p w:rsidR="006C0DD0" w:rsidRPr="00012B53" w:rsidRDefault="006C0DD0" w:rsidP="00012B53">
      <w:pPr>
        <w:spacing w:line="240" w:lineRule="auto"/>
        <w:jc w:val="both"/>
        <w:rPr>
          <w:rFonts w:ascii="Times New Roman" w:hAnsi="Times New Roman"/>
          <w:sz w:val="24"/>
          <w:szCs w:val="24"/>
        </w:rPr>
      </w:pPr>
      <w:r w:rsidRPr="00012B53">
        <w:rPr>
          <w:rFonts w:ascii="Times New Roman" w:hAnsi="Times New Roman"/>
          <w:sz w:val="24"/>
          <w:szCs w:val="24"/>
        </w:rPr>
        <w:t>В качестве расчетного года Схемы в соответствии с заданием приня</w:t>
      </w:r>
      <w:r w:rsidR="00CA7132">
        <w:rPr>
          <w:rFonts w:ascii="Times New Roman" w:hAnsi="Times New Roman"/>
          <w:sz w:val="24"/>
          <w:szCs w:val="24"/>
        </w:rPr>
        <w:t>т 2028 г., отчетного года - 201</w:t>
      </w:r>
      <w:r w:rsidR="00C066F1">
        <w:rPr>
          <w:rFonts w:ascii="Times New Roman" w:hAnsi="Times New Roman"/>
          <w:sz w:val="24"/>
          <w:szCs w:val="24"/>
        </w:rPr>
        <w:t>3</w:t>
      </w:r>
      <w:r w:rsidR="00333EA5">
        <w:rPr>
          <w:rFonts w:ascii="Times New Roman" w:hAnsi="Times New Roman"/>
          <w:sz w:val="24"/>
          <w:szCs w:val="24"/>
        </w:rPr>
        <w:t xml:space="preserve"> г. с выделением этапов 201</w:t>
      </w:r>
      <w:r w:rsidR="00C066F1">
        <w:rPr>
          <w:rFonts w:ascii="Times New Roman" w:hAnsi="Times New Roman"/>
          <w:sz w:val="24"/>
          <w:szCs w:val="24"/>
        </w:rPr>
        <w:t>5</w:t>
      </w:r>
      <w:r w:rsidR="00333EA5">
        <w:rPr>
          <w:rFonts w:ascii="Times New Roman" w:hAnsi="Times New Roman"/>
          <w:sz w:val="24"/>
          <w:szCs w:val="24"/>
        </w:rPr>
        <w:t>, 202</w:t>
      </w:r>
      <w:r w:rsidR="00C066F1">
        <w:rPr>
          <w:rFonts w:ascii="Times New Roman" w:hAnsi="Times New Roman"/>
          <w:sz w:val="24"/>
          <w:szCs w:val="24"/>
        </w:rPr>
        <w:t>0</w:t>
      </w:r>
      <w:r w:rsidR="00333EA5">
        <w:rPr>
          <w:rFonts w:ascii="Times New Roman" w:hAnsi="Times New Roman"/>
          <w:sz w:val="24"/>
          <w:szCs w:val="24"/>
        </w:rPr>
        <w:t>,2028</w:t>
      </w:r>
      <w:r w:rsidRPr="00012B53">
        <w:rPr>
          <w:rFonts w:ascii="Times New Roman" w:hAnsi="Times New Roman"/>
          <w:sz w:val="24"/>
          <w:szCs w:val="24"/>
        </w:rPr>
        <w:t xml:space="preserve"> гг.</w:t>
      </w:r>
    </w:p>
    <w:p w:rsidR="006C0DD0" w:rsidRPr="00012B53" w:rsidRDefault="006C0DD0" w:rsidP="00012B53">
      <w:pPr>
        <w:spacing w:line="240" w:lineRule="auto"/>
        <w:jc w:val="both"/>
        <w:rPr>
          <w:rFonts w:ascii="Times New Roman" w:hAnsi="Times New Roman"/>
          <w:sz w:val="24"/>
          <w:szCs w:val="24"/>
        </w:rPr>
      </w:pPr>
      <w:r w:rsidRPr="003C6E4A">
        <w:rPr>
          <w:rFonts w:ascii="Times New Roman" w:hAnsi="Times New Roman"/>
          <w:sz w:val="24"/>
          <w:szCs w:val="24"/>
        </w:rPr>
        <w:t>В соот</w:t>
      </w:r>
      <w:r w:rsidR="00333EA5" w:rsidRPr="003C6E4A">
        <w:rPr>
          <w:rFonts w:ascii="Times New Roman" w:hAnsi="Times New Roman"/>
          <w:sz w:val="24"/>
          <w:szCs w:val="24"/>
        </w:rPr>
        <w:t xml:space="preserve">ветствии с Генеральным планом города </w:t>
      </w:r>
      <w:proofErr w:type="spellStart"/>
      <w:r w:rsidR="00333EA5" w:rsidRPr="003C6E4A">
        <w:rPr>
          <w:rFonts w:ascii="Times New Roman" w:hAnsi="Times New Roman"/>
          <w:sz w:val="24"/>
          <w:szCs w:val="24"/>
        </w:rPr>
        <w:t>курорта</w:t>
      </w:r>
      <w:r w:rsidR="00BD03A4" w:rsidRPr="003C6E4A">
        <w:rPr>
          <w:rFonts w:ascii="Times New Roman" w:hAnsi="Times New Roman"/>
          <w:sz w:val="24"/>
          <w:szCs w:val="24"/>
        </w:rPr>
        <w:t>Пятигорск</w:t>
      </w:r>
      <w:r w:rsidR="00CA7132" w:rsidRPr="003C6E4A">
        <w:rPr>
          <w:rFonts w:ascii="Times New Roman" w:hAnsi="Times New Roman"/>
          <w:sz w:val="24"/>
          <w:szCs w:val="24"/>
        </w:rPr>
        <w:t>а</w:t>
      </w:r>
      <w:proofErr w:type="spellEnd"/>
      <w:r w:rsidR="00BD03A4" w:rsidRPr="003C6E4A">
        <w:rPr>
          <w:rFonts w:ascii="Times New Roman" w:hAnsi="Times New Roman"/>
          <w:sz w:val="24"/>
          <w:szCs w:val="24"/>
        </w:rPr>
        <w:t>,</w:t>
      </w:r>
      <w:r w:rsidR="00526CB4" w:rsidRPr="003C6E4A">
        <w:rPr>
          <w:rFonts w:ascii="Times New Roman" w:hAnsi="Times New Roman"/>
          <w:sz w:val="24"/>
          <w:szCs w:val="24"/>
        </w:rPr>
        <w:t xml:space="preserve"> в Схеме выделены восемь</w:t>
      </w:r>
      <w:r w:rsidRPr="003C6E4A">
        <w:rPr>
          <w:rFonts w:ascii="Times New Roman" w:hAnsi="Times New Roman"/>
          <w:sz w:val="24"/>
          <w:szCs w:val="24"/>
        </w:rPr>
        <w:t xml:space="preserve"> элементов территориального деления город</w:t>
      </w:r>
      <w:r w:rsidR="00AC0AEC" w:rsidRPr="003C6E4A">
        <w:rPr>
          <w:rFonts w:ascii="Times New Roman" w:hAnsi="Times New Roman"/>
          <w:sz w:val="24"/>
          <w:szCs w:val="24"/>
        </w:rPr>
        <w:t xml:space="preserve">а (районы Центральный, </w:t>
      </w:r>
      <w:proofErr w:type="spellStart"/>
      <w:r w:rsidR="00AC0AEC" w:rsidRPr="003C6E4A">
        <w:rPr>
          <w:rFonts w:ascii="Times New Roman" w:hAnsi="Times New Roman"/>
          <w:sz w:val="24"/>
          <w:szCs w:val="24"/>
        </w:rPr>
        <w:t>Краснослободской</w:t>
      </w:r>
      <w:proofErr w:type="spellEnd"/>
      <w:r w:rsidR="00AC0AEC" w:rsidRPr="003C6E4A">
        <w:rPr>
          <w:rFonts w:ascii="Times New Roman" w:hAnsi="Times New Roman"/>
          <w:sz w:val="24"/>
          <w:szCs w:val="24"/>
        </w:rPr>
        <w:t xml:space="preserve">, </w:t>
      </w:r>
      <w:proofErr w:type="spellStart"/>
      <w:r w:rsidR="00AC0AEC" w:rsidRPr="003C6E4A">
        <w:rPr>
          <w:rFonts w:ascii="Times New Roman" w:hAnsi="Times New Roman"/>
          <w:sz w:val="24"/>
          <w:szCs w:val="24"/>
        </w:rPr>
        <w:t>Новопятигорский</w:t>
      </w:r>
      <w:proofErr w:type="spellEnd"/>
      <w:r w:rsidR="00AC0AEC" w:rsidRPr="003C6E4A">
        <w:rPr>
          <w:rFonts w:ascii="Times New Roman" w:hAnsi="Times New Roman"/>
          <w:sz w:val="24"/>
          <w:szCs w:val="24"/>
        </w:rPr>
        <w:t>, Горячеводский, пос</w:t>
      </w:r>
      <w:proofErr w:type="gramStart"/>
      <w:r w:rsidR="00AC0AEC" w:rsidRPr="003C6E4A">
        <w:rPr>
          <w:rFonts w:ascii="Times New Roman" w:hAnsi="Times New Roman"/>
          <w:sz w:val="24"/>
          <w:szCs w:val="24"/>
        </w:rPr>
        <w:t>.С</w:t>
      </w:r>
      <w:proofErr w:type="gramEnd"/>
      <w:r w:rsidR="00AC0AEC" w:rsidRPr="003C6E4A">
        <w:rPr>
          <w:rFonts w:ascii="Times New Roman" w:hAnsi="Times New Roman"/>
          <w:sz w:val="24"/>
          <w:szCs w:val="24"/>
        </w:rPr>
        <w:t xml:space="preserve">вободы, пос. </w:t>
      </w:r>
      <w:proofErr w:type="spellStart"/>
      <w:r w:rsidR="00AC0AEC" w:rsidRPr="003C6E4A">
        <w:rPr>
          <w:rFonts w:ascii="Times New Roman" w:hAnsi="Times New Roman"/>
          <w:sz w:val="24"/>
          <w:szCs w:val="24"/>
        </w:rPr>
        <w:t>Нижнеподкумский</w:t>
      </w:r>
      <w:proofErr w:type="spellEnd"/>
      <w:r w:rsidR="00AC0AEC" w:rsidRPr="003C6E4A">
        <w:rPr>
          <w:rFonts w:ascii="Times New Roman" w:hAnsi="Times New Roman"/>
          <w:sz w:val="24"/>
          <w:szCs w:val="24"/>
        </w:rPr>
        <w:t xml:space="preserve">, пос. Средний </w:t>
      </w:r>
      <w:proofErr w:type="spellStart"/>
      <w:r w:rsidR="00AC0AEC" w:rsidRPr="003C6E4A">
        <w:rPr>
          <w:rFonts w:ascii="Times New Roman" w:hAnsi="Times New Roman"/>
          <w:sz w:val="24"/>
          <w:szCs w:val="24"/>
        </w:rPr>
        <w:t>Подкумок</w:t>
      </w:r>
      <w:proofErr w:type="spellEnd"/>
      <w:r w:rsidR="00AC0AEC" w:rsidRPr="003C6E4A">
        <w:rPr>
          <w:rFonts w:ascii="Times New Roman" w:hAnsi="Times New Roman"/>
          <w:sz w:val="24"/>
          <w:szCs w:val="24"/>
        </w:rPr>
        <w:t xml:space="preserve">, </w:t>
      </w:r>
      <w:proofErr w:type="spellStart"/>
      <w:r w:rsidR="00AC0AEC" w:rsidRPr="003C6E4A">
        <w:rPr>
          <w:rFonts w:ascii="Times New Roman" w:hAnsi="Times New Roman"/>
          <w:sz w:val="24"/>
          <w:szCs w:val="24"/>
        </w:rPr>
        <w:t>ст-ца</w:t>
      </w:r>
      <w:proofErr w:type="spellEnd"/>
      <w:r w:rsidR="00AC0AEC" w:rsidRPr="003C6E4A">
        <w:rPr>
          <w:rFonts w:ascii="Times New Roman" w:hAnsi="Times New Roman"/>
          <w:sz w:val="24"/>
          <w:szCs w:val="24"/>
        </w:rPr>
        <w:t xml:space="preserve"> Константиновская</w:t>
      </w:r>
      <w:r w:rsidR="00526CB4" w:rsidRPr="003C6E4A">
        <w:rPr>
          <w:rFonts w:ascii="Times New Roman" w:hAnsi="Times New Roman"/>
          <w:sz w:val="24"/>
          <w:szCs w:val="24"/>
        </w:rPr>
        <w:t>).</w:t>
      </w:r>
    </w:p>
    <w:p w:rsidR="006C0DD0" w:rsidRPr="00012B53" w:rsidRDefault="006C0DD0" w:rsidP="00012B53">
      <w:pPr>
        <w:spacing w:line="240" w:lineRule="auto"/>
        <w:jc w:val="both"/>
        <w:rPr>
          <w:rFonts w:ascii="Times New Roman" w:hAnsi="Times New Roman"/>
          <w:sz w:val="24"/>
          <w:szCs w:val="24"/>
        </w:rPr>
      </w:pPr>
      <w:r w:rsidRPr="00012B53">
        <w:rPr>
          <w:rFonts w:ascii="Times New Roman" w:hAnsi="Times New Roman"/>
          <w:sz w:val="24"/>
          <w:szCs w:val="24"/>
        </w:rPr>
        <w:t xml:space="preserve">Схема теплоснабжения разработана в соответствии </w:t>
      </w:r>
      <w:proofErr w:type="gramStart"/>
      <w:r w:rsidRPr="00012B53">
        <w:rPr>
          <w:rFonts w:ascii="Times New Roman" w:hAnsi="Times New Roman"/>
          <w:sz w:val="24"/>
          <w:szCs w:val="24"/>
        </w:rPr>
        <w:t>с</w:t>
      </w:r>
      <w:proofErr w:type="gramEnd"/>
      <w:r w:rsidRPr="00012B53">
        <w:rPr>
          <w:rFonts w:ascii="Times New Roman" w:hAnsi="Times New Roman"/>
          <w:sz w:val="24"/>
          <w:szCs w:val="24"/>
        </w:rPr>
        <w:t>:</w:t>
      </w:r>
    </w:p>
    <w:p w:rsidR="006C0DD0" w:rsidRPr="00012B53" w:rsidRDefault="006C0DD0" w:rsidP="00012B53">
      <w:pPr>
        <w:spacing w:line="240" w:lineRule="auto"/>
        <w:jc w:val="both"/>
        <w:rPr>
          <w:rFonts w:ascii="Times New Roman" w:hAnsi="Times New Roman"/>
          <w:sz w:val="24"/>
          <w:szCs w:val="24"/>
        </w:rPr>
      </w:pPr>
      <w:r w:rsidRPr="00012B53">
        <w:rPr>
          <w:rFonts w:ascii="Times New Roman" w:hAnsi="Times New Roman"/>
          <w:sz w:val="24"/>
          <w:szCs w:val="24"/>
        </w:rPr>
        <w:t>- Федеральным законом Российской Федерации от 27.07.2010 №190-ФЗ «О теплоснабжении»;</w:t>
      </w:r>
    </w:p>
    <w:p w:rsidR="006C0DD0" w:rsidRPr="00012B53" w:rsidRDefault="006C0DD0" w:rsidP="00012B53">
      <w:pPr>
        <w:spacing w:line="240" w:lineRule="auto"/>
        <w:jc w:val="both"/>
        <w:rPr>
          <w:rFonts w:ascii="Times New Roman" w:hAnsi="Times New Roman"/>
          <w:sz w:val="24"/>
          <w:szCs w:val="24"/>
        </w:rPr>
      </w:pPr>
      <w:r w:rsidRPr="00012B53">
        <w:rPr>
          <w:rFonts w:ascii="Times New Roman" w:hAnsi="Times New Roman"/>
          <w:sz w:val="24"/>
          <w:szCs w:val="24"/>
        </w:rPr>
        <w:t>- Постановлением Правительства Российской Федерации от 22.02.2012№ 154 «О требованиях к схемам теплоснабжения, порядку их разработки и утверждения»;</w:t>
      </w:r>
    </w:p>
    <w:p w:rsidR="006C0DD0" w:rsidRDefault="006C0DD0" w:rsidP="00012B53">
      <w:pPr>
        <w:spacing w:line="240" w:lineRule="auto"/>
        <w:jc w:val="both"/>
        <w:rPr>
          <w:rFonts w:ascii="Times New Roman" w:hAnsi="Times New Roman"/>
          <w:sz w:val="24"/>
          <w:szCs w:val="24"/>
        </w:rPr>
      </w:pPr>
      <w:r w:rsidRPr="00012B53">
        <w:rPr>
          <w:rFonts w:ascii="Times New Roman" w:hAnsi="Times New Roman"/>
          <w:sz w:val="24"/>
          <w:szCs w:val="24"/>
        </w:rPr>
        <w:t xml:space="preserve">- </w:t>
      </w:r>
      <w:r w:rsidRPr="00B27362">
        <w:rPr>
          <w:rFonts w:ascii="Times New Roman" w:hAnsi="Times New Roman"/>
          <w:sz w:val="24"/>
          <w:szCs w:val="24"/>
        </w:rPr>
        <w:t>«Методическими основами разработки схем теплоснабжения поселений и промышленных узлов Российской Федераци</w:t>
      </w:r>
      <w:r w:rsidR="00BD03A4" w:rsidRPr="00B27362">
        <w:rPr>
          <w:rFonts w:ascii="Times New Roman" w:hAnsi="Times New Roman"/>
          <w:sz w:val="24"/>
          <w:szCs w:val="24"/>
        </w:rPr>
        <w:t>и», РД-10-ВЭП, введенными в дей</w:t>
      </w:r>
      <w:r w:rsidRPr="00B27362">
        <w:rPr>
          <w:rFonts w:ascii="Times New Roman" w:hAnsi="Times New Roman"/>
          <w:sz w:val="24"/>
          <w:szCs w:val="24"/>
        </w:rPr>
        <w:t>ствие с 22.05.2006.</w:t>
      </w:r>
    </w:p>
    <w:p w:rsidR="00491E44" w:rsidRPr="00B27362" w:rsidRDefault="00B27362" w:rsidP="00B27362">
      <w:pPr>
        <w:autoSpaceDE w:val="0"/>
        <w:autoSpaceDN w:val="0"/>
        <w:adjustRightInd w:val="0"/>
        <w:spacing w:after="0" w:line="240" w:lineRule="auto"/>
        <w:jc w:val="both"/>
        <w:rPr>
          <w:rFonts w:ascii="Times New Roman" w:hAnsi="Times New Roman"/>
          <w:b/>
          <w:bCs/>
          <w:sz w:val="24"/>
          <w:szCs w:val="24"/>
          <w:lang w:eastAsia="ru-RU"/>
        </w:rPr>
      </w:pPr>
      <w:r>
        <w:rPr>
          <w:rFonts w:ascii="Times New Roman" w:hAnsi="Times New Roman"/>
          <w:sz w:val="24"/>
          <w:szCs w:val="24"/>
        </w:rPr>
        <w:t xml:space="preserve">- </w:t>
      </w:r>
      <w:r w:rsidR="00491E44" w:rsidRPr="00B27362">
        <w:rPr>
          <w:rFonts w:ascii="Times New Roman" w:hAnsi="Times New Roman"/>
          <w:sz w:val="24"/>
          <w:szCs w:val="24"/>
        </w:rPr>
        <w:t>М</w:t>
      </w:r>
      <w:r w:rsidRPr="00B27362">
        <w:rPr>
          <w:rFonts w:ascii="Times New Roman" w:hAnsi="Times New Roman"/>
          <w:sz w:val="24"/>
          <w:szCs w:val="24"/>
          <w:lang w:eastAsia="ru-RU"/>
        </w:rPr>
        <w:t>етодическими рекомендациями</w:t>
      </w:r>
      <w:r w:rsidR="00491E44" w:rsidRPr="00B27362">
        <w:rPr>
          <w:rFonts w:ascii="Times New Roman" w:hAnsi="Times New Roman"/>
          <w:sz w:val="24"/>
          <w:szCs w:val="24"/>
          <w:lang w:eastAsia="ru-RU"/>
        </w:rPr>
        <w:t xml:space="preserve"> по разработке схем теплоснабжения утвержденных Приказом </w:t>
      </w:r>
      <w:r w:rsidR="00491E44" w:rsidRPr="00B27362">
        <w:rPr>
          <w:rFonts w:ascii="Times New Roman" w:hAnsi="Times New Roman"/>
          <w:b/>
          <w:bCs/>
          <w:sz w:val="24"/>
          <w:szCs w:val="24"/>
          <w:lang w:eastAsia="ru-RU"/>
        </w:rPr>
        <w:t xml:space="preserve">от 29 декабря 2012 год </w:t>
      </w:r>
      <w:r w:rsidR="00491E44" w:rsidRPr="00B27362">
        <w:rPr>
          <w:rFonts w:ascii="Times New Roman" w:hAnsi="Times New Roman"/>
          <w:sz w:val="24"/>
          <w:szCs w:val="24"/>
          <w:lang w:eastAsia="ru-RU"/>
        </w:rPr>
        <w:t xml:space="preserve">Минэнерго </w:t>
      </w:r>
      <w:proofErr w:type="spellStart"/>
      <w:r w:rsidR="00491E44" w:rsidRPr="00B27362">
        <w:rPr>
          <w:rFonts w:ascii="Times New Roman" w:hAnsi="Times New Roman"/>
          <w:sz w:val="24"/>
          <w:szCs w:val="24"/>
          <w:lang w:eastAsia="ru-RU"/>
        </w:rPr>
        <w:t>Россиии</w:t>
      </w:r>
      <w:proofErr w:type="spellEnd"/>
      <w:r w:rsidR="00491E44" w:rsidRPr="00B27362">
        <w:rPr>
          <w:rFonts w:ascii="Times New Roman" w:hAnsi="Times New Roman"/>
          <w:sz w:val="24"/>
          <w:szCs w:val="24"/>
          <w:lang w:eastAsia="ru-RU"/>
        </w:rPr>
        <w:t xml:space="preserve"> </w:t>
      </w:r>
      <w:proofErr w:type="spellStart"/>
      <w:r w:rsidR="00491E44" w:rsidRPr="00B27362">
        <w:rPr>
          <w:rFonts w:ascii="Times New Roman" w:hAnsi="Times New Roman"/>
          <w:sz w:val="24"/>
          <w:szCs w:val="24"/>
          <w:lang w:eastAsia="ru-RU"/>
        </w:rPr>
        <w:t>Минрегиона</w:t>
      </w:r>
      <w:proofErr w:type="spellEnd"/>
      <w:r w:rsidR="00491E44" w:rsidRPr="00B27362">
        <w:rPr>
          <w:rFonts w:ascii="Times New Roman" w:hAnsi="Times New Roman"/>
          <w:sz w:val="24"/>
          <w:szCs w:val="24"/>
          <w:lang w:eastAsia="ru-RU"/>
        </w:rPr>
        <w:t xml:space="preserve"> </w:t>
      </w:r>
      <w:proofErr w:type="spellStart"/>
      <w:r w:rsidR="00491E44" w:rsidRPr="00B27362">
        <w:rPr>
          <w:rFonts w:ascii="Times New Roman" w:hAnsi="Times New Roman"/>
          <w:sz w:val="24"/>
          <w:szCs w:val="24"/>
          <w:lang w:eastAsia="ru-RU"/>
        </w:rPr>
        <w:t>Россииот</w:t>
      </w:r>
      <w:proofErr w:type="spellEnd"/>
      <w:r w:rsidR="00491E44" w:rsidRPr="00B27362">
        <w:rPr>
          <w:rFonts w:ascii="Times New Roman" w:hAnsi="Times New Roman"/>
          <w:sz w:val="24"/>
          <w:szCs w:val="24"/>
          <w:lang w:eastAsia="ru-RU"/>
        </w:rPr>
        <w:t xml:space="preserve"> 29 декабря 2012 г. N 565/667</w:t>
      </w:r>
    </w:p>
    <w:p w:rsidR="00491E44" w:rsidRDefault="00491E44" w:rsidP="00491E44">
      <w:pPr>
        <w:autoSpaceDE w:val="0"/>
        <w:autoSpaceDN w:val="0"/>
        <w:adjustRightInd w:val="0"/>
        <w:spacing w:after="0" w:line="240" w:lineRule="auto"/>
        <w:ind w:firstLine="540"/>
        <w:jc w:val="both"/>
        <w:rPr>
          <w:rFonts w:ascii="Times New Roman" w:hAnsi="Times New Roman"/>
          <w:sz w:val="24"/>
          <w:szCs w:val="24"/>
          <w:lang w:eastAsia="ru-RU"/>
        </w:rPr>
      </w:pPr>
    </w:p>
    <w:p w:rsidR="00491E44" w:rsidRPr="00012B53" w:rsidRDefault="00491E44" w:rsidP="00012B53">
      <w:pPr>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357488" w:rsidRDefault="00357488" w:rsidP="00012B53">
      <w:pPr>
        <w:tabs>
          <w:tab w:val="left" w:pos="1530"/>
        </w:tabs>
        <w:spacing w:line="240" w:lineRule="auto"/>
        <w:jc w:val="both"/>
        <w:rPr>
          <w:rFonts w:ascii="Times New Roman" w:hAnsi="Times New Roman"/>
          <w:sz w:val="24"/>
          <w:szCs w:val="24"/>
        </w:rPr>
      </w:pPr>
    </w:p>
    <w:p w:rsidR="00B27362" w:rsidRDefault="00B27362" w:rsidP="00012B53">
      <w:pPr>
        <w:tabs>
          <w:tab w:val="left" w:pos="1530"/>
        </w:tabs>
        <w:spacing w:line="240" w:lineRule="auto"/>
        <w:jc w:val="both"/>
        <w:rPr>
          <w:rFonts w:ascii="Times New Roman" w:hAnsi="Times New Roman"/>
          <w:sz w:val="24"/>
          <w:szCs w:val="24"/>
        </w:rPr>
      </w:pPr>
    </w:p>
    <w:p w:rsidR="00B27362" w:rsidRDefault="00B27362" w:rsidP="00012B53">
      <w:pPr>
        <w:tabs>
          <w:tab w:val="left" w:pos="1530"/>
        </w:tabs>
        <w:spacing w:line="240" w:lineRule="auto"/>
        <w:jc w:val="both"/>
        <w:rPr>
          <w:rFonts w:ascii="Times New Roman" w:hAnsi="Times New Roman"/>
          <w:sz w:val="24"/>
          <w:szCs w:val="24"/>
        </w:rPr>
      </w:pPr>
    </w:p>
    <w:p w:rsidR="006C0DD0" w:rsidRPr="00943F8A" w:rsidRDefault="00B262C2" w:rsidP="00012B53">
      <w:pPr>
        <w:tabs>
          <w:tab w:val="left" w:pos="1530"/>
        </w:tabs>
        <w:spacing w:line="240" w:lineRule="auto"/>
        <w:jc w:val="both"/>
        <w:rPr>
          <w:rFonts w:ascii="Times New Roman" w:hAnsi="Times New Roman"/>
          <w:b/>
          <w:sz w:val="24"/>
          <w:szCs w:val="24"/>
        </w:rPr>
      </w:pPr>
      <w:r w:rsidRPr="00943F8A">
        <w:rPr>
          <w:rFonts w:ascii="Times New Roman" w:hAnsi="Times New Roman"/>
          <w:b/>
          <w:sz w:val="24"/>
          <w:szCs w:val="24"/>
        </w:rPr>
        <w:lastRenderedPageBreak/>
        <w:t>Раздел 1.</w:t>
      </w:r>
      <w:r w:rsidR="006C0DD0" w:rsidRPr="00943F8A">
        <w:rPr>
          <w:rFonts w:ascii="Times New Roman" w:hAnsi="Times New Roman"/>
          <w:b/>
          <w:sz w:val="24"/>
          <w:szCs w:val="24"/>
        </w:rPr>
        <w:t xml:space="preserve"> Показатели перспективного</w:t>
      </w:r>
      <w:r w:rsidR="00E21B67" w:rsidRPr="00943F8A">
        <w:rPr>
          <w:rFonts w:ascii="Times New Roman" w:hAnsi="Times New Roman"/>
          <w:b/>
          <w:sz w:val="24"/>
          <w:szCs w:val="24"/>
        </w:rPr>
        <w:t xml:space="preserve"> спроса на тепловую </w:t>
      </w:r>
      <w:r w:rsidR="006C0DD0" w:rsidRPr="00943F8A">
        <w:rPr>
          <w:rFonts w:ascii="Times New Roman" w:hAnsi="Times New Roman"/>
          <w:b/>
          <w:sz w:val="24"/>
          <w:szCs w:val="24"/>
        </w:rPr>
        <w:t xml:space="preserve">энергию (мощность) </w:t>
      </w:r>
      <w:r w:rsidR="00FE0F23" w:rsidRPr="00943F8A">
        <w:rPr>
          <w:rFonts w:ascii="Times New Roman" w:hAnsi="Times New Roman"/>
          <w:b/>
          <w:sz w:val="24"/>
          <w:szCs w:val="24"/>
        </w:rPr>
        <w:t xml:space="preserve">и </w:t>
      </w:r>
      <w:r w:rsidR="00E21B67" w:rsidRPr="00943F8A">
        <w:rPr>
          <w:rFonts w:ascii="Times New Roman" w:hAnsi="Times New Roman"/>
          <w:b/>
          <w:sz w:val="24"/>
          <w:szCs w:val="24"/>
        </w:rPr>
        <w:t xml:space="preserve">теплоноситель в установленных </w:t>
      </w:r>
      <w:r w:rsidR="006C0DD0" w:rsidRPr="00943F8A">
        <w:rPr>
          <w:rFonts w:ascii="Times New Roman" w:hAnsi="Times New Roman"/>
          <w:b/>
          <w:sz w:val="24"/>
          <w:szCs w:val="24"/>
        </w:rPr>
        <w:t>границах территории поселения, городского округа</w:t>
      </w:r>
    </w:p>
    <w:p w:rsidR="006C0DD0" w:rsidRPr="00B95F0A" w:rsidRDefault="006C0DD0" w:rsidP="00012B53">
      <w:pPr>
        <w:tabs>
          <w:tab w:val="left" w:pos="1530"/>
        </w:tabs>
        <w:spacing w:line="240" w:lineRule="auto"/>
        <w:jc w:val="both"/>
        <w:rPr>
          <w:rFonts w:ascii="Times New Roman" w:hAnsi="Times New Roman"/>
          <w:b/>
          <w:sz w:val="24"/>
          <w:szCs w:val="24"/>
        </w:rPr>
      </w:pPr>
      <w:r w:rsidRPr="00B95F0A">
        <w:rPr>
          <w:rFonts w:ascii="Times New Roman" w:hAnsi="Times New Roman"/>
          <w:b/>
          <w:sz w:val="24"/>
          <w:szCs w:val="24"/>
        </w:rPr>
        <w:t>1.1 Показатели существующего спроса на тепловую энергию</w:t>
      </w:r>
    </w:p>
    <w:p w:rsidR="000B476A" w:rsidRPr="002F7B1E" w:rsidRDefault="000B476A" w:rsidP="00943F8A">
      <w:pPr>
        <w:ind w:firstLine="708"/>
        <w:jc w:val="both"/>
        <w:rPr>
          <w:rFonts w:ascii="Times New Roman" w:hAnsi="Times New Roman"/>
          <w:sz w:val="24"/>
          <w:szCs w:val="24"/>
        </w:rPr>
      </w:pPr>
      <w:r w:rsidRPr="002F7B1E">
        <w:rPr>
          <w:rFonts w:ascii="Times New Roman" w:hAnsi="Times New Roman"/>
          <w:sz w:val="24"/>
          <w:szCs w:val="24"/>
        </w:rPr>
        <w:t xml:space="preserve">Город Пятигорск разделен на три планировочных района: Центральный, </w:t>
      </w:r>
      <w:proofErr w:type="spellStart"/>
      <w:r w:rsidR="00943F8A">
        <w:rPr>
          <w:rFonts w:ascii="Times New Roman" w:hAnsi="Times New Roman"/>
          <w:sz w:val="24"/>
          <w:szCs w:val="24"/>
        </w:rPr>
        <w:t>К</w:t>
      </w:r>
      <w:r w:rsidRPr="002F7B1E">
        <w:rPr>
          <w:rFonts w:ascii="Times New Roman" w:hAnsi="Times New Roman"/>
          <w:sz w:val="24"/>
          <w:szCs w:val="24"/>
        </w:rPr>
        <w:t>раснослободской</w:t>
      </w:r>
      <w:proofErr w:type="spellEnd"/>
      <w:r w:rsidRPr="002F7B1E">
        <w:rPr>
          <w:rFonts w:ascii="Times New Roman" w:hAnsi="Times New Roman"/>
          <w:sz w:val="24"/>
          <w:szCs w:val="24"/>
        </w:rPr>
        <w:t xml:space="preserve">, </w:t>
      </w:r>
      <w:proofErr w:type="spellStart"/>
      <w:r w:rsidRPr="002F7B1E">
        <w:rPr>
          <w:rFonts w:ascii="Times New Roman" w:hAnsi="Times New Roman"/>
          <w:sz w:val="24"/>
          <w:szCs w:val="24"/>
        </w:rPr>
        <w:t>Новопятигорский</w:t>
      </w:r>
      <w:proofErr w:type="gramStart"/>
      <w:r w:rsidRPr="002F7B1E">
        <w:rPr>
          <w:rFonts w:ascii="Times New Roman" w:hAnsi="Times New Roman"/>
          <w:sz w:val="24"/>
          <w:szCs w:val="24"/>
        </w:rPr>
        <w:t>.</w:t>
      </w:r>
      <w:r w:rsidR="0006215F" w:rsidRPr="002F7B1E">
        <w:rPr>
          <w:rFonts w:ascii="Times New Roman" w:hAnsi="Times New Roman"/>
          <w:sz w:val="24"/>
          <w:szCs w:val="24"/>
        </w:rPr>
        <w:t>В</w:t>
      </w:r>
      <w:proofErr w:type="spellEnd"/>
      <w:proofErr w:type="gramEnd"/>
      <w:r w:rsidR="0006215F" w:rsidRPr="002F7B1E">
        <w:rPr>
          <w:rFonts w:ascii="Times New Roman" w:hAnsi="Times New Roman"/>
          <w:sz w:val="24"/>
          <w:szCs w:val="24"/>
        </w:rPr>
        <w:t xml:space="preserve"> </w:t>
      </w:r>
      <w:r w:rsidR="0006215F" w:rsidRPr="00D47640">
        <w:rPr>
          <w:rFonts w:ascii="Times New Roman" w:hAnsi="Times New Roman"/>
          <w:sz w:val="24"/>
          <w:szCs w:val="24"/>
        </w:rPr>
        <w:t xml:space="preserve">состав муниципального образования города-курорта Пятигорска входят следующие территории: город Пятигорск, поселок Горячеводский, поселок Свободы, станица Константиновская, поселок </w:t>
      </w:r>
      <w:proofErr w:type="spellStart"/>
      <w:r w:rsidR="0006215F" w:rsidRPr="00D47640">
        <w:rPr>
          <w:rFonts w:ascii="Times New Roman" w:hAnsi="Times New Roman"/>
          <w:sz w:val="24"/>
          <w:szCs w:val="24"/>
        </w:rPr>
        <w:t>Нижнеподкумский</w:t>
      </w:r>
      <w:proofErr w:type="spellEnd"/>
      <w:r w:rsidR="0006215F" w:rsidRPr="00D47640">
        <w:rPr>
          <w:rFonts w:ascii="Times New Roman" w:hAnsi="Times New Roman"/>
          <w:sz w:val="24"/>
          <w:szCs w:val="24"/>
        </w:rPr>
        <w:t xml:space="preserve">, поселок Средний </w:t>
      </w:r>
      <w:proofErr w:type="spellStart"/>
      <w:r w:rsidR="0006215F" w:rsidRPr="00D47640">
        <w:rPr>
          <w:rFonts w:ascii="Times New Roman" w:hAnsi="Times New Roman"/>
          <w:sz w:val="24"/>
          <w:szCs w:val="24"/>
        </w:rPr>
        <w:t>Подкумок</w:t>
      </w:r>
      <w:proofErr w:type="spellEnd"/>
      <w:r w:rsidR="0006215F" w:rsidRPr="00D47640">
        <w:rPr>
          <w:rFonts w:ascii="Times New Roman" w:hAnsi="Times New Roman"/>
          <w:sz w:val="24"/>
          <w:szCs w:val="24"/>
        </w:rPr>
        <w:t xml:space="preserve">, село </w:t>
      </w:r>
      <w:proofErr w:type="spellStart"/>
      <w:r w:rsidR="0006215F" w:rsidRPr="00D47640">
        <w:rPr>
          <w:rFonts w:ascii="Times New Roman" w:hAnsi="Times New Roman"/>
          <w:sz w:val="24"/>
          <w:szCs w:val="24"/>
        </w:rPr>
        <w:t>Золотушка</w:t>
      </w:r>
      <w:proofErr w:type="spellEnd"/>
      <w:r w:rsidR="0006215F" w:rsidRPr="00D47640">
        <w:rPr>
          <w:rFonts w:ascii="Times New Roman" w:hAnsi="Times New Roman"/>
          <w:sz w:val="24"/>
          <w:szCs w:val="24"/>
        </w:rPr>
        <w:t>, село Привольное.</w:t>
      </w:r>
    </w:p>
    <w:p w:rsidR="000B476A" w:rsidRPr="002F7B1E" w:rsidRDefault="000B476A" w:rsidP="00943F8A">
      <w:pPr>
        <w:tabs>
          <w:tab w:val="left" w:pos="1560"/>
        </w:tabs>
        <w:jc w:val="both"/>
        <w:rPr>
          <w:rFonts w:ascii="Times New Roman" w:hAnsi="Times New Roman"/>
          <w:sz w:val="24"/>
          <w:szCs w:val="24"/>
        </w:rPr>
      </w:pPr>
      <w:r w:rsidRPr="002F7B1E">
        <w:rPr>
          <w:rFonts w:ascii="Times New Roman" w:hAnsi="Times New Roman"/>
          <w:sz w:val="24"/>
          <w:szCs w:val="24"/>
        </w:rPr>
        <w:t xml:space="preserve">Центральный планировочный район, охватывает полукольцом, с запада, юго-запада и частично юга - гору Машук. Это наиболее старая часть города, застраивавшаяся, начиная с 1-ой половины XIX столетия. Основными планировочными осями являются: пересекающий город с севера на юг проспект Калинина и перпендикулярная ему главная улица города Пятигорска - проспект Кирова, заканчивающийся у подножья горы Машук. На севере городской застройки находится относительно новый жилой микрорайон "Белая Ромашка", который расположен недалеко от железнодорожной платформы станции </w:t>
      </w:r>
      <w:proofErr w:type="spellStart"/>
      <w:r w:rsidRPr="002F7B1E">
        <w:rPr>
          <w:rFonts w:ascii="Times New Roman" w:hAnsi="Times New Roman"/>
          <w:sz w:val="24"/>
          <w:szCs w:val="24"/>
        </w:rPr>
        <w:t>Лермонтовская</w:t>
      </w:r>
      <w:proofErr w:type="spellEnd"/>
      <w:r w:rsidRPr="002F7B1E">
        <w:rPr>
          <w:rFonts w:ascii="Times New Roman" w:hAnsi="Times New Roman"/>
          <w:sz w:val="24"/>
          <w:szCs w:val="24"/>
        </w:rPr>
        <w:t xml:space="preserve"> (так называемая, Северная </w:t>
      </w:r>
      <w:proofErr w:type="spellStart"/>
      <w:r w:rsidRPr="002F7B1E">
        <w:rPr>
          <w:rFonts w:ascii="Times New Roman" w:hAnsi="Times New Roman"/>
          <w:sz w:val="24"/>
          <w:szCs w:val="24"/>
        </w:rPr>
        <w:t>промзона</w:t>
      </w:r>
      <w:proofErr w:type="spellEnd"/>
      <w:r w:rsidRPr="002F7B1E">
        <w:rPr>
          <w:rFonts w:ascii="Times New Roman" w:hAnsi="Times New Roman"/>
          <w:sz w:val="24"/>
          <w:szCs w:val="24"/>
        </w:rPr>
        <w:t>), общей площадью около 40 га.</w:t>
      </w:r>
    </w:p>
    <w:p w:rsidR="000B476A" w:rsidRPr="002F7B1E" w:rsidRDefault="000B476A" w:rsidP="00943F8A">
      <w:pPr>
        <w:tabs>
          <w:tab w:val="left" w:pos="1560"/>
        </w:tabs>
        <w:jc w:val="both"/>
        <w:rPr>
          <w:rFonts w:ascii="Times New Roman" w:hAnsi="Times New Roman"/>
          <w:sz w:val="24"/>
          <w:szCs w:val="24"/>
        </w:rPr>
      </w:pPr>
      <w:r w:rsidRPr="002F7B1E">
        <w:rPr>
          <w:rFonts w:ascii="Times New Roman" w:hAnsi="Times New Roman"/>
          <w:sz w:val="24"/>
          <w:szCs w:val="24"/>
        </w:rPr>
        <w:t>На северной границе городской территории у подножья северного склона горы Машук находится район Энергетик, расположенный изолированно.</w:t>
      </w:r>
    </w:p>
    <w:p w:rsidR="000B476A" w:rsidRPr="002F7B1E" w:rsidRDefault="000B476A" w:rsidP="00943F8A">
      <w:pPr>
        <w:tabs>
          <w:tab w:val="left" w:pos="1560"/>
        </w:tabs>
        <w:jc w:val="both"/>
        <w:rPr>
          <w:rFonts w:ascii="Times New Roman" w:hAnsi="Times New Roman"/>
          <w:sz w:val="24"/>
          <w:szCs w:val="24"/>
        </w:rPr>
      </w:pPr>
      <w:proofErr w:type="spellStart"/>
      <w:r w:rsidRPr="002F7B1E">
        <w:rPr>
          <w:rFonts w:ascii="Times New Roman" w:hAnsi="Times New Roman"/>
          <w:sz w:val="24"/>
          <w:szCs w:val="24"/>
        </w:rPr>
        <w:t>Краснослободской</w:t>
      </w:r>
      <w:proofErr w:type="spellEnd"/>
      <w:r w:rsidRPr="002F7B1E">
        <w:rPr>
          <w:rFonts w:ascii="Times New Roman" w:hAnsi="Times New Roman"/>
          <w:sz w:val="24"/>
          <w:szCs w:val="24"/>
        </w:rPr>
        <w:t xml:space="preserve"> планировочный район находится к западу и северу от петли железнодорожной ветки, проходящей в городской черте. Восточную его часть (к востоку от горы Пикет) занимает главным образом жилая застройка, в частности, расположенный в северной части новый микрорайон Бештау. В западной части </w:t>
      </w:r>
      <w:proofErr w:type="spellStart"/>
      <w:r w:rsidRPr="002F7B1E">
        <w:rPr>
          <w:rFonts w:ascii="Times New Roman" w:hAnsi="Times New Roman"/>
          <w:sz w:val="24"/>
          <w:szCs w:val="24"/>
        </w:rPr>
        <w:t>Краснослободского</w:t>
      </w:r>
      <w:proofErr w:type="spellEnd"/>
      <w:r w:rsidRPr="002F7B1E">
        <w:rPr>
          <w:rFonts w:ascii="Times New Roman" w:hAnsi="Times New Roman"/>
          <w:sz w:val="24"/>
          <w:szCs w:val="24"/>
        </w:rPr>
        <w:t xml:space="preserve"> района расположен бывший аэродром сельскохозяйственной авиации (площадью около 50 га), который планируется застроить многоэтажным жилищным фондом (микрорайон "Западный).</w:t>
      </w:r>
    </w:p>
    <w:p w:rsidR="000B476A" w:rsidRPr="002F7B1E" w:rsidRDefault="000B476A" w:rsidP="00943F8A">
      <w:pPr>
        <w:tabs>
          <w:tab w:val="left" w:pos="1560"/>
        </w:tabs>
        <w:jc w:val="both"/>
        <w:rPr>
          <w:rFonts w:ascii="Times New Roman" w:hAnsi="Times New Roman"/>
          <w:sz w:val="24"/>
          <w:szCs w:val="24"/>
        </w:rPr>
      </w:pPr>
      <w:proofErr w:type="spellStart"/>
      <w:r w:rsidRPr="002F7B1E">
        <w:rPr>
          <w:rFonts w:ascii="Times New Roman" w:hAnsi="Times New Roman"/>
          <w:sz w:val="24"/>
          <w:szCs w:val="24"/>
        </w:rPr>
        <w:t>Новопятигорский</w:t>
      </w:r>
      <w:proofErr w:type="spellEnd"/>
      <w:r w:rsidRPr="002F7B1E">
        <w:rPr>
          <w:rFonts w:ascii="Times New Roman" w:hAnsi="Times New Roman"/>
          <w:sz w:val="24"/>
          <w:szCs w:val="24"/>
        </w:rPr>
        <w:t xml:space="preserve"> планировочный район расположен к югу от ул. Ермолова и Кисловодского шоссе, между железной дорогой и рекой </w:t>
      </w:r>
      <w:proofErr w:type="spellStart"/>
      <w:r w:rsidRPr="002F7B1E">
        <w:rPr>
          <w:rFonts w:ascii="Times New Roman" w:hAnsi="Times New Roman"/>
          <w:sz w:val="24"/>
          <w:szCs w:val="24"/>
        </w:rPr>
        <w:t>Подкумок</w:t>
      </w:r>
      <w:proofErr w:type="spellEnd"/>
      <w:r w:rsidRPr="002F7B1E">
        <w:rPr>
          <w:rFonts w:ascii="Times New Roman" w:hAnsi="Times New Roman"/>
          <w:sz w:val="24"/>
          <w:szCs w:val="24"/>
        </w:rPr>
        <w:t xml:space="preserve">. Это, преимущественно, район малоэтажной жилой застройки, включающий в себя села </w:t>
      </w:r>
      <w:proofErr w:type="spellStart"/>
      <w:r w:rsidRPr="002F7B1E">
        <w:rPr>
          <w:rFonts w:ascii="Times New Roman" w:hAnsi="Times New Roman"/>
          <w:sz w:val="24"/>
          <w:szCs w:val="24"/>
        </w:rPr>
        <w:t>Золотушка</w:t>
      </w:r>
      <w:proofErr w:type="spellEnd"/>
      <w:r w:rsidRPr="002F7B1E">
        <w:rPr>
          <w:rFonts w:ascii="Times New Roman" w:hAnsi="Times New Roman"/>
          <w:sz w:val="24"/>
          <w:szCs w:val="24"/>
        </w:rPr>
        <w:t xml:space="preserve"> и Привольное.</w:t>
      </w:r>
    </w:p>
    <w:p w:rsidR="000B476A" w:rsidRPr="002F7B1E" w:rsidRDefault="000B476A" w:rsidP="00943F8A">
      <w:pPr>
        <w:tabs>
          <w:tab w:val="left" w:pos="1560"/>
        </w:tabs>
        <w:jc w:val="both"/>
        <w:rPr>
          <w:rFonts w:ascii="Times New Roman" w:hAnsi="Times New Roman"/>
          <w:sz w:val="24"/>
          <w:szCs w:val="24"/>
        </w:rPr>
      </w:pPr>
      <w:r w:rsidRPr="002F7B1E">
        <w:rPr>
          <w:rFonts w:ascii="Times New Roman" w:hAnsi="Times New Roman"/>
          <w:sz w:val="24"/>
          <w:szCs w:val="24"/>
        </w:rPr>
        <w:t>К северо-западу от планировочного района расположена основная промышленная зона города Пятигорска - "Скачки", общей площадью около 429 га, на территории которой сосредоточена большая часть промышленных предприятий и коммунально-складских объектов города Пятигорска.</w:t>
      </w:r>
    </w:p>
    <w:p w:rsidR="000B476A" w:rsidRPr="002F7B1E" w:rsidRDefault="000B476A" w:rsidP="00943F8A">
      <w:pPr>
        <w:tabs>
          <w:tab w:val="left" w:pos="1560"/>
        </w:tabs>
        <w:jc w:val="both"/>
        <w:rPr>
          <w:rFonts w:ascii="Times New Roman" w:hAnsi="Times New Roman"/>
          <w:sz w:val="24"/>
          <w:szCs w:val="24"/>
        </w:rPr>
      </w:pPr>
      <w:r w:rsidRPr="002F7B1E">
        <w:rPr>
          <w:rFonts w:ascii="Times New Roman" w:hAnsi="Times New Roman"/>
          <w:sz w:val="24"/>
          <w:szCs w:val="24"/>
        </w:rPr>
        <w:t xml:space="preserve">Поселок Горячеводский занимает юго-восток правобережной части реки </w:t>
      </w:r>
      <w:proofErr w:type="spellStart"/>
      <w:r w:rsidRPr="002F7B1E">
        <w:rPr>
          <w:rFonts w:ascii="Times New Roman" w:hAnsi="Times New Roman"/>
          <w:sz w:val="24"/>
          <w:szCs w:val="24"/>
        </w:rPr>
        <w:t>Подкумок</w:t>
      </w:r>
      <w:proofErr w:type="spellEnd"/>
      <w:r w:rsidRPr="002F7B1E">
        <w:rPr>
          <w:rFonts w:ascii="Times New Roman" w:hAnsi="Times New Roman"/>
          <w:sz w:val="24"/>
          <w:szCs w:val="24"/>
        </w:rPr>
        <w:t xml:space="preserve">, в основном, в междуречье реки </w:t>
      </w:r>
      <w:proofErr w:type="spellStart"/>
      <w:r w:rsidRPr="002F7B1E">
        <w:rPr>
          <w:rFonts w:ascii="Times New Roman" w:hAnsi="Times New Roman"/>
          <w:sz w:val="24"/>
          <w:szCs w:val="24"/>
        </w:rPr>
        <w:t>Подкумок</w:t>
      </w:r>
      <w:proofErr w:type="spellEnd"/>
      <w:r w:rsidRPr="002F7B1E">
        <w:rPr>
          <w:rFonts w:ascii="Times New Roman" w:hAnsi="Times New Roman"/>
          <w:sz w:val="24"/>
          <w:szCs w:val="24"/>
        </w:rPr>
        <w:t xml:space="preserve"> и его притока реки </w:t>
      </w:r>
      <w:proofErr w:type="spellStart"/>
      <w:r w:rsidRPr="002F7B1E">
        <w:rPr>
          <w:rFonts w:ascii="Times New Roman" w:hAnsi="Times New Roman"/>
          <w:sz w:val="24"/>
          <w:szCs w:val="24"/>
        </w:rPr>
        <w:t>Юца</w:t>
      </w:r>
      <w:proofErr w:type="spellEnd"/>
      <w:r w:rsidRPr="002F7B1E">
        <w:rPr>
          <w:rFonts w:ascii="Times New Roman" w:hAnsi="Times New Roman"/>
          <w:sz w:val="24"/>
          <w:szCs w:val="24"/>
        </w:rPr>
        <w:t>, располагаясь частично и на ее правом берегу вплоть до Федеральной автомобильной дороги "Кавказ".</w:t>
      </w:r>
    </w:p>
    <w:p w:rsidR="00943F8A" w:rsidRDefault="000B476A" w:rsidP="00943F8A">
      <w:pPr>
        <w:tabs>
          <w:tab w:val="left" w:pos="1560"/>
        </w:tabs>
        <w:jc w:val="both"/>
        <w:rPr>
          <w:rFonts w:ascii="Times New Roman" w:hAnsi="Times New Roman"/>
          <w:sz w:val="24"/>
          <w:szCs w:val="24"/>
        </w:rPr>
      </w:pPr>
      <w:r w:rsidRPr="002F7B1E">
        <w:rPr>
          <w:rFonts w:ascii="Times New Roman" w:hAnsi="Times New Roman"/>
          <w:sz w:val="24"/>
          <w:szCs w:val="24"/>
        </w:rPr>
        <w:t xml:space="preserve">К западу от поселка Горячеводский расположен поселок Свободы. Здесь, как и в </w:t>
      </w:r>
      <w:proofErr w:type="gramStart"/>
      <w:r w:rsidRPr="002F7B1E">
        <w:rPr>
          <w:rFonts w:ascii="Times New Roman" w:hAnsi="Times New Roman"/>
          <w:sz w:val="24"/>
          <w:szCs w:val="24"/>
        </w:rPr>
        <w:t>поселке</w:t>
      </w:r>
      <w:proofErr w:type="gramEnd"/>
      <w:r w:rsidRPr="002F7B1E">
        <w:rPr>
          <w:rFonts w:ascii="Times New Roman" w:hAnsi="Times New Roman"/>
          <w:sz w:val="24"/>
          <w:szCs w:val="24"/>
        </w:rPr>
        <w:t xml:space="preserve"> Горячеводском, преобладает малоэтажная жилая застройка. </w:t>
      </w:r>
    </w:p>
    <w:p w:rsidR="0006215F" w:rsidRPr="00D47640" w:rsidRDefault="00943F8A" w:rsidP="00943F8A">
      <w:pPr>
        <w:tabs>
          <w:tab w:val="left" w:pos="1560"/>
        </w:tabs>
        <w:jc w:val="both"/>
        <w:rPr>
          <w:rFonts w:ascii="Times New Roman" w:hAnsi="Times New Roman"/>
          <w:sz w:val="24"/>
          <w:szCs w:val="24"/>
        </w:rPr>
      </w:pPr>
      <w:r>
        <w:rPr>
          <w:rFonts w:ascii="Times New Roman" w:hAnsi="Times New Roman"/>
          <w:sz w:val="24"/>
          <w:szCs w:val="24"/>
        </w:rPr>
        <w:lastRenderedPageBreak/>
        <w:t>Г</w:t>
      </w:r>
      <w:r w:rsidR="0006215F" w:rsidRPr="00D47640">
        <w:rPr>
          <w:rFonts w:ascii="Times New Roman" w:hAnsi="Times New Roman"/>
          <w:sz w:val="24"/>
          <w:szCs w:val="24"/>
        </w:rPr>
        <w:t>ород расположен в климатическом поясе III-Б. Климат Пятигорска умеренно континентальный, без резких колебаний годовых и суточных температур, с умеренным количеством осадков, около 500 мм в год, главным образом в апреле - октябре, наибольшая относительная влажность в декабре (80 %), наименьшая - в июле (54%).</w:t>
      </w:r>
    </w:p>
    <w:p w:rsidR="0006215F" w:rsidRPr="00D47640" w:rsidRDefault="0006215F" w:rsidP="0006215F">
      <w:pPr>
        <w:ind w:firstLine="708"/>
        <w:rPr>
          <w:rFonts w:ascii="Times New Roman" w:hAnsi="Times New Roman"/>
          <w:sz w:val="24"/>
          <w:szCs w:val="24"/>
        </w:rPr>
      </w:pPr>
      <w:r w:rsidRPr="00D47640">
        <w:rPr>
          <w:rFonts w:ascii="Times New Roman" w:hAnsi="Times New Roman"/>
          <w:sz w:val="24"/>
          <w:szCs w:val="24"/>
        </w:rPr>
        <w:t xml:space="preserve">Число часов солнечного сияния - свыше 1770 в год. Зима умеренно мягкая, длится 2-3 месяца. Климатические условия в соответствии со </w:t>
      </w:r>
      <w:proofErr w:type="spellStart"/>
      <w:r w:rsidRPr="00D47640">
        <w:rPr>
          <w:rFonts w:ascii="Times New Roman" w:hAnsi="Times New Roman"/>
          <w:sz w:val="24"/>
          <w:szCs w:val="24"/>
        </w:rPr>
        <w:t>СНиП</w:t>
      </w:r>
      <w:proofErr w:type="spellEnd"/>
      <w:r w:rsidRPr="00D47640">
        <w:rPr>
          <w:rFonts w:ascii="Times New Roman" w:hAnsi="Times New Roman"/>
          <w:sz w:val="24"/>
          <w:szCs w:val="24"/>
        </w:rPr>
        <w:t xml:space="preserve"> 23-01-99*«Строительная климатология» характеризуются следующими температурами наружного воздуха:</w:t>
      </w:r>
    </w:p>
    <w:p w:rsidR="0006215F" w:rsidRPr="00D47640" w:rsidRDefault="0006215F" w:rsidP="0006215F">
      <w:pPr>
        <w:numPr>
          <w:ilvl w:val="0"/>
          <w:numId w:val="6"/>
        </w:numPr>
        <w:spacing w:after="0" w:line="360" w:lineRule="auto"/>
        <w:jc w:val="both"/>
        <w:rPr>
          <w:rFonts w:ascii="Times New Roman" w:hAnsi="Times New Roman"/>
          <w:sz w:val="24"/>
          <w:szCs w:val="24"/>
        </w:rPr>
      </w:pPr>
      <w:r w:rsidRPr="00D47640">
        <w:rPr>
          <w:rFonts w:ascii="Times New Roman" w:hAnsi="Times New Roman"/>
          <w:sz w:val="24"/>
          <w:szCs w:val="24"/>
        </w:rPr>
        <w:t xml:space="preserve">наиболее холодной пятидневки (расчетная для отопления) - минус </w:t>
      </w:r>
      <w:r w:rsidR="00CD485F">
        <w:rPr>
          <w:rFonts w:ascii="Times New Roman" w:hAnsi="Times New Roman"/>
          <w:sz w:val="24"/>
          <w:szCs w:val="24"/>
        </w:rPr>
        <w:t>18</w:t>
      </w:r>
      <w:proofErr w:type="gramStart"/>
      <w:r w:rsidRPr="00D47640">
        <w:rPr>
          <w:rFonts w:ascii="Times New Roman" w:hAnsi="Times New Roman"/>
          <w:sz w:val="24"/>
          <w:szCs w:val="24"/>
        </w:rPr>
        <w:t>º С</w:t>
      </w:r>
      <w:proofErr w:type="gramEnd"/>
      <w:r w:rsidRPr="00D47640">
        <w:rPr>
          <w:rFonts w:ascii="Times New Roman" w:hAnsi="Times New Roman"/>
          <w:sz w:val="24"/>
          <w:szCs w:val="24"/>
        </w:rPr>
        <w:t>;</w:t>
      </w:r>
    </w:p>
    <w:p w:rsidR="0006215F" w:rsidRPr="00D47640" w:rsidRDefault="0006215F" w:rsidP="0006215F">
      <w:pPr>
        <w:numPr>
          <w:ilvl w:val="0"/>
          <w:numId w:val="6"/>
        </w:numPr>
        <w:spacing w:after="0" w:line="360" w:lineRule="auto"/>
        <w:jc w:val="both"/>
        <w:rPr>
          <w:rFonts w:ascii="Times New Roman" w:hAnsi="Times New Roman"/>
          <w:sz w:val="24"/>
          <w:szCs w:val="24"/>
        </w:rPr>
      </w:pPr>
      <w:r w:rsidRPr="00D47640">
        <w:rPr>
          <w:rFonts w:ascii="Times New Roman" w:hAnsi="Times New Roman"/>
          <w:sz w:val="24"/>
          <w:szCs w:val="24"/>
        </w:rPr>
        <w:t>средняя наиболее холодного месяца - минус 4,2</w:t>
      </w:r>
      <w:proofErr w:type="gramStart"/>
      <w:r w:rsidRPr="00D47640">
        <w:rPr>
          <w:rFonts w:ascii="Times New Roman" w:hAnsi="Times New Roman"/>
          <w:sz w:val="24"/>
          <w:szCs w:val="24"/>
        </w:rPr>
        <w:t>º С</w:t>
      </w:r>
      <w:proofErr w:type="gramEnd"/>
      <w:r w:rsidRPr="00D47640">
        <w:rPr>
          <w:rFonts w:ascii="Times New Roman" w:hAnsi="Times New Roman"/>
          <w:sz w:val="24"/>
          <w:szCs w:val="24"/>
        </w:rPr>
        <w:t>;</w:t>
      </w:r>
    </w:p>
    <w:p w:rsidR="0006215F" w:rsidRPr="00D47640" w:rsidRDefault="0006215F" w:rsidP="0006215F">
      <w:pPr>
        <w:numPr>
          <w:ilvl w:val="0"/>
          <w:numId w:val="6"/>
        </w:numPr>
        <w:spacing w:after="0" w:line="360" w:lineRule="auto"/>
        <w:jc w:val="both"/>
        <w:rPr>
          <w:rFonts w:ascii="Times New Roman" w:hAnsi="Times New Roman"/>
          <w:sz w:val="24"/>
          <w:szCs w:val="24"/>
        </w:rPr>
      </w:pPr>
      <w:proofErr w:type="gramStart"/>
      <w:r w:rsidRPr="00D47640">
        <w:rPr>
          <w:rFonts w:ascii="Times New Roman" w:hAnsi="Times New Roman"/>
          <w:sz w:val="24"/>
          <w:szCs w:val="24"/>
        </w:rPr>
        <w:t>средняя</w:t>
      </w:r>
      <w:proofErr w:type="gramEnd"/>
      <w:r w:rsidRPr="00D47640">
        <w:rPr>
          <w:rFonts w:ascii="Times New Roman" w:hAnsi="Times New Roman"/>
          <w:sz w:val="24"/>
          <w:szCs w:val="24"/>
        </w:rPr>
        <w:t xml:space="preserve"> за отопительный период - 0,2º С.</w:t>
      </w:r>
    </w:p>
    <w:p w:rsidR="0006215F" w:rsidRPr="00D47640" w:rsidRDefault="0006215F" w:rsidP="0006215F">
      <w:pPr>
        <w:rPr>
          <w:rFonts w:ascii="Times New Roman" w:hAnsi="Times New Roman"/>
          <w:sz w:val="24"/>
          <w:szCs w:val="24"/>
        </w:rPr>
      </w:pPr>
      <w:r w:rsidRPr="00D47640">
        <w:rPr>
          <w:rFonts w:ascii="Times New Roman" w:hAnsi="Times New Roman"/>
          <w:sz w:val="24"/>
          <w:szCs w:val="24"/>
        </w:rPr>
        <w:t xml:space="preserve">Продолжительность отопительного периода составляет </w:t>
      </w:r>
      <w:r w:rsidR="0058453F">
        <w:rPr>
          <w:rFonts w:ascii="Times New Roman" w:hAnsi="Times New Roman"/>
          <w:sz w:val="24"/>
          <w:szCs w:val="24"/>
        </w:rPr>
        <w:t xml:space="preserve"> норматив-175 суток или </w:t>
      </w:r>
      <w:proofErr w:type="spellStart"/>
      <w:proofErr w:type="gramStart"/>
      <w:r w:rsidR="0058453F">
        <w:rPr>
          <w:rFonts w:ascii="Times New Roman" w:hAnsi="Times New Roman"/>
          <w:sz w:val="24"/>
          <w:szCs w:val="24"/>
        </w:rPr>
        <w:t>n</w:t>
      </w:r>
      <w:proofErr w:type="gramEnd"/>
      <w:r w:rsidR="0058453F" w:rsidRPr="0058453F">
        <w:rPr>
          <w:rFonts w:ascii="Times New Roman" w:hAnsi="Times New Roman"/>
          <w:sz w:val="24"/>
          <w:szCs w:val="24"/>
          <w:vertAlign w:val="subscript"/>
        </w:rPr>
        <w:t>от</w:t>
      </w:r>
      <w:r w:rsidR="0058453F">
        <w:rPr>
          <w:rFonts w:ascii="Times New Roman" w:hAnsi="Times New Roman"/>
          <w:sz w:val="24"/>
          <w:szCs w:val="24"/>
        </w:rPr>
        <w:t>=</w:t>
      </w:r>
      <w:proofErr w:type="spellEnd"/>
      <w:r w:rsidR="0058453F">
        <w:rPr>
          <w:rFonts w:ascii="Times New Roman" w:hAnsi="Times New Roman"/>
          <w:sz w:val="24"/>
          <w:szCs w:val="24"/>
        </w:rPr>
        <w:t xml:space="preserve"> 4200часов, скорректированная на фактическую температуру наружного воздуха – 183 дня или </w:t>
      </w:r>
      <w:proofErr w:type="spellStart"/>
      <w:r w:rsidR="0058453F">
        <w:rPr>
          <w:rFonts w:ascii="Times New Roman" w:hAnsi="Times New Roman"/>
          <w:sz w:val="24"/>
          <w:szCs w:val="24"/>
        </w:rPr>
        <w:t>n</w:t>
      </w:r>
      <w:r w:rsidR="0058453F" w:rsidRPr="0058453F">
        <w:rPr>
          <w:rFonts w:ascii="Times New Roman" w:hAnsi="Times New Roman"/>
          <w:sz w:val="24"/>
          <w:szCs w:val="24"/>
          <w:vertAlign w:val="subscript"/>
        </w:rPr>
        <w:t>от</w:t>
      </w:r>
      <w:r w:rsidR="0058453F">
        <w:rPr>
          <w:rFonts w:ascii="Times New Roman" w:hAnsi="Times New Roman"/>
          <w:sz w:val="24"/>
          <w:szCs w:val="24"/>
        </w:rPr>
        <w:t>=</w:t>
      </w:r>
      <w:proofErr w:type="spellEnd"/>
      <w:r w:rsidR="0058453F">
        <w:rPr>
          <w:rFonts w:ascii="Times New Roman" w:hAnsi="Times New Roman"/>
          <w:sz w:val="24"/>
          <w:szCs w:val="24"/>
        </w:rPr>
        <w:t xml:space="preserve"> 4392часов</w:t>
      </w:r>
    </w:p>
    <w:p w:rsidR="0058453F" w:rsidRDefault="0006215F" w:rsidP="0058453F">
      <w:pPr>
        <w:rPr>
          <w:rFonts w:ascii="Times New Roman" w:hAnsi="Times New Roman"/>
          <w:sz w:val="24"/>
          <w:szCs w:val="24"/>
        </w:rPr>
      </w:pPr>
      <w:r w:rsidRPr="00D47640">
        <w:rPr>
          <w:rFonts w:ascii="Times New Roman" w:hAnsi="Times New Roman"/>
          <w:sz w:val="24"/>
          <w:szCs w:val="24"/>
        </w:rPr>
        <w:t>Число часов использования максимума отопительной нагрузки:</w:t>
      </w:r>
    </w:p>
    <w:p w:rsidR="0006215F" w:rsidRPr="00D47640" w:rsidRDefault="0006215F" w:rsidP="0006215F">
      <w:pPr>
        <w:spacing w:before="120" w:line="240" w:lineRule="auto"/>
        <w:rPr>
          <w:rFonts w:ascii="Times New Roman" w:hAnsi="Times New Roman"/>
          <w:sz w:val="24"/>
          <w:szCs w:val="24"/>
        </w:rPr>
      </w:pPr>
      <w:r w:rsidRPr="00D47640">
        <w:rPr>
          <w:rFonts w:ascii="Times New Roman" w:hAnsi="Times New Roman"/>
          <w:sz w:val="24"/>
          <w:szCs w:val="24"/>
        </w:rPr>
        <w:t>4</w:t>
      </w:r>
      <w:r w:rsidR="0058453F">
        <w:rPr>
          <w:rFonts w:ascii="Times New Roman" w:hAnsi="Times New Roman"/>
          <w:sz w:val="24"/>
          <w:szCs w:val="24"/>
        </w:rPr>
        <w:t>392</w:t>
      </w:r>
      <w:r w:rsidRPr="00D47640">
        <w:rPr>
          <w:rFonts w:ascii="Times New Roman" w:hAnsi="Times New Roman"/>
          <w:sz w:val="24"/>
          <w:szCs w:val="24"/>
        </w:rPr>
        <w:t xml:space="preserve"> </w:t>
      </w:r>
      <w:proofErr w:type="spellStart"/>
      <w:r w:rsidRPr="00D47640">
        <w:rPr>
          <w:rFonts w:ascii="Times New Roman" w:hAnsi="Times New Roman"/>
          <w:sz w:val="24"/>
          <w:szCs w:val="24"/>
        </w:rPr>
        <w:t>x</w:t>
      </w:r>
      <w:proofErr w:type="spellEnd"/>
      <w:r w:rsidRPr="00D47640">
        <w:rPr>
          <w:rFonts w:ascii="Times New Roman" w:hAnsi="Times New Roman"/>
          <w:sz w:val="24"/>
          <w:szCs w:val="24"/>
        </w:rPr>
        <w:t xml:space="preserve"> (18-0,2)</w:t>
      </w:r>
    </w:p>
    <w:p w:rsidR="0006215F" w:rsidRPr="00D47640" w:rsidRDefault="0006215F" w:rsidP="0006215F">
      <w:pPr>
        <w:spacing w:line="0" w:lineRule="atLeast"/>
        <w:rPr>
          <w:rFonts w:ascii="Times New Roman" w:hAnsi="Times New Roman"/>
          <w:sz w:val="24"/>
          <w:szCs w:val="24"/>
        </w:rPr>
      </w:pPr>
      <w:proofErr w:type="spellStart"/>
      <w:r w:rsidRPr="00D47640">
        <w:rPr>
          <w:rFonts w:ascii="Times New Roman" w:hAnsi="Times New Roman"/>
          <w:sz w:val="24"/>
          <w:szCs w:val="24"/>
        </w:rPr>
        <w:t>n</w:t>
      </w:r>
      <w:r w:rsidRPr="0058453F">
        <w:rPr>
          <w:rFonts w:ascii="Times New Roman" w:hAnsi="Times New Roman"/>
          <w:sz w:val="24"/>
          <w:szCs w:val="24"/>
          <w:vertAlign w:val="subscript"/>
        </w:rPr>
        <w:t>max</w:t>
      </w:r>
      <w:proofErr w:type="spellEnd"/>
      <w:r w:rsidRPr="00D47640">
        <w:rPr>
          <w:rFonts w:ascii="Times New Roman" w:hAnsi="Times New Roman"/>
          <w:sz w:val="24"/>
          <w:szCs w:val="24"/>
        </w:rPr>
        <w:t xml:space="preserve"> = ---------------------- = </w:t>
      </w:r>
      <w:r w:rsidR="0058453F">
        <w:rPr>
          <w:rFonts w:ascii="Times New Roman" w:hAnsi="Times New Roman"/>
          <w:sz w:val="24"/>
          <w:szCs w:val="24"/>
        </w:rPr>
        <w:t>2057,3</w:t>
      </w:r>
      <w:r w:rsidRPr="00D47640">
        <w:rPr>
          <w:rFonts w:ascii="Times New Roman" w:hAnsi="Times New Roman"/>
          <w:sz w:val="24"/>
          <w:szCs w:val="24"/>
        </w:rPr>
        <w:t xml:space="preserve"> ч.</w:t>
      </w:r>
    </w:p>
    <w:p w:rsidR="0006215F" w:rsidRPr="00D47640" w:rsidRDefault="0006215F" w:rsidP="0006215F">
      <w:pPr>
        <w:spacing w:after="120" w:line="240" w:lineRule="auto"/>
        <w:rPr>
          <w:rFonts w:ascii="Times New Roman" w:hAnsi="Times New Roman"/>
          <w:sz w:val="24"/>
          <w:szCs w:val="24"/>
        </w:rPr>
      </w:pPr>
      <w:r w:rsidRPr="00D47640">
        <w:rPr>
          <w:rFonts w:ascii="Times New Roman" w:hAnsi="Times New Roman"/>
          <w:sz w:val="24"/>
          <w:szCs w:val="24"/>
        </w:rPr>
        <w:t>(18+20)</w:t>
      </w:r>
    </w:p>
    <w:p w:rsidR="0006215F" w:rsidRDefault="0006215F" w:rsidP="0006215F">
      <w:pPr>
        <w:rPr>
          <w:rFonts w:ascii="Times New Roman" w:hAnsi="Times New Roman"/>
          <w:sz w:val="24"/>
          <w:szCs w:val="24"/>
        </w:rPr>
      </w:pPr>
      <w:r w:rsidRPr="00D47640">
        <w:rPr>
          <w:rFonts w:ascii="Times New Roman" w:hAnsi="Times New Roman"/>
          <w:sz w:val="24"/>
          <w:szCs w:val="24"/>
        </w:rPr>
        <w:t>Ветровой режим характеризуется преобладанием восточного ветра в холодный период. В период с мая по сентябрь - западного. Средняя скорость ветра в холодный период 3,4 м/</w:t>
      </w:r>
      <w:proofErr w:type="gramStart"/>
      <w:r w:rsidRPr="00D47640">
        <w:rPr>
          <w:rFonts w:ascii="Times New Roman" w:hAnsi="Times New Roman"/>
          <w:sz w:val="24"/>
          <w:szCs w:val="24"/>
        </w:rPr>
        <w:t>с</w:t>
      </w:r>
      <w:proofErr w:type="gramEnd"/>
      <w:r w:rsidRPr="00D47640">
        <w:rPr>
          <w:rFonts w:ascii="Times New Roman" w:hAnsi="Times New Roman"/>
          <w:sz w:val="24"/>
          <w:szCs w:val="24"/>
        </w:rPr>
        <w:t>.</w:t>
      </w:r>
    </w:p>
    <w:p w:rsidR="00ED5A57" w:rsidRPr="00012B53" w:rsidRDefault="00ED5A57" w:rsidP="00ED5A57">
      <w:pPr>
        <w:tabs>
          <w:tab w:val="left" w:pos="1530"/>
        </w:tabs>
        <w:spacing w:line="240" w:lineRule="auto"/>
        <w:jc w:val="both"/>
        <w:rPr>
          <w:rFonts w:ascii="Times New Roman" w:hAnsi="Times New Roman"/>
          <w:sz w:val="24"/>
          <w:szCs w:val="24"/>
        </w:rPr>
      </w:pPr>
      <w:r>
        <w:rPr>
          <w:rFonts w:ascii="Times New Roman" w:hAnsi="Times New Roman"/>
          <w:sz w:val="24"/>
          <w:szCs w:val="24"/>
        </w:rPr>
        <w:t xml:space="preserve">     Д</w:t>
      </w:r>
      <w:r w:rsidRPr="00012B53">
        <w:rPr>
          <w:rFonts w:ascii="Times New Roman" w:hAnsi="Times New Roman"/>
          <w:sz w:val="24"/>
          <w:szCs w:val="24"/>
        </w:rPr>
        <w:t xml:space="preserve">остигнутые максимально-часовые тепловые нагрузки в сетевой воде по </w:t>
      </w:r>
      <w:proofErr w:type="spellStart"/>
      <w:r w:rsidRPr="00012B53">
        <w:rPr>
          <w:rFonts w:ascii="Times New Roman" w:hAnsi="Times New Roman"/>
          <w:sz w:val="24"/>
          <w:szCs w:val="24"/>
        </w:rPr>
        <w:t>теплоисточникам</w:t>
      </w:r>
      <w:proofErr w:type="spellEnd"/>
      <w:r w:rsidRPr="00012B53">
        <w:rPr>
          <w:rFonts w:ascii="Times New Roman" w:hAnsi="Times New Roman"/>
          <w:sz w:val="24"/>
          <w:szCs w:val="24"/>
        </w:rPr>
        <w:t xml:space="preserve"> централи</w:t>
      </w:r>
      <w:r w:rsidR="00F35343">
        <w:rPr>
          <w:rFonts w:ascii="Times New Roman" w:hAnsi="Times New Roman"/>
          <w:sz w:val="24"/>
          <w:szCs w:val="24"/>
        </w:rPr>
        <w:t xml:space="preserve">зованного теплоснабжения города представлены </w:t>
      </w:r>
      <w:r w:rsidRPr="00012B53">
        <w:rPr>
          <w:rFonts w:ascii="Times New Roman" w:hAnsi="Times New Roman"/>
          <w:sz w:val="24"/>
          <w:szCs w:val="24"/>
        </w:rPr>
        <w:t xml:space="preserve"> в таблице 1.1.</w:t>
      </w:r>
    </w:p>
    <w:p w:rsidR="00ED5A57" w:rsidRPr="00D47640" w:rsidRDefault="00ED5A57" w:rsidP="0006215F">
      <w:pPr>
        <w:rPr>
          <w:rFonts w:ascii="Times New Roman" w:hAnsi="Times New Roman"/>
          <w:sz w:val="24"/>
          <w:szCs w:val="24"/>
        </w:rPr>
      </w:pPr>
    </w:p>
    <w:p w:rsidR="0006215F" w:rsidRPr="00012B53" w:rsidRDefault="0006215F" w:rsidP="0006215F">
      <w:pPr>
        <w:tabs>
          <w:tab w:val="left" w:pos="1530"/>
        </w:tabs>
        <w:spacing w:line="240" w:lineRule="auto"/>
        <w:jc w:val="both"/>
        <w:rPr>
          <w:rFonts w:ascii="Times New Roman" w:hAnsi="Times New Roman"/>
          <w:sz w:val="24"/>
          <w:szCs w:val="24"/>
        </w:rPr>
      </w:pPr>
    </w:p>
    <w:p w:rsidR="0006215F" w:rsidRDefault="0006215F" w:rsidP="000B476A">
      <w:pPr>
        <w:sectPr w:rsidR="0006215F" w:rsidSect="00983AC0">
          <w:headerReference w:type="default" r:id="rId9"/>
          <w:footerReference w:type="default" r:id="rId10"/>
          <w:pgSz w:w="11906" w:h="16838"/>
          <w:pgMar w:top="1134" w:right="851" w:bottom="1134" w:left="1701" w:header="720" w:footer="720" w:gutter="0"/>
          <w:cols w:space="720"/>
          <w:titlePg/>
          <w:docGrid w:linePitch="326"/>
        </w:sectPr>
      </w:pPr>
    </w:p>
    <w:p w:rsidR="000B476A" w:rsidRDefault="000B476A" w:rsidP="00B95F0A">
      <w:r>
        <w:lastRenderedPageBreak/>
        <w:t>Таблица 1.1</w:t>
      </w:r>
      <w:r w:rsidR="00B95F0A">
        <w:t xml:space="preserve"> Показатели существующего спроса на тепловую энергию</w:t>
      </w:r>
      <w:r w:rsidR="002C554C">
        <w:t xml:space="preserve"> (Гкал/ч)</w:t>
      </w:r>
    </w:p>
    <w:p w:rsidR="00B63096" w:rsidRDefault="00B63096" w:rsidP="00B63096">
      <w:r>
        <w:t>Центральный район.</w:t>
      </w:r>
    </w:p>
    <w:tbl>
      <w:tblPr>
        <w:tblW w:w="150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0"/>
        <w:gridCol w:w="986"/>
        <w:gridCol w:w="890"/>
        <w:gridCol w:w="986"/>
        <w:gridCol w:w="890"/>
        <w:gridCol w:w="986"/>
        <w:gridCol w:w="890"/>
        <w:gridCol w:w="890"/>
        <w:gridCol w:w="890"/>
        <w:gridCol w:w="890"/>
        <w:gridCol w:w="890"/>
      </w:tblGrid>
      <w:tr w:rsidR="00B63096" w:rsidRPr="00224587" w:rsidTr="00357488">
        <w:trPr>
          <w:trHeight w:val="1542"/>
        </w:trPr>
        <w:tc>
          <w:tcPr>
            <w:tcW w:w="586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c>
          <w:tcPr>
            <w:tcW w:w="986" w:type="dxa"/>
            <w:shd w:val="clear" w:color="000000" w:fill="FFFF00"/>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Центральный планировочный район</w:t>
            </w:r>
          </w:p>
        </w:tc>
        <w:tc>
          <w:tcPr>
            <w:tcW w:w="890" w:type="dxa"/>
            <w:shd w:val="clear" w:color="000000" w:fill="FFFFFF"/>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Промышленность</w:t>
            </w:r>
          </w:p>
        </w:tc>
        <w:tc>
          <w:tcPr>
            <w:tcW w:w="986" w:type="dxa"/>
            <w:shd w:val="clear" w:color="000000" w:fill="00B0F0"/>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ЖКС, всего</w:t>
            </w:r>
          </w:p>
        </w:tc>
        <w:tc>
          <w:tcPr>
            <w:tcW w:w="89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в том числе:</w:t>
            </w:r>
          </w:p>
        </w:tc>
        <w:tc>
          <w:tcPr>
            <w:tcW w:w="986"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Жилые здания</w:t>
            </w:r>
          </w:p>
        </w:tc>
        <w:tc>
          <w:tcPr>
            <w:tcW w:w="890" w:type="dxa"/>
            <w:shd w:val="clear" w:color="000000" w:fill="FFFFFF"/>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89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c>
          <w:tcPr>
            <w:tcW w:w="89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Общест</w:t>
            </w:r>
            <w:proofErr w:type="spellEnd"/>
            <w:r w:rsidRPr="00224587">
              <w:rPr>
                <w:rFonts w:cs="Arial"/>
                <w:color w:val="000000"/>
                <w:sz w:val="18"/>
                <w:szCs w:val="18"/>
              </w:rPr>
              <w:t>. здания</w:t>
            </w:r>
          </w:p>
        </w:tc>
        <w:tc>
          <w:tcPr>
            <w:tcW w:w="89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89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«40 лет Октября, 55»</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w:t>
            </w:r>
            <w:proofErr w:type="spellStart"/>
            <w:r w:rsidRPr="00224587">
              <w:rPr>
                <w:rFonts w:cs="Arial"/>
                <w:color w:val="000000"/>
                <w:sz w:val="18"/>
                <w:szCs w:val="18"/>
              </w:rPr>
              <w:t>Баксанская</w:t>
            </w:r>
            <w:proofErr w:type="spellEnd"/>
            <w:r w:rsidRPr="00224587">
              <w:rPr>
                <w:rFonts w:cs="Arial"/>
                <w:color w:val="000000"/>
                <w:sz w:val="18"/>
                <w:szCs w:val="18"/>
              </w:rPr>
              <w:t>, 3б»</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«Белая Ромашка», ул. Московская, 65</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40,35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40,35</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34,38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25,90</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8,48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5,97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4,50</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1,47</w:t>
            </w:r>
          </w:p>
        </w:tc>
      </w:tr>
      <w:tr w:rsidR="00B63096" w:rsidRPr="00224587" w:rsidTr="00357488">
        <w:trPr>
          <w:trHeight w:val="20"/>
        </w:trPr>
        <w:tc>
          <w:tcPr>
            <w:tcW w:w="5860" w:type="dxa"/>
            <w:shd w:val="clear" w:color="auto" w:fill="auto"/>
            <w:noWrap/>
            <w:vAlign w:val="center"/>
            <w:hideMark/>
          </w:tcPr>
          <w:p w:rsidR="00B63096" w:rsidRPr="00224587" w:rsidRDefault="00B63096" w:rsidP="00ED5A57">
            <w:pPr>
              <w:spacing w:line="240" w:lineRule="auto"/>
              <w:rPr>
                <w:rFonts w:cs="Arial"/>
                <w:color w:val="000000"/>
                <w:sz w:val="18"/>
                <w:szCs w:val="18"/>
              </w:rPr>
            </w:pPr>
            <w:r w:rsidRPr="00224587">
              <w:rPr>
                <w:rFonts w:cs="Arial"/>
                <w:color w:val="000000"/>
                <w:sz w:val="18"/>
                <w:szCs w:val="18"/>
              </w:rPr>
              <w:t>котельная  «</w:t>
            </w:r>
            <w:r w:rsidR="00ED5A57" w:rsidRPr="00224587">
              <w:rPr>
                <w:rFonts w:cs="Arial"/>
                <w:color w:val="000000"/>
                <w:sz w:val="18"/>
                <w:szCs w:val="18"/>
              </w:rPr>
              <w:t>Грязелечебница</w:t>
            </w:r>
            <w:r w:rsidRPr="00224587">
              <w:rPr>
                <w:rFonts w:cs="Arial"/>
                <w:color w:val="000000"/>
                <w:sz w:val="18"/>
                <w:szCs w:val="18"/>
              </w:rPr>
              <w:t>»</w:t>
            </w:r>
            <w:r w:rsidR="00ED5A57" w:rsidRPr="00224587">
              <w:rPr>
                <w:rFonts w:cs="Arial"/>
                <w:color w:val="000000"/>
                <w:sz w:val="18"/>
                <w:szCs w:val="18"/>
              </w:rPr>
              <w:t>,</w:t>
            </w:r>
            <w:r w:rsidR="002950FA" w:rsidRPr="00224587">
              <w:rPr>
                <w:rFonts w:cs="Arial"/>
                <w:color w:val="000000"/>
                <w:sz w:val="18"/>
                <w:szCs w:val="18"/>
              </w:rPr>
              <w:t xml:space="preserve"> пр. Кирова,67</w:t>
            </w:r>
          </w:p>
        </w:tc>
        <w:tc>
          <w:tcPr>
            <w:tcW w:w="986" w:type="dxa"/>
            <w:shd w:val="clear" w:color="auto" w:fill="auto"/>
            <w:noWrap/>
            <w:vAlign w:val="bottom"/>
            <w:hideMark/>
          </w:tcPr>
          <w:p w:rsidR="00B63096" w:rsidRPr="00224587" w:rsidRDefault="00EC2E05" w:rsidP="00B63096">
            <w:pPr>
              <w:spacing w:line="240" w:lineRule="auto"/>
              <w:jc w:val="right"/>
              <w:rPr>
                <w:rFonts w:cs="Arial"/>
                <w:color w:val="000000"/>
                <w:sz w:val="18"/>
                <w:szCs w:val="18"/>
              </w:rPr>
            </w:pPr>
            <w:r w:rsidRPr="00224587">
              <w:rPr>
                <w:rFonts w:cs="Arial"/>
                <w:color w:val="000000"/>
                <w:sz w:val="18"/>
                <w:szCs w:val="18"/>
              </w:rPr>
              <w:t>7,18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DA65BF" w:rsidP="00B63096">
            <w:pPr>
              <w:spacing w:line="240" w:lineRule="auto"/>
              <w:jc w:val="right"/>
              <w:rPr>
                <w:rFonts w:cs="Arial"/>
                <w:color w:val="000000"/>
                <w:sz w:val="18"/>
                <w:szCs w:val="18"/>
              </w:rPr>
            </w:pPr>
            <w:r w:rsidRPr="00224587">
              <w:rPr>
                <w:rFonts w:cs="Arial"/>
                <w:color w:val="000000"/>
                <w:sz w:val="18"/>
                <w:szCs w:val="18"/>
              </w:rPr>
              <w:t>7,18</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EC2E05" w:rsidP="00B63096">
            <w:pPr>
              <w:spacing w:line="240" w:lineRule="auto"/>
              <w:jc w:val="right"/>
              <w:rPr>
                <w:rFonts w:cs="Arial"/>
                <w:color w:val="000000"/>
                <w:sz w:val="18"/>
                <w:szCs w:val="18"/>
              </w:rPr>
            </w:pPr>
            <w:r w:rsidRPr="00224587">
              <w:rPr>
                <w:rFonts w:cs="Arial"/>
                <w:color w:val="000000"/>
                <w:sz w:val="18"/>
                <w:szCs w:val="18"/>
              </w:rPr>
              <w:t>2,166</w:t>
            </w:r>
          </w:p>
        </w:tc>
        <w:tc>
          <w:tcPr>
            <w:tcW w:w="890" w:type="dxa"/>
            <w:shd w:val="clear" w:color="auto" w:fill="auto"/>
            <w:noWrap/>
            <w:vAlign w:val="bottom"/>
            <w:hideMark/>
          </w:tcPr>
          <w:p w:rsidR="00B63096" w:rsidRPr="00224587" w:rsidRDefault="00EC2E05" w:rsidP="00B63096">
            <w:pPr>
              <w:spacing w:line="240" w:lineRule="auto"/>
              <w:rPr>
                <w:rFonts w:cs="Arial"/>
                <w:color w:val="000000"/>
                <w:sz w:val="18"/>
                <w:szCs w:val="18"/>
              </w:rPr>
            </w:pPr>
            <w:r w:rsidRPr="00224587">
              <w:rPr>
                <w:rFonts w:cs="Arial"/>
                <w:color w:val="000000"/>
                <w:sz w:val="18"/>
                <w:szCs w:val="18"/>
              </w:rPr>
              <w:t>2,041</w:t>
            </w:r>
          </w:p>
        </w:tc>
        <w:tc>
          <w:tcPr>
            <w:tcW w:w="890" w:type="dxa"/>
            <w:shd w:val="clear" w:color="auto" w:fill="auto"/>
            <w:noWrap/>
            <w:vAlign w:val="bottom"/>
            <w:hideMark/>
          </w:tcPr>
          <w:p w:rsidR="00B63096" w:rsidRPr="00224587" w:rsidRDefault="00EC2E05" w:rsidP="00B63096">
            <w:pPr>
              <w:spacing w:line="240" w:lineRule="auto"/>
              <w:rPr>
                <w:rFonts w:cs="Arial"/>
                <w:color w:val="000000"/>
                <w:sz w:val="18"/>
                <w:szCs w:val="18"/>
              </w:rPr>
            </w:pPr>
            <w:r w:rsidRPr="00224587">
              <w:rPr>
                <w:rFonts w:cs="Arial"/>
                <w:color w:val="000000"/>
                <w:sz w:val="18"/>
                <w:szCs w:val="18"/>
              </w:rPr>
              <w:t>0,1249</w:t>
            </w:r>
          </w:p>
        </w:tc>
        <w:tc>
          <w:tcPr>
            <w:tcW w:w="890" w:type="dxa"/>
            <w:shd w:val="clear" w:color="auto" w:fill="auto"/>
            <w:noWrap/>
            <w:vAlign w:val="bottom"/>
            <w:hideMark/>
          </w:tcPr>
          <w:p w:rsidR="00B63096" w:rsidRPr="00224587" w:rsidRDefault="00EC2E05" w:rsidP="00B63096">
            <w:pPr>
              <w:spacing w:line="240" w:lineRule="auto"/>
              <w:rPr>
                <w:rFonts w:cs="Arial"/>
                <w:color w:val="000000"/>
                <w:sz w:val="18"/>
                <w:szCs w:val="18"/>
              </w:rPr>
            </w:pPr>
            <w:r w:rsidRPr="00224587">
              <w:rPr>
                <w:rFonts w:cs="Arial"/>
                <w:color w:val="000000"/>
                <w:sz w:val="18"/>
                <w:szCs w:val="18"/>
              </w:rPr>
              <w:t>5,018</w:t>
            </w:r>
          </w:p>
        </w:tc>
        <w:tc>
          <w:tcPr>
            <w:tcW w:w="890" w:type="dxa"/>
            <w:shd w:val="clear" w:color="auto" w:fill="auto"/>
            <w:noWrap/>
            <w:vAlign w:val="bottom"/>
            <w:hideMark/>
          </w:tcPr>
          <w:p w:rsidR="00B63096" w:rsidRPr="00224587" w:rsidRDefault="00EC2E05" w:rsidP="00B63096">
            <w:pPr>
              <w:spacing w:line="240" w:lineRule="auto"/>
              <w:rPr>
                <w:rFonts w:cs="Arial"/>
                <w:color w:val="000000"/>
                <w:sz w:val="18"/>
                <w:szCs w:val="18"/>
              </w:rPr>
            </w:pPr>
            <w:r w:rsidRPr="00224587">
              <w:rPr>
                <w:rFonts w:cs="Arial"/>
                <w:color w:val="000000"/>
                <w:sz w:val="18"/>
                <w:szCs w:val="18"/>
              </w:rPr>
              <w:t>4,56</w:t>
            </w:r>
          </w:p>
        </w:tc>
        <w:tc>
          <w:tcPr>
            <w:tcW w:w="890" w:type="dxa"/>
            <w:shd w:val="clear" w:color="auto" w:fill="auto"/>
            <w:noWrap/>
            <w:vAlign w:val="bottom"/>
            <w:hideMark/>
          </w:tcPr>
          <w:p w:rsidR="00B63096" w:rsidRPr="00224587" w:rsidRDefault="00EC2E05" w:rsidP="00B63096">
            <w:pPr>
              <w:spacing w:line="240" w:lineRule="auto"/>
              <w:rPr>
                <w:rFonts w:cs="Arial"/>
                <w:color w:val="000000"/>
                <w:sz w:val="18"/>
                <w:szCs w:val="18"/>
              </w:rPr>
            </w:pPr>
            <w:r w:rsidRPr="00224587">
              <w:rPr>
                <w:rFonts w:cs="Arial"/>
                <w:color w:val="000000"/>
                <w:sz w:val="18"/>
                <w:szCs w:val="18"/>
              </w:rPr>
              <w:t>0,45813</w:t>
            </w:r>
            <w:r w:rsidR="00B63096"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«Власова, 37»</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0,31</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0,31</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w:t>
            </w:r>
            <w:proofErr w:type="spellStart"/>
            <w:r w:rsidRPr="00224587">
              <w:rPr>
                <w:rFonts w:cs="Arial"/>
                <w:color w:val="000000"/>
                <w:sz w:val="18"/>
                <w:szCs w:val="18"/>
              </w:rPr>
              <w:t>Горбольница</w:t>
            </w:r>
            <w:proofErr w:type="spellEnd"/>
            <w:r w:rsidRPr="00224587">
              <w:rPr>
                <w:rFonts w:cs="Arial"/>
                <w:color w:val="000000"/>
                <w:sz w:val="18"/>
                <w:szCs w:val="18"/>
              </w:rPr>
              <w:t>»</w:t>
            </w:r>
            <w:r w:rsidR="00F83998">
              <w:rPr>
                <w:rFonts w:cs="Arial"/>
                <w:color w:val="000000"/>
                <w:sz w:val="18"/>
                <w:szCs w:val="18"/>
              </w:rPr>
              <w:t>, пр. Калинина,33</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2,63</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2,63</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0,00</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2,63</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1,53</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1,10</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w:t>
            </w:r>
            <w:proofErr w:type="spellStart"/>
            <w:r w:rsidRPr="00224587">
              <w:rPr>
                <w:rFonts w:cs="Arial"/>
                <w:color w:val="000000"/>
                <w:sz w:val="18"/>
                <w:szCs w:val="18"/>
              </w:rPr>
              <w:t>Гормилиция</w:t>
            </w:r>
            <w:proofErr w:type="spellEnd"/>
            <w:r w:rsidRPr="00224587">
              <w:rPr>
                <w:rFonts w:cs="Arial"/>
                <w:color w:val="000000"/>
                <w:sz w:val="18"/>
                <w:szCs w:val="18"/>
              </w:rPr>
              <w:t>»</w:t>
            </w:r>
            <w:r w:rsidR="00F83998">
              <w:rPr>
                <w:rFonts w:cs="Arial"/>
                <w:color w:val="000000"/>
                <w:sz w:val="18"/>
                <w:szCs w:val="18"/>
              </w:rPr>
              <w:t>, ул. Рубина,2</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0,32</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0,02</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0,30</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0,30</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xml:space="preserve">котельная  «Детская больница», ул. </w:t>
            </w:r>
            <w:proofErr w:type="spellStart"/>
            <w:r w:rsidRPr="00224587">
              <w:rPr>
                <w:rFonts w:cs="Arial"/>
                <w:color w:val="000000"/>
                <w:sz w:val="18"/>
                <w:szCs w:val="18"/>
              </w:rPr>
              <w:t>Кучуры</w:t>
            </w:r>
            <w:proofErr w:type="spellEnd"/>
            <w:r w:rsidRPr="00224587">
              <w:rPr>
                <w:rFonts w:cs="Arial"/>
                <w:color w:val="000000"/>
                <w:sz w:val="18"/>
                <w:szCs w:val="18"/>
              </w:rPr>
              <w:t>, 1</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2,40</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2,40</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1,74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1,58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0,66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0,49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0,17</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«Детский сад №37», ул. К. Хетагурова, 69</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1,44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1,44</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0,74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0,55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0,70</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0,56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0,14</w:t>
            </w:r>
          </w:p>
        </w:tc>
      </w:tr>
      <w:tr w:rsidR="00B63096" w:rsidRPr="00224587" w:rsidTr="00357488">
        <w:trPr>
          <w:trHeight w:val="20"/>
        </w:trPr>
        <w:tc>
          <w:tcPr>
            <w:tcW w:w="5860" w:type="dxa"/>
            <w:shd w:val="clear" w:color="auto" w:fill="auto"/>
            <w:noWrap/>
            <w:vAlign w:val="center"/>
            <w:hideMark/>
          </w:tcPr>
          <w:p w:rsidR="00B63096" w:rsidRPr="00224587" w:rsidRDefault="00B63096" w:rsidP="00EC2E05">
            <w:pPr>
              <w:spacing w:line="240" w:lineRule="auto"/>
              <w:rPr>
                <w:rFonts w:cs="Arial"/>
                <w:color w:val="000000"/>
                <w:sz w:val="18"/>
                <w:szCs w:val="18"/>
              </w:rPr>
            </w:pPr>
            <w:r w:rsidRPr="00224587">
              <w:rPr>
                <w:rFonts w:cs="Arial"/>
                <w:color w:val="000000"/>
                <w:sz w:val="18"/>
                <w:szCs w:val="18"/>
              </w:rPr>
              <w:t>котельная  «</w:t>
            </w:r>
            <w:r w:rsidR="00EC2E05" w:rsidRPr="00224587">
              <w:rPr>
                <w:rFonts w:cs="Arial"/>
                <w:color w:val="000000"/>
                <w:sz w:val="18"/>
                <w:szCs w:val="18"/>
              </w:rPr>
              <w:t>Береговая</w:t>
            </w:r>
            <w:r w:rsidRPr="00224587">
              <w:rPr>
                <w:rFonts w:cs="Arial"/>
                <w:color w:val="000000"/>
                <w:sz w:val="18"/>
                <w:szCs w:val="18"/>
              </w:rPr>
              <w:t xml:space="preserve">», ул. </w:t>
            </w:r>
            <w:r w:rsidR="00EC2E05" w:rsidRPr="00224587">
              <w:rPr>
                <w:rFonts w:cs="Arial"/>
                <w:color w:val="000000"/>
                <w:sz w:val="18"/>
                <w:szCs w:val="18"/>
              </w:rPr>
              <w:t>Партизанская,1</w:t>
            </w:r>
          </w:p>
        </w:tc>
        <w:tc>
          <w:tcPr>
            <w:tcW w:w="986" w:type="dxa"/>
            <w:shd w:val="clear" w:color="auto" w:fill="auto"/>
            <w:noWrap/>
            <w:vAlign w:val="bottom"/>
            <w:hideMark/>
          </w:tcPr>
          <w:p w:rsidR="00B63096" w:rsidRPr="00224587" w:rsidRDefault="009277CD" w:rsidP="00B63096">
            <w:pPr>
              <w:spacing w:line="240" w:lineRule="auto"/>
              <w:jc w:val="right"/>
              <w:rPr>
                <w:rFonts w:cs="Arial"/>
                <w:color w:val="000000"/>
                <w:sz w:val="18"/>
                <w:szCs w:val="18"/>
              </w:rPr>
            </w:pPr>
            <w:r w:rsidRPr="00224587">
              <w:rPr>
                <w:rFonts w:cs="Arial"/>
                <w:color w:val="000000"/>
                <w:sz w:val="18"/>
                <w:szCs w:val="18"/>
              </w:rPr>
              <w:t>8,046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9277CD" w:rsidP="00B63096">
            <w:pPr>
              <w:spacing w:line="240" w:lineRule="auto"/>
              <w:jc w:val="right"/>
              <w:rPr>
                <w:rFonts w:cs="Arial"/>
                <w:color w:val="000000"/>
                <w:sz w:val="18"/>
                <w:szCs w:val="18"/>
              </w:rPr>
            </w:pPr>
            <w:r w:rsidRPr="00224587">
              <w:rPr>
                <w:rFonts w:cs="Arial"/>
                <w:color w:val="000000"/>
                <w:sz w:val="18"/>
                <w:szCs w:val="18"/>
              </w:rPr>
              <w:t>8,046</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9277CD" w:rsidP="00B63096">
            <w:pPr>
              <w:spacing w:line="240" w:lineRule="auto"/>
              <w:jc w:val="right"/>
              <w:rPr>
                <w:rFonts w:cs="Arial"/>
                <w:color w:val="000000"/>
                <w:sz w:val="18"/>
                <w:szCs w:val="18"/>
              </w:rPr>
            </w:pPr>
            <w:r w:rsidRPr="00224587">
              <w:rPr>
                <w:rFonts w:cs="Arial"/>
                <w:color w:val="000000"/>
                <w:sz w:val="18"/>
                <w:szCs w:val="18"/>
              </w:rPr>
              <w:t>0,278</w:t>
            </w:r>
          </w:p>
        </w:tc>
        <w:tc>
          <w:tcPr>
            <w:tcW w:w="890" w:type="dxa"/>
            <w:shd w:val="clear" w:color="auto" w:fill="auto"/>
            <w:noWrap/>
            <w:vAlign w:val="bottom"/>
            <w:hideMark/>
          </w:tcPr>
          <w:p w:rsidR="00B63096" w:rsidRPr="00224587" w:rsidRDefault="009277CD" w:rsidP="00B63096">
            <w:pPr>
              <w:spacing w:line="240" w:lineRule="auto"/>
              <w:rPr>
                <w:rFonts w:cs="Arial"/>
                <w:color w:val="000000"/>
                <w:sz w:val="18"/>
                <w:szCs w:val="18"/>
              </w:rPr>
            </w:pPr>
            <w:r w:rsidRPr="00224587">
              <w:rPr>
                <w:rFonts w:cs="Arial"/>
                <w:color w:val="000000"/>
                <w:sz w:val="18"/>
                <w:szCs w:val="18"/>
              </w:rPr>
              <w:t>0,259</w:t>
            </w:r>
          </w:p>
        </w:tc>
        <w:tc>
          <w:tcPr>
            <w:tcW w:w="890" w:type="dxa"/>
            <w:shd w:val="clear" w:color="auto" w:fill="auto"/>
            <w:noWrap/>
            <w:vAlign w:val="bottom"/>
            <w:hideMark/>
          </w:tcPr>
          <w:p w:rsidR="00B63096" w:rsidRPr="00224587" w:rsidRDefault="009277CD" w:rsidP="00B63096">
            <w:pPr>
              <w:spacing w:line="240" w:lineRule="auto"/>
              <w:rPr>
                <w:rFonts w:cs="Arial"/>
                <w:color w:val="000000"/>
                <w:sz w:val="18"/>
                <w:szCs w:val="18"/>
              </w:rPr>
            </w:pPr>
            <w:r w:rsidRPr="00224587">
              <w:rPr>
                <w:rFonts w:cs="Arial"/>
                <w:color w:val="000000"/>
                <w:sz w:val="18"/>
                <w:szCs w:val="18"/>
              </w:rPr>
              <w:t>0,019</w:t>
            </w:r>
          </w:p>
        </w:tc>
        <w:tc>
          <w:tcPr>
            <w:tcW w:w="890" w:type="dxa"/>
            <w:shd w:val="clear" w:color="auto" w:fill="auto"/>
            <w:noWrap/>
            <w:vAlign w:val="bottom"/>
            <w:hideMark/>
          </w:tcPr>
          <w:p w:rsidR="00B63096" w:rsidRPr="00224587" w:rsidRDefault="009277CD" w:rsidP="00B63096">
            <w:pPr>
              <w:spacing w:line="240" w:lineRule="auto"/>
              <w:rPr>
                <w:rFonts w:cs="Arial"/>
                <w:color w:val="000000"/>
                <w:sz w:val="18"/>
                <w:szCs w:val="18"/>
              </w:rPr>
            </w:pPr>
            <w:r w:rsidRPr="00224587">
              <w:rPr>
                <w:rFonts w:cs="Arial"/>
                <w:color w:val="000000"/>
                <w:sz w:val="18"/>
                <w:szCs w:val="18"/>
              </w:rPr>
              <w:t>7,76824</w:t>
            </w:r>
          </w:p>
        </w:tc>
        <w:tc>
          <w:tcPr>
            <w:tcW w:w="890" w:type="dxa"/>
            <w:shd w:val="clear" w:color="auto" w:fill="auto"/>
            <w:noWrap/>
            <w:vAlign w:val="bottom"/>
            <w:hideMark/>
          </w:tcPr>
          <w:p w:rsidR="00B63096" w:rsidRPr="00224587" w:rsidRDefault="009277CD" w:rsidP="00B63096">
            <w:pPr>
              <w:spacing w:line="240" w:lineRule="auto"/>
              <w:rPr>
                <w:rFonts w:cs="Arial"/>
                <w:color w:val="000000"/>
                <w:sz w:val="18"/>
                <w:szCs w:val="18"/>
              </w:rPr>
            </w:pPr>
            <w:r w:rsidRPr="00224587">
              <w:rPr>
                <w:rFonts w:cs="Arial"/>
                <w:color w:val="000000"/>
                <w:sz w:val="18"/>
                <w:szCs w:val="18"/>
              </w:rPr>
              <w:t>7,077</w:t>
            </w:r>
          </w:p>
        </w:tc>
        <w:tc>
          <w:tcPr>
            <w:tcW w:w="890" w:type="dxa"/>
            <w:shd w:val="clear" w:color="auto" w:fill="auto"/>
            <w:noWrap/>
            <w:vAlign w:val="bottom"/>
            <w:hideMark/>
          </w:tcPr>
          <w:p w:rsidR="00B63096" w:rsidRPr="00224587" w:rsidRDefault="009277CD" w:rsidP="00B63096">
            <w:pPr>
              <w:spacing w:line="240" w:lineRule="auto"/>
              <w:rPr>
                <w:rFonts w:cs="Arial"/>
                <w:color w:val="000000"/>
                <w:sz w:val="18"/>
                <w:szCs w:val="18"/>
              </w:rPr>
            </w:pPr>
            <w:r w:rsidRPr="00224587">
              <w:rPr>
                <w:rFonts w:cs="Arial"/>
                <w:color w:val="000000"/>
                <w:sz w:val="18"/>
                <w:szCs w:val="18"/>
              </w:rPr>
              <w:t>0,69124</w:t>
            </w:r>
            <w:r w:rsidR="00B63096"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«Дом Советов», ул. К. Хетагурова, 9</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15,17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15,17</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12,92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10,60</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2,32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2,25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1,85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0,40</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«Железнодорожная, 121»</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1,25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1,25</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1,25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0,93</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0,32</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«Калинина, 42»</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2,12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2,12</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1,81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1,59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0,04</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«Кирова, 29»</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0,27</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0,20</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0,07</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lastRenderedPageBreak/>
              <w:t>котельная  «Кирова, 47»</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0,24</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0,05</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«Кирова, 58»</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0,24</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0,09</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«Кирова, 85»</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1,66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1,66</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0,03</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1,44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0,67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0,77</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«Козлова-Комарова», ул. Козлова,54/Комарова,6</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0,37</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0,08</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«Козлова, 36а»</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0,06</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0,06</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«Крайнего, 2»</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5,47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5,47</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4,66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3,58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1,08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0,81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0,62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«Крайнего, 90»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0,21</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0,21</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«Матвеева, 119»</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0,44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0,44</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0,35</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0,09</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«Мира, 25»</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0,12</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0,12</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 Мотель», ул. 295 Стрелковой дивизии,3</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33,69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33,69</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28,71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20,05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8,66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4,98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3,48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1,50</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«Пост №1», пл. Ленина, 23</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0,23</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0,23</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F83998" w:rsidP="00B63096">
            <w:pPr>
              <w:spacing w:line="240" w:lineRule="auto"/>
              <w:rPr>
                <w:rFonts w:cs="Arial"/>
                <w:color w:val="000000"/>
                <w:sz w:val="18"/>
                <w:szCs w:val="18"/>
              </w:rPr>
            </w:pPr>
            <w:r>
              <w:rPr>
                <w:rFonts w:cs="Arial"/>
                <w:color w:val="000000"/>
                <w:sz w:val="18"/>
                <w:szCs w:val="18"/>
              </w:rPr>
              <w:t>0,23</w:t>
            </w:r>
          </w:p>
        </w:tc>
        <w:tc>
          <w:tcPr>
            <w:tcW w:w="890" w:type="dxa"/>
            <w:shd w:val="clear" w:color="auto" w:fill="auto"/>
            <w:noWrap/>
            <w:vAlign w:val="bottom"/>
            <w:hideMark/>
          </w:tcPr>
          <w:p w:rsidR="00B63096" w:rsidRPr="00224587" w:rsidRDefault="00F83998" w:rsidP="00B63096">
            <w:pPr>
              <w:spacing w:line="240" w:lineRule="auto"/>
              <w:rPr>
                <w:rFonts w:cs="Arial"/>
                <w:color w:val="000000"/>
                <w:sz w:val="18"/>
                <w:szCs w:val="18"/>
              </w:rPr>
            </w:pPr>
            <w:r>
              <w:rPr>
                <w:rFonts w:cs="Arial"/>
                <w:color w:val="000000"/>
                <w:sz w:val="18"/>
                <w:szCs w:val="18"/>
              </w:rPr>
              <w:t>0,23</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«РКМ», ул. 40 лет Октября, 27</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3,21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3,21</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2,71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2,68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0,025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0,50</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0,46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0,04</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«Соборная, 7»</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0,34</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0,26</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0,08</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«Соборная, 15»</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w:t>
            </w:r>
            <w:proofErr w:type="spellStart"/>
            <w:r w:rsidRPr="00224587">
              <w:rPr>
                <w:rFonts w:cs="Arial"/>
                <w:color w:val="000000"/>
                <w:sz w:val="18"/>
                <w:szCs w:val="18"/>
              </w:rPr>
              <w:t>Фармакадемия</w:t>
            </w:r>
            <w:proofErr w:type="spellEnd"/>
            <w:r w:rsidRPr="00224587">
              <w:rPr>
                <w:rFonts w:cs="Arial"/>
                <w:color w:val="000000"/>
                <w:sz w:val="18"/>
                <w:szCs w:val="18"/>
              </w:rPr>
              <w:t>», ул. Кирова, 33</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0,17</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0,02</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«Школа №2», ул. Дзержинского, 12</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0,14</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0,14</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107295" w:rsidRPr="00224587" w:rsidTr="0058453F">
        <w:trPr>
          <w:trHeight w:val="712"/>
        </w:trPr>
        <w:tc>
          <w:tcPr>
            <w:tcW w:w="5860" w:type="dxa"/>
            <w:shd w:val="clear" w:color="auto" w:fill="auto"/>
            <w:noWrap/>
            <w:vAlign w:val="bottom"/>
            <w:hideMark/>
          </w:tcPr>
          <w:p w:rsidR="00107295" w:rsidRPr="00224587" w:rsidRDefault="00107295" w:rsidP="00B63096">
            <w:pPr>
              <w:spacing w:line="240" w:lineRule="auto"/>
              <w:rPr>
                <w:rFonts w:cs="Arial"/>
                <w:color w:val="000000"/>
                <w:sz w:val="18"/>
                <w:szCs w:val="18"/>
              </w:rPr>
            </w:pPr>
            <w:r w:rsidRPr="00224587">
              <w:rPr>
                <w:rFonts w:cs="Arial"/>
                <w:color w:val="000000"/>
                <w:sz w:val="18"/>
                <w:szCs w:val="18"/>
              </w:rPr>
              <w:t>котельная ООО «</w:t>
            </w:r>
            <w:proofErr w:type="spellStart"/>
            <w:r w:rsidRPr="00224587">
              <w:rPr>
                <w:rFonts w:cs="Arial"/>
                <w:color w:val="000000"/>
                <w:sz w:val="18"/>
                <w:szCs w:val="18"/>
              </w:rPr>
              <w:t>Техно-Сервис</w:t>
            </w:r>
            <w:proofErr w:type="spellEnd"/>
            <w:r w:rsidRPr="00224587">
              <w:rPr>
                <w:rFonts w:cs="Arial"/>
                <w:color w:val="000000"/>
                <w:sz w:val="18"/>
                <w:szCs w:val="18"/>
              </w:rPr>
              <w:t>», ул. Малыгина,5</w:t>
            </w:r>
          </w:p>
        </w:tc>
        <w:tc>
          <w:tcPr>
            <w:tcW w:w="986"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r w:rsidRPr="00224587">
              <w:rPr>
                <w:rFonts w:cs="Arial"/>
                <w:color w:val="000000"/>
                <w:sz w:val="18"/>
                <w:szCs w:val="18"/>
              </w:rPr>
              <w:t>12,804</w:t>
            </w:r>
          </w:p>
        </w:tc>
        <w:tc>
          <w:tcPr>
            <w:tcW w:w="890"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r w:rsidRPr="00224587">
              <w:rPr>
                <w:rFonts w:cs="Arial"/>
                <w:color w:val="000000"/>
                <w:sz w:val="18"/>
                <w:szCs w:val="18"/>
              </w:rPr>
              <w:t>6,98</w:t>
            </w:r>
          </w:p>
        </w:tc>
        <w:tc>
          <w:tcPr>
            <w:tcW w:w="986"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r w:rsidRPr="00224587">
              <w:rPr>
                <w:rFonts w:cs="Arial"/>
                <w:color w:val="000000"/>
                <w:sz w:val="18"/>
                <w:szCs w:val="18"/>
              </w:rPr>
              <w:t>5,823</w:t>
            </w:r>
          </w:p>
        </w:tc>
        <w:tc>
          <w:tcPr>
            <w:tcW w:w="890"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p>
        </w:tc>
        <w:tc>
          <w:tcPr>
            <w:tcW w:w="986"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r w:rsidRPr="00224587">
              <w:rPr>
                <w:rFonts w:cs="Arial"/>
                <w:color w:val="000000"/>
                <w:sz w:val="18"/>
                <w:szCs w:val="18"/>
              </w:rPr>
              <w:t>3,508</w:t>
            </w:r>
          </w:p>
        </w:tc>
        <w:tc>
          <w:tcPr>
            <w:tcW w:w="890"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r w:rsidRPr="00224587">
              <w:rPr>
                <w:rFonts w:cs="Arial"/>
                <w:color w:val="000000"/>
                <w:sz w:val="18"/>
                <w:szCs w:val="18"/>
              </w:rPr>
              <w:t>2,236</w:t>
            </w:r>
          </w:p>
        </w:tc>
        <w:tc>
          <w:tcPr>
            <w:tcW w:w="890"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r w:rsidRPr="00224587">
              <w:rPr>
                <w:rFonts w:cs="Arial"/>
                <w:color w:val="000000"/>
                <w:sz w:val="18"/>
                <w:szCs w:val="18"/>
              </w:rPr>
              <w:t>1,272</w:t>
            </w:r>
          </w:p>
        </w:tc>
        <w:tc>
          <w:tcPr>
            <w:tcW w:w="890"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r w:rsidRPr="00224587">
              <w:rPr>
                <w:rFonts w:cs="Arial"/>
                <w:color w:val="000000"/>
                <w:sz w:val="18"/>
                <w:szCs w:val="18"/>
              </w:rPr>
              <w:t>2,315</w:t>
            </w:r>
          </w:p>
        </w:tc>
        <w:tc>
          <w:tcPr>
            <w:tcW w:w="890"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r w:rsidRPr="00224587">
              <w:rPr>
                <w:rFonts w:cs="Arial"/>
                <w:color w:val="000000"/>
                <w:sz w:val="18"/>
                <w:szCs w:val="18"/>
              </w:rPr>
              <w:t>0,815</w:t>
            </w:r>
          </w:p>
        </w:tc>
        <w:tc>
          <w:tcPr>
            <w:tcW w:w="890"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r w:rsidRPr="00224587">
              <w:rPr>
                <w:rFonts w:cs="Arial"/>
                <w:color w:val="000000"/>
                <w:sz w:val="18"/>
                <w:szCs w:val="18"/>
              </w:rPr>
              <w:t>1,5</w:t>
            </w:r>
          </w:p>
        </w:tc>
      </w:tr>
      <w:tr w:rsidR="0058453F" w:rsidRPr="00224587" w:rsidTr="00357488">
        <w:trPr>
          <w:trHeight w:val="20"/>
        </w:trPr>
        <w:tc>
          <w:tcPr>
            <w:tcW w:w="5860" w:type="dxa"/>
            <w:shd w:val="clear" w:color="auto" w:fill="auto"/>
            <w:noWrap/>
            <w:vAlign w:val="bottom"/>
            <w:hideMark/>
          </w:tcPr>
          <w:p w:rsidR="0058453F" w:rsidRPr="00224587" w:rsidRDefault="0058453F" w:rsidP="00B63096">
            <w:pPr>
              <w:spacing w:line="240" w:lineRule="auto"/>
              <w:rPr>
                <w:rFonts w:cs="Arial"/>
                <w:color w:val="000000"/>
                <w:sz w:val="18"/>
                <w:szCs w:val="18"/>
              </w:rPr>
            </w:pPr>
            <w:r w:rsidRPr="00224587">
              <w:rPr>
                <w:rFonts w:cs="Arial"/>
                <w:color w:val="000000"/>
                <w:sz w:val="18"/>
                <w:szCs w:val="18"/>
              </w:rPr>
              <w:t>котельная «Казачка»</w:t>
            </w:r>
          </w:p>
        </w:tc>
        <w:tc>
          <w:tcPr>
            <w:tcW w:w="986" w:type="dxa"/>
            <w:shd w:val="clear" w:color="auto" w:fill="auto"/>
            <w:noWrap/>
            <w:vAlign w:val="bottom"/>
            <w:hideMark/>
          </w:tcPr>
          <w:p w:rsidR="0058453F" w:rsidRPr="00224587" w:rsidRDefault="0058453F" w:rsidP="007D4DED">
            <w:pPr>
              <w:spacing w:line="240" w:lineRule="auto"/>
              <w:jc w:val="right"/>
              <w:rPr>
                <w:rFonts w:cs="Arial"/>
                <w:color w:val="000000"/>
                <w:sz w:val="18"/>
                <w:szCs w:val="18"/>
              </w:rPr>
            </w:pPr>
            <w:r w:rsidRPr="00224587">
              <w:rPr>
                <w:rFonts w:cs="Arial"/>
                <w:color w:val="000000"/>
                <w:sz w:val="18"/>
                <w:szCs w:val="18"/>
              </w:rPr>
              <w:t>5,08</w:t>
            </w:r>
          </w:p>
        </w:tc>
        <w:tc>
          <w:tcPr>
            <w:tcW w:w="890" w:type="dxa"/>
            <w:shd w:val="clear" w:color="auto" w:fill="auto"/>
            <w:noWrap/>
            <w:vAlign w:val="bottom"/>
            <w:hideMark/>
          </w:tcPr>
          <w:p w:rsidR="0058453F" w:rsidRPr="00224587" w:rsidRDefault="0058453F" w:rsidP="007D4DED">
            <w:pPr>
              <w:spacing w:line="240" w:lineRule="auto"/>
              <w:jc w:val="right"/>
              <w:rPr>
                <w:rFonts w:cs="Arial"/>
                <w:color w:val="000000"/>
                <w:sz w:val="18"/>
                <w:szCs w:val="18"/>
              </w:rPr>
            </w:pPr>
          </w:p>
        </w:tc>
        <w:tc>
          <w:tcPr>
            <w:tcW w:w="986" w:type="dxa"/>
            <w:shd w:val="clear" w:color="auto" w:fill="auto"/>
            <w:noWrap/>
            <w:vAlign w:val="bottom"/>
            <w:hideMark/>
          </w:tcPr>
          <w:p w:rsidR="0058453F" w:rsidRPr="00224587" w:rsidRDefault="00DA65BF" w:rsidP="007D4DED">
            <w:pPr>
              <w:spacing w:line="240" w:lineRule="auto"/>
              <w:jc w:val="right"/>
              <w:rPr>
                <w:rFonts w:cs="Arial"/>
                <w:color w:val="000000"/>
                <w:sz w:val="18"/>
                <w:szCs w:val="18"/>
              </w:rPr>
            </w:pPr>
            <w:r w:rsidRPr="00224587">
              <w:rPr>
                <w:rFonts w:cs="Arial"/>
                <w:color w:val="000000"/>
                <w:sz w:val="18"/>
                <w:szCs w:val="18"/>
              </w:rPr>
              <w:t>5,08</w:t>
            </w:r>
          </w:p>
        </w:tc>
        <w:tc>
          <w:tcPr>
            <w:tcW w:w="890" w:type="dxa"/>
            <w:shd w:val="clear" w:color="auto" w:fill="auto"/>
            <w:noWrap/>
            <w:vAlign w:val="bottom"/>
            <w:hideMark/>
          </w:tcPr>
          <w:p w:rsidR="0058453F" w:rsidRPr="00224587" w:rsidRDefault="0058453F" w:rsidP="007D4DED">
            <w:pPr>
              <w:spacing w:line="240" w:lineRule="auto"/>
              <w:jc w:val="right"/>
              <w:rPr>
                <w:rFonts w:cs="Arial"/>
                <w:color w:val="000000"/>
                <w:sz w:val="18"/>
                <w:szCs w:val="18"/>
              </w:rPr>
            </w:pPr>
          </w:p>
        </w:tc>
        <w:tc>
          <w:tcPr>
            <w:tcW w:w="986" w:type="dxa"/>
            <w:shd w:val="clear" w:color="auto" w:fill="auto"/>
            <w:noWrap/>
            <w:vAlign w:val="bottom"/>
            <w:hideMark/>
          </w:tcPr>
          <w:p w:rsidR="0058453F" w:rsidRPr="00224587" w:rsidRDefault="0058453F" w:rsidP="007D4DED">
            <w:pPr>
              <w:spacing w:line="240" w:lineRule="auto"/>
              <w:jc w:val="right"/>
              <w:rPr>
                <w:rFonts w:cs="Arial"/>
                <w:color w:val="000000"/>
                <w:sz w:val="18"/>
                <w:szCs w:val="18"/>
              </w:rPr>
            </w:pPr>
          </w:p>
        </w:tc>
        <w:tc>
          <w:tcPr>
            <w:tcW w:w="890" w:type="dxa"/>
            <w:shd w:val="clear" w:color="auto" w:fill="auto"/>
            <w:noWrap/>
            <w:vAlign w:val="bottom"/>
            <w:hideMark/>
          </w:tcPr>
          <w:p w:rsidR="0058453F" w:rsidRPr="00224587" w:rsidRDefault="0058453F" w:rsidP="007D4DED">
            <w:pPr>
              <w:spacing w:line="240" w:lineRule="auto"/>
              <w:jc w:val="right"/>
              <w:rPr>
                <w:rFonts w:cs="Arial"/>
                <w:color w:val="000000"/>
                <w:sz w:val="18"/>
                <w:szCs w:val="18"/>
              </w:rPr>
            </w:pPr>
          </w:p>
        </w:tc>
        <w:tc>
          <w:tcPr>
            <w:tcW w:w="890" w:type="dxa"/>
            <w:shd w:val="clear" w:color="auto" w:fill="auto"/>
            <w:noWrap/>
            <w:vAlign w:val="bottom"/>
            <w:hideMark/>
          </w:tcPr>
          <w:p w:rsidR="0058453F" w:rsidRPr="00224587" w:rsidRDefault="0058453F" w:rsidP="007D4DED">
            <w:pPr>
              <w:spacing w:line="240" w:lineRule="auto"/>
              <w:jc w:val="right"/>
              <w:rPr>
                <w:rFonts w:cs="Arial"/>
                <w:color w:val="000000"/>
                <w:sz w:val="18"/>
                <w:szCs w:val="18"/>
              </w:rPr>
            </w:pPr>
          </w:p>
        </w:tc>
        <w:tc>
          <w:tcPr>
            <w:tcW w:w="890" w:type="dxa"/>
            <w:shd w:val="clear" w:color="auto" w:fill="auto"/>
            <w:noWrap/>
            <w:vAlign w:val="bottom"/>
            <w:hideMark/>
          </w:tcPr>
          <w:p w:rsidR="0058453F" w:rsidRPr="00224587" w:rsidRDefault="0058453F" w:rsidP="007D4DED">
            <w:pPr>
              <w:spacing w:line="240" w:lineRule="auto"/>
              <w:jc w:val="right"/>
              <w:rPr>
                <w:rFonts w:cs="Arial"/>
                <w:color w:val="000000"/>
                <w:sz w:val="18"/>
                <w:szCs w:val="18"/>
              </w:rPr>
            </w:pPr>
            <w:r w:rsidRPr="00224587">
              <w:rPr>
                <w:rFonts w:cs="Arial"/>
                <w:color w:val="000000"/>
                <w:sz w:val="18"/>
                <w:szCs w:val="18"/>
              </w:rPr>
              <w:t>5,08</w:t>
            </w:r>
          </w:p>
        </w:tc>
        <w:tc>
          <w:tcPr>
            <w:tcW w:w="890" w:type="dxa"/>
            <w:shd w:val="clear" w:color="auto" w:fill="auto"/>
            <w:noWrap/>
            <w:vAlign w:val="bottom"/>
            <w:hideMark/>
          </w:tcPr>
          <w:p w:rsidR="0058453F" w:rsidRPr="00224587" w:rsidRDefault="0058453F" w:rsidP="007D4DED">
            <w:pPr>
              <w:spacing w:line="240" w:lineRule="auto"/>
              <w:jc w:val="right"/>
              <w:rPr>
                <w:rFonts w:cs="Arial"/>
                <w:color w:val="000000"/>
                <w:sz w:val="18"/>
                <w:szCs w:val="18"/>
              </w:rPr>
            </w:pPr>
            <w:r w:rsidRPr="00224587">
              <w:rPr>
                <w:rFonts w:cs="Arial"/>
                <w:color w:val="000000"/>
                <w:sz w:val="18"/>
                <w:szCs w:val="18"/>
              </w:rPr>
              <w:t>4,6</w:t>
            </w:r>
          </w:p>
        </w:tc>
        <w:tc>
          <w:tcPr>
            <w:tcW w:w="890" w:type="dxa"/>
            <w:shd w:val="clear" w:color="auto" w:fill="auto"/>
            <w:noWrap/>
            <w:vAlign w:val="bottom"/>
            <w:hideMark/>
          </w:tcPr>
          <w:p w:rsidR="0058453F" w:rsidRPr="00224587" w:rsidRDefault="0058453F" w:rsidP="007D4DED">
            <w:pPr>
              <w:spacing w:line="240" w:lineRule="auto"/>
              <w:jc w:val="right"/>
              <w:rPr>
                <w:rFonts w:cs="Arial"/>
                <w:color w:val="000000"/>
                <w:sz w:val="18"/>
                <w:szCs w:val="18"/>
              </w:rPr>
            </w:pPr>
            <w:r w:rsidRPr="00224587">
              <w:rPr>
                <w:rFonts w:cs="Arial"/>
                <w:color w:val="000000"/>
                <w:sz w:val="18"/>
                <w:szCs w:val="18"/>
              </w:rPr>
              <w:t>0,48</w:t>
            </w:r>
          </w:p>
        </w:tc>
      </w:tr>
      <w:tr w:rsidR="00B63096" w:rsidRPr="00224587" w:rsidTr="00357488">
        <w:trPr>
          <w:trHeight w:val="20"/>
        </w:trPr>
        <w:tc>
          <w:tcPr>
            <w:tcW w:w="586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Всего по Центральному району</w:t>
            </w:r>
            <w:r w:rsidR="002C554C">
              <w:rPr>
                <w:rFonts w:cs="Arial"/>
                <w:color w:val="000000"/>
                <w:sz w:val="18"/>
                <w:szCs w:val="18"/>
              </w:rPr>
              <w:t>, Гкал/</w:t>
            </w:r>
            <w:proofErr w:type="gramStart"/>
            <w:r w:rsidR="002C554C">
              <w:rPr>
                <w:rFonts w:cs="Arial"/>
                <w:color w:val="000000"/>
                <w:sz w:val="18"/>
                <w:szCs w:val="18"/>
              </w:rPr>
              <w:t>ч</w:t>
            </w:r>
            <w:proofErr w:type="gramEnd"/>
          </w:p>
        </w:tc>
        <w:tc>
          <w:tcPr>
            <w:tcW w:w="986" w:type="dxa"/>
            <w:shd w:val="clear" w:color="auto" w:fill="auto"/>
            <w:noWrap/>
            <w:vAlign w:val="bottom"/>
            <w:hideMark/>
          </w:tcPr>
          <w:p w:rsidR="00B63096" w:rsidRPr="00224587" w:rsidRDefault="002F08E4" w:rsidP="00CC027E">
            <w:pPr>
              <w:spacing w:line="240" w:lineRule="auto"/>
              <w:jc w:val="center"/>
              <w:rPr>
                <w:rFonts w:cs="Arial"/>
                <w:b/>
                <w:i/>
                <w:color w:val="000000"/>
                <w:sz w:val="18"/>
                <w:szCs w:val="18"/>
              </w:rPr>
            </w:pPr>
            <w:r>
              <w:rPr>
                <w:rFonts w:cs="Arial"/>
                <w:b/>
                <w:i/>
                <w:color w:val="000000"/>
                <w:sz w:val="18"/>
                <w:szCs w:val="18"/>
              </w:rPr>
              <w:t>146,47</w:t>
            </w:r>
          </w:p>
        </w:tc>
        <w:tc>
          <w:tcPr>
            <w:tcW w:w="890" w:type="dxa"/>
            <w:shd w:val="clear" w:color="auto" w:fill="auto"/>
            <w:noWrap/>
            <w:vAlign w:val="bottom"/>
            <w:hideMark/>
          </w:tcPr>
          <w:p w:rsidR="00B63096" w:rsidRPr="00224587" w:rsidRDefault="002F08E4" w:rsidP="00CC027E">
            <w:pPr>
              <w:spacing w:line="240" w:lineRule="auto"/>
              <w:jc w:val="center"/>
              <w:rPr>
                <w:rFonts w:cs="Arial"/>
                <w:b/>
                <w:i/>
                <w:color w:val="000000"/>
                <w:sz w:val="18"/>
                <w:szCs w:val="18"/>
              </w:rPr>
            </w:pPr>
            <w:r>
              <w:rPr>
                <w:rFonts w:cs="Arial"/>
                <w:b/>
                <w:i/>
                <w:color w:val="000000"/>
                <w:sz w:val="18"/>
                <w:szCs w:val="18"/>
              </w:rPr>
              <w:t>6,98</w:t>
            </w:r>
          </w:p>
        </w:tc>
        <w:tc>
          <w:tcPr>
            <w:tcW w:w="986" w:type="dxa"/>
            <w:shd w:val="clear" w:color="auto" w:fill="auto"/>
            <w:noWrap/>
            <w:vAlign w:val="bottom"/>
            <w:hideMark/>
          </w:tcPr>
          <w:p w:rsidR="00B63096" w:rsidRPr="00224587" w:rsidRDefault="002F08E4" w:rsidP="00444217">
            <w:pPr>
              <w:spacing w:line="240" w:lineRule="auto"/>
              <w:jc w:val="center"/>
              <w:rPr>
                <w:rFonts w:cs="Arial"/>
                <w:b/>
                <w:i/>
                <w:color w:val="000000"/>
                <w:sz w:val="18"/>
                <w:szCs w:val="18"/>
              </w:rPr>
            </w:pPr>
            <w:r>
              <w:rPr>
                <w:rFonts w:cs="Arial"/>
                <w:b/>
                <w:i/>
                <w:color w:val="000000"/>
                <w:sz w:val="18"/>
                <w:szCs w:val="18"/>
              </w:rPr>
              <w:t>138,74</w:t>
            </w:r>
          </w:p>
        </w:tc>
        <w:tc>
          <w:tcPr>
            <w:tcW w:w="890" w:type="dxa"/>
            <w:shd w:val="clear" w:color="auto" w:fill="auto"/>
            <w:noWrap/>
            <w:vAlign w:val="bottom"/>
            <w:hideMark/>
          </w:tcPr>
          <w:p w:rsidR="00B63096" w:rsidRPr="00224587" w:rsidRDefault="00B63096" w:rsidP="00CC027E">
            <w:pPr>
              <w:spacing w:line="240" w:lineRule="auto"/>
              <w:jc w:val="center"/>
              <w:rPr>
                <w:rFonts w:cs="Arial"/>
                <w:color w:val="000000"/>
                <w:sz w:val="18"/>
                <w:szCs w:val="18"/>
              </w:rPr>
            </w:pPr>
          </w:p>
        </w:tc>
        <w:tc>
          <w:tcPr>
            <w:tcW w:w="986" w:type="dxa"/>
            <w:shd w:val="clear" w:color="auto" w:fill="auto"/>
            <w:noWrap/>
            <w:vAlign w:val="bottom"/>
            <w:hideMark/>
          </w:tcPr>
          <w:p w:rsidR="00B63096" w:rsidRPr="00224587" w:rsidRDefault="007D4DED" w:rsidP="00CC027E">
            <w:pPr>
              <w:spacing w:line="240" w:lineRule="auto"/>
              <w:jc w:val="center"/>
              <w:rPr>
                <w:rFonts w:cs="Arial"/>
                <w:b/>
                <w:i/>
                <w:color w:val="000000"/>
                <w:sz w:val="18"/>
                <w:szCs w:val="18"/>
              </w:rPr>
            </w:pPr>
            <w:r>
              <w:rPr>
                <w:rFonts w:cs="Arial"/>
                <w:b/>
                <w:i/>
                <w:color w:val="000000"/>
                <w:sz w:val="18"/>
                <w:szCs w:val="18"/>
              </w:rPr>
              <w:t>97,04</w:t>
            </w:r>
          </w:p>
        </w:tc>
        <w:tc>
          <w:tcPr>
            <w:tcW w:w="890" w:type="dxa"/>
            <w:shd w:val="clear" w:color="auto" w:fill="auto"/>
            <w:noWrap/>
            <w:vAlign w:val="bottom"/>
            <w:hideMark/>
          </w:tcPr>
          <w:p w:rsidR="00B63096" w:rsidRPr="00224587" w:rsidRDefault="007D4DED" w:rsidP="00444217">
            <w:pPr>
              <w:spacing w:line="240" w:lineRule="auto"/>
              <w:jc w:val="center"/>
              <w:rPr>
                <w:rFonts w:cs="Arial"/>
                <w:b/>
                <w:i/>
                <w:color w:val="000000"/>
                <w:sz w:val="18"/>
                <w:szCs w:val="18"/>
              </w:rPr>
            </w:pPr>
            <w:r>
              <w:rPr>
                <w:rFonts w:cs="Arial"/>
                <w:b/>
                <w:i/>
                <w:color w:val="000000"/>
                <w:sz w:val="18"/>
                <w:szCs w:val="18"/>
              </w:rPr>
              <w:t>74,94</w:t>
            </w:r>
          </w:p>
        </w:tc>
        <w:tc>
          <w:tcPr>
            <w:tcW w:w="890" w:type="dxa"/>
            <w:shd w:val="clear" w:color="auto" w:fill="auto"/>
            <w:noWrap/>
            <w:vAlign w:val="bottom"/>
            <w:hideMark/>
          </w:tcPr>
          <w:p w:rsidR="00B63096" w:rsidRPr="00224587" w:rsidRDefault="002F08E4" w:rsidP="00444217">
            <w:pPr>
              <w:spacing w:line="240" w:lineRule="auto"/>
              <w:jc w:val="center"/>
              <w:rPr>
                <w:rFonts w:cs="Arial"/>
                <w:b/>
                <w:i/>
                <w:color w:val="000000"/>
                <w:sz w:val="18"/>
                <w:szCs w:val="18"/>
              </w:rPr>
            </w:pPr>
            <w:r>
              <w:rPr>
                <w:rFonts w:cs="Arial"/>
                <w:b/>
                <w:i/>
                <w:color w:val="000000"/>
                <w:sz w:val="18"/>
                <w:szCs w:val="18"/>
              </w:rPr>
              <w:t>22,1</w:t>
            </w:r>
          </w:p>
        </w:tc>
        <w:tc>
          <w:tcPr>
            <w:tcW w:w="890" w:type="dxa"/>
            <w:shd w:val="clear" w:color="auto" w:fill="auto"/>
            <w:noWrap/>
            <w:vAlign w:val="bottom"/>
            <w:hideMark/>
          </w:tcPr>
          <w:p w:rsidR="00B63096" w:rsidRPr="00224587" w:rsidRDefault="002F08E4" w:rsidP="00CC027E">
            <w:pPr>
              <w:spacing w:line="240" w:lineRule="auto"/>
              <w:jc w:val="center"/>
              <w:rPr>
                <w:rFonts w:cs="Arial"/>
                <w:b/>
                <w:i/>
                <w:color w:val="000000"/>
                <w:sz w:val="18"/>
                <w:szCs w:val="18"/>
              </w:rPr>
            </w:pPr>
            <w:r>
              <w:rPr>
                <w:rFonts w:cs="Arial"/>
                <w:b/>
                <w:i/>
                <w:color w:val="000000"/>
                <w:sz w:val="18"/>
                <w:szCs w:val="18"/>
              </w:rPr>
              <w:t>41,7</w:t>
            </w:r>
          </w:p>
        </w:tc>
        <w:tc>
          <w:tcPr>
            <w:tcW w:w="890" w:type="dxa"/>
            <w:shd w:val="clear" w:color="auto" w:fill="auto"/>
            <w:noWrap/>
            <w:vAlign w:val="bottom"/>
            <w:hideMark/>
          </w:tcPr>
          <w:p w:rsidR="00B63096" w:rsidRPr="00224587" w:rsidRDefault="002F08E4" w:rsidP="00CC027E">
            <w:pPr>
              <w:spacing w:line="240" w:lineRule="auto"/>
              <w:jc w:val="center"/>
              <w:rPr>
                <w:rFonts w:cs="Arial"/>
                <w:b/>
                <w:i/>
                <w:color w:val="000000"/>
                <w:sz w:val="18"/>
                <w:szCs w:val="18"/>
              </w:rPr>
            </w:pPr>
            <w:r>
              <w:rPr>
                <w:rFonts w:cs="Arial"/>
                <w:b/>
                <w:i/>
                <w:color w:val="000000"/>
                <w:sz w:val="18"/>
                <w:szCs w:val="18"/>
              </w:rPr>
              <w:t>32,7</w:t>
            </w:r>
          </w:p>
        </w:tc>
        <w:tc>
          <w:tcPr>
            <w:tcW w:w="890" w:type="dxa"/>
            <w:shd w:val="clear" w:color="auto" w:fill="auto"/>
            <w:noWrap/>
            <w:vAlign w:val="bottom"/>
            <w:hideMark/>
          </w:tcPr>
          <w:p w:rsidR="00B63096" w:rsidRPr="00224587" w:rsidRDefault="002F08E4" w:rsidP="00444217">
            <w:pPr>
              <w:spacing w:line="240" w:lineRule="auto"/>
              <w:jc w:val="center"/>
              <w:rPr>
                <w:rFonts w:cs="Arial"/>
                <w:b/>
                <w:i/>
                <w:color w:val="000000"/>
                <w:sz w:val="18"/>
                <w:szCs w:val="18"/>
              </w:rPr>
            </w:pPr>
            <w:r>
              <w:rPr>
                <w:rFonts w:cs="Arial"/>
                <w:b/>
                <w:i/>
                <w:color w:val="000000"/>
                <w:sz w:val="18"/>
                <w:szCs w:val="18"/>
              </w:rPr>
              <w:t>9,02</w:t>
            </w:r>
          </w:p>
        </w:tc>
      </w:tr>
    </w:tbl>
    <w:p w:rsidR="00F83998" w:rsidRDefault="00F83998" w:rsidP="00B63096"/>
    <w:p w:rsidR="00E6599E" w:rsidRDefault="00E6599E" w:rsidP="00B63096"/>
    <w:p w:rsidR="00E6599E" w:rsidRDefault="00E6599E" w:rsidP="00B63096"/>
    <w:p w:rsidR="00B63096" w:rsidRDefault="00B63096" w:rsidP="00B63096">
      <w:proofErr w:type="spellStart"/>
      <w:r>
        <w:t>Краснослободской</w:t>
      </w:r>
      <w:proofErr w:type="spellEnd"/>
      <w:r>
        <w:t xml:space="preserve"> район</w:t>
      </w:r>
    </w:p>
    <w:tbl>
      <w:tblPr>
        <w:tblW w:w="150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6"/>
        <w:gridCol w:w="978"/>
        <w:gridCol w:w="894"/>
        <w:gridCol w:w="894"/>
        <w:gridCol w:w="894"/>
        <w:gridCol w:w="978"/>
        <w:gridCol w:w="894"/>
        <w:gridCol w:w="907"/>
        <w:gridCol w:w="894"/>
        <w:gridCol w:w="894"/>
        <w:gridCol w:w="978"/>
      </w:tblGrid>
      <w:tr w:rsidR="00B63096" w:rsidRPr="00224587" w:rsidTr="00357488">
        <w:trPr>
          <w:trHeight w:val="1576"/>
        </w:trPr>
        <w:tc>
          <w:tcPr>
            <w:tcW w:w="5886"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c>
          <w:tcPr>
            <w:tcW w:w="978" w:type="dxa"/>
            <w:shd w:val="clear" w:color="000000" w:fill="FFFF00"/>
            <w:noWrap/>
            <w:textDirection w:val="btLr"/>
            <w:vAlign w:val="center"/>
            <w:hideMark/>
          </w:tcPr>
          <w:p w:rsidR="00B63096" w:rsidRPr="00F74BC5" w:rsidRDefault="00B63096" w:rsidP="00B63096">
            <w:pPr>
              <w:spacing w:line="240" w:lineRule="auto"/>
              <w:rPr>
                <w:rFonts w:cs="Arial"/>
                <w:sz w:val="18"/>
                <w:szCs w:val="18"/>
              </w:rPr>
            </w:pPr>
            <w:proofErr w:type="spellStart"/>
            <w:r w:rsidRPr="00F74BC5">
              <w:rPr>
                <w:rFonts w:cs="Arial"/>
                <w:sz w:val="18"/>
                <w:szCs w:val="18"/>
              </w:rPr>
              <w:t>Краснослободской</w:t>
            </w:r>
            <w:proofErr w:type="spellEnd"/>
            <w:r w:rsidRPr="00F74BC5">
              <w:rPr>
                <w:rFonts w:cs="Arial"/>
                <w:sz w:val="18"/>
                <w:szCs w:val="18"/>
              </w:rPr>
              <w:t xml:space="preserve"> планировочный район</w:t>
            </w:r>
          </w:p>
        </w:tc>
        <w:tc>
          <w:tcPr>
            <w:tcW w:w="894"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Промышленность</w:t>
            </w:r>
          </w:p>
        </w:tc>
        <w:tc>
          <w:tcPr>
            <w:tcW w:w="894" w:type="dxa"/>
            <w:shd w:val="clear" w:color="000000" w:fill="00B0F0"/>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ЖКС, всего</w:t>
            </w:r>
          </w:p>
        </w:tc>
        <w:tc>
          <w:tcPr>
            <w:tcW w:w="894"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в том числе:</w:t>
            </w:r>
          </w:p>
        </w:tc>
        <w:tc>
          <w:tcPr>
            <w:tcW w:w="978"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Жилые здания</w:t>
            </w:r>
          </w:p>
        </w:tc>
        <w:tc>
          <w:tcPr>
            <w:tcW w:w="894"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c>
          <w:tcPr>
            <w:tcW w:w="894"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Общест</w:t>
            </w:r>
            <w:proofErr w:type="spellEnd"/>
            <w:r w:rsidRPr="00224587">
              <w:rPr>
                <w:rFonts w:cs="Arial"/>
                <w:color w:val="000000"/>
                <w:sz w:val="18"/>
                <w:szCs w:val="18"/>
              </w:rPr>
              <w:t>. здания</w:t>
            </w:r>
          </w:p>
        </w:tc>
        <w:tc>
          <w:tcPr>
            <w:tcW w:w="894"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78"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r>
      <w:tr w:rsidR="00311A52" w:rsidRPr="00224587" w:rsidTr="00357488">
        <w:trPr>
          <w:trHeight w:val="115"/>
        </w:trPr>
        <w:tc>
          <w:tcPr>
            <w:tcW w:w="5886" w:type="dxa"/>
            <w:shd w:val="clear" w:color="auto" w:fill="auto"/>
            <w:noWrap/>
            <w:vAlign w:val="center"/>
            <w:hideMark/>
          </w:tcPr>
          <w:p w:rsidR="00311A52" w:rsidRPr="00F74BC5" w:rsidRDefault="00311A52" w:rsidP="00311A52">
            <w:pPr>
              <w:spacing w:line="240" w:lineRule="auto"/>
              <w:rPr>
                <w:rFonts w:cs="Arial"/>
                <w:sz w:val="18"/>
                <w:szCs w:val="18"/>
              </w:rPr>
            </w:pPr>
            <w:r w:rsidRPr="00F74BC5">
              <w:rPr>
                <w:rFonts w:cs="Arial"/>
                <w:sz w:val="18"/>
                <w:szCs w:val="18"/>
              </w:rPr>
              <w:t>котельная  «</w:t>
            </w:r>
            <w:r w:rsidR="00C66C46">
              <w:rPr>
                <w:rFonts w:cs="Arial"/>
                <w:sz w:val="18"/>
                <w:szCs w:val="18"/>
              </w:rPr>
              <w:t xml:space="preserve">микрорайон </w:t>
            </w:r>
            <w:r w:rsidRPr="00F74BC5">
              <w:rPr>
                <w:rFonts w:cs="Arial"/>
                <w:sz w:val="18"/>
                <w:szCs w:val="18"/>
              </w:rPr>
              <w:t xml:space="preserve">Бештау», ул. </w:t>
            </w:r>
            <w:proofErr w:type="gramStart"/>
            <w:r w:rsidRPr="00F74BC5">
              <w:rPr>
                <w:rFonts w:cs="Arial"/>
                <w:sz w:val="18"/>
                <w:szCs w:val="18"/>
              </w:rPr>
              <w:t>Адмиральского</w:t>
            </w:r>
            <w:proofErr w:type="gramEnd"/>
            <w:r w:rsidRPr="00F74BC5">
              <w:rPr>
                <w:rFonts w:cs="Arial"/>
                <w:sz w:val="18"/>
                <w:szCs w:val="18"/>
              </w:rPr>
              <w:t>, 4</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40,84</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40,84</w:t>
            </w:r>
          </w:p>
        </w:tc>
        <w:tc>
          <w:tcPr>
            <w:tcW w:w="894"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78" w:type="dxa"/>
            <w:shd w:val="clear" w:color="auto" w:fill="auto"/>
            <w:noWrap/>
            <w:vAlign w:val="bottom"/>
            <w:hideMark/>
          </w:tcPr>
          <w:p w:rsidR="00311A52" w:rsidRPr="00224587" w:rsidRDefault="00311A52" w:rsidP="00F83998">
            <w:pPr>
              <w:spacing w:line="240" w:lineRule="auto"/>
              <w:jc w:val="center"/>
              <w:rPr>
                <w:rFonts w:cs="Arial"/>
                <w:color w:val="000000"/>
                <w:sz w:val="18"/>
                <w:szCs w:val="18"/>
              </w:rPr>
            </w:pPr>
            <w:r w:rsidRPr="00224587">
              <w:rPr>
                <w:rFonts w:cs="Arial"/>
                <w:color w:val="000000"/>
                <w:sz w:val="18"/>
                <w:szCs w:val="18"/>
              </w:rPr>
              <w:t>34,80</w:t>
            </w:r>
          </w:p>
        </w:tc>
        <w:tc>
          <w:tcPr>
            <w:tcW w:w="894" w:type="dxa"/>
            <w:shd w:val="clear" w:color="auto" w:fill="auto"/>
            <w:noWrap/>
            <w:vAlign w:val="bottom"/>
            <w:hideMark/>
          </w:tcPr>
          <w:p w:rsidR="00311A52" w:rsidRPr="00224587" w:rsidRDefault="00311A52" w:rsidP="00F83998">
            <w:pPr>
              <w:spacing w:line="240" w:lineRule="auto"/>
              <w:jc w:val="center"/>
              <w:rPr>
                <w:rFonts w:cs="Arial"/>
                <w:color w:val="000000"/>
                <w:sz w:val="18"/>
                <w:szCs w:val="18"/>
              </w:rPr>
            </w:pPr>
            <w:r w:rsidRPr="00224587">
              <w:rPr>
                <w:rFonts w:cs="Arial"/>
                <w:color w:val="000000"/>
                <w:sz w:val="18"/>
                <w:szCs w:val="18"/>
              </w:rPr>
              <w:t>23,92</w:t>
            </w:r>
          </w:p>
        </w:tc>
        <w:tc>
          <w:tcPr>
            <w:tcW w:w="907" w:type="dxa"/>
            <w:shd w:val="clear" w:color="auto" w:fill="auto"/>
            <w:noWrap/>
            <w:vAlign w:val="bottom"/>
            <w:hideMark/>
          </w:tcPr>
          <w:p w:rsidR="00311A52" w:rsidRPr="00224587" w:rsidRDefault="00311A52" w:rsidP="00F83998">
            <w:pPr>
              <w:spacing w:line="240" w:lineRule="auto"/>
              <w:jc w:val="center"/>
              <w:rPr>
                <w:rFonts w:cs="Arial"/>
                <w:color w:val="000000"/>
                <w:sz w:val="18"/>
                <w:szCs w:val="18"/>
              </w:rPr>
            </w:pPr>
            <w:r w:rsidRPr="00224587">
              <w:rPr>
                <w:rFonts w:cs="Arial"/>
                <w:color w:val="000000"/>
                <w:sz w:val="18"/>
                <w:szCs w:val="18"/>
              </w:rPr>
              <w:t>10,88</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6,04</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4,15</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1,89</w:t>
            </w:r>
          </w:p>
        </w:tc>
      </w:tr>
      <w:tr w:rsidR="00A97F1F" w:rsidRPr="00224587" w:rsidTr="00357488">
        <w:trPr>
          <w:trHeight w:val="115"/>
        </w:trPr>
        <w:tc>
          <w:tcPr>
            <w:tcW w:w="5886" w:type="dxa"/>
            <w:shd w:val="clear" w:color="auto" w:fill="auto"/>
            <w:noWrap/>
            <w:vAlign w:val="center"/>
            <w:hideMark/>
          </w:tcPr>
          <w:p w:rsidR="00A97F1F" w:rsidRPr="00F74BC5" w:rsidRDefault="00A97F1F" w:rsidP="00311A52">
            <w:pPr>
              <w:spacing w:line="240" w:lineRule="auto"/>
              <w:rPr>
                <w:rFonts w:cs="Arial"/>
                <w:sz w:val="18"/>
                <w:szCs w:val="18"/>
              </w:rPr>
            </w:pPr>
            <w:r w:rsidRPr="00F74BC5">
              <w:rPr>
                <w:rFonts w:cs="Arial"/>
                <w:sz w:val="18"/>
                <w:szCs w:val="18"/>
              </w:rPr>
              <w:t>котельная «</w:t>
            </w:r>
            <w:proofErr w:type="spellStart"/>
            <w:r w:rsidRPr="00F74BC5">
              <w:rPr>
                <w:rFonts w:cs="Arial"/>
                <w:sz w:val="18"/>
                <w:szCs w:val="18"/>
              </w:rPr>
              <w:t>Ессентукская</w:t>
            </w:r>
            <w:proofErr w:type="spellEnd"/>
            <w:r w:rsidRPr="00F74BC5">
              <w:rPr>
                <w:rFonts w:cs="Arial"/>
                <w:sz w:val="18"/>
                <w:szCs w:val="18"/>
              </w:rPr>
              <w:t xml:space="preserve">»,36, </w:t>
            </w:r>
            <w:proofErr w:type="spellStart"/>
            <w:r w:rsidRPr="00F74BC5">
              <w:rPr>
                <w:rFonts w:cs="Arial"/>
                <w:sz w:val="18"/>
                <w:szCs w:val="18"/>
              </w:rPr>
              <w:t>крышная</w:t>
            </w:r>
            <w:proofErr w:type="spellEnd"/>
          </w:p>
        </w:tc>
        <w:tc>
          <w:tcPr>
            <w:tcW w:w="978"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0,85</w:t>
            </w:r>
          </w:p>
        </w:tc>
        <w:tc>
          <w:tcPr>
            <w:tcW w:w="894"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0,85</w:t>
            </w:r>
          </w:p>
        </w:tc>
        <w:tc>
          <w:tcPr>
            <w:tcW w:w="894" w:type="dxa"/>
            <w:shd w:val="clear" w:color="auto" w:fill="auto"/>
            <w:noWrap/>
            <w:vAlign w:val="bottom"/>
            <w:hideMark/>
          </w:tcPr>
          <w:p w:rsidR="00A97F1F" w:rsidRPr="00224587" w:rsidRDefault="00A97F1F" w:rsidP="007D4DED">
            <w:pPr>
              <w:spacing w:line="240" w:lineRule="auto"/>
              <w:rPr>
                <w:rFonts w:cs="Arial"/>
                <w:color w:val="000000"/>
                <w:sz w:val="18"/>
                <w:szCs w:val="18"/>
              </w:rPr>
            </w:pPr>
          </w:p>
        </w:tc>
        <w:tc>
          <w:tcPr>
            <w:tcW w:w="978"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sidRPr="00224587">
              <w:rPr>
                <w:rFonts w:cs="Arial"/>
                <w:color w:val="000000"/>
                <w:sz w:val="18"/>
                <w:szCs w:val="18"/>
              </w:rPr>
              <w:t>0,85</w:t>
            </w:r>
          </w:p>
        </w:tc>
        <w:tc>
          <w:tcPr>
            <w:tcW w:w="894"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sidRPr="00224587">
              <w:rPr>
                <w:rFonts w:cs="Arial"/>
                <w:color w:val="000000"/>
                <w:sz w:val="18"/>
                <w:szCs w:val="18"/>
              </w:rPr>
              <w:t>0,66</w:t>
            </w:r>
          </w:p>
        </w:tc>
        <w:tc>
          <w:tcPr>
            <w:tcW w:w="907"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sidRPr="00224587">
              <w:rPr>
                <w:rFonts w:cs="Arial"/>
                <w:color w:val="000000"/>
                <w:sz w:val="18"/>
                <w:szCs w:val="18"/>
              </w:rPr>
              <w:t>0,19</w:t>
            </w:r>
          </w:p>
        </w:tc>
        <w:tc>
          <w:tcPr>
            <w:tcW w:w="894" w:type="dxa"/>
            <w:shd w:val="clear" w:color="auto" w:fill="auto"/>
            <w:noWrap/>
            <w:vAlign w:val="bottom"/>
            <w:hideMark/>
          </w:tcPr>
          <w:p w:rsidR="00A97F1F" w:rsidRPr="00224587" w:rsidRDefault="00A97F1F" w:rsidP="00B63096">
            <w:pPr>
              <w:spacing w:line="240" w:lineRule="auto"/>
              <w:rPr>
                <w:rFonts w:cs="Arial"/>
                <w:color w:val="000000"/>
                <w:sz w:val="18"/>
                <w:szCs w:val="18"/>
              </w:rPr>
            </w:pPr>
          </w:p>
        </w:tc>
        <w:tc>
          <w:tcPr>
            <w:tcW w:w="894" w:type="dxa"/>
            <w:shd w:val="clear" w:color="auto" w:fill="auto"/>
            <w:noWrap/>
            <w:vAlign w:val="bottom"/>
            <w:hideMark/>
          </w:tcPr>
          <w:p w:rsidR="00A97F1F" w:rsidRPr="00224587" w:rsidRDefault="00A97F1F" w:rsidP="00B63096">
            <w:pPr>
              <w:spacing w:line="240" w:lineRule="auto"/>
              <w:rPr>
                <w:rFonts w:cs="Arial"/>
                <w:color w:val="000000"/>
                <w:sz w:val="18"/>
                <w:szCs w:val="18"/>
              </w:rPr>
            </w:pPr>
          </w:p>
        </w:tc>
        <w:tc>
          <w:tcPr>
            <w:tcW w:w="978" w:type="dxa"/>
            <w:shd w:val="clear" w:color="auto" w:fill="auto"/>
            <w:noWrap/>
            <w:vAlign w:val="bottom"/>
            <w:hideMark/>
          </w:tcPr>
          <w:p w:rsidR="00A97F1F" w:rsidRPr="00224587" w:rsidRDefault="00A97F1F" w:rsidP="00B63096">
            <w:pPr>
              <w:spacing w:line="240" w:lineRule="auto"/>
              <w:rPr>
                <w:rFonts w:cs="Arial"/>
                <w:color w:val="000000"/>
                <w:sz w:val="18"/>
                <w:szCs w:val="18"/>
              </w:rPr>
            </w:pPr>
            <w:r w:rsidRPr="00224587">
              <w:rPr>
                <w:rFonts w:cs="Arial"/>
                <w:color w:val="000000"/>
                <w:sz w:val="18"/>
                <w:szCs w:val="18"/>
              </w:rPr>
              <w:t> </w:t>
            </w:r>
          </w:p>
        </w:tc>
      </w:tr>
      <w:tr w:rsidR="00A97F1F" w:rsidRPr="00224587" w:rsidTr="00357488">
        <w:trPr>
          <w:trHeight w:val="115"/>
        </w:trPr>
        <w:tc>
          <w:tcPr>
            <w:tcW w:w="5886" w:type="dxa"/>
            <w:shd w:val="clear" w:color="auto" w:fill="auto"/>
            <w:noWrap/>
            <w:vAlign w:val="center"/>
            <w:hideMark/>
          </w:tcPr>
          <w:p w:rsidR="00A97F1F" w:rsidRPr="00F74BC5" w:rsidRDefault="00A97F1F" w:rsidP="00311A52">
            <w:pPr>
              <w:spacing w:line="240" w:lineRule="auto"/>
              <w:rPr>
                <w:rFonts w:cs="Arial"/>
                <w:sz w:val="18"/>
                <w:szCs w:val="18"/>
              </w:rPr>
            </w:pPr>
            <w:r w:rsidRPr="00F74BC5">
              <w:rPr>
                <w:rFonts w:cs="Arial"/>
                <w:sz w:val="18"/>
                <w:szCs w:val="18"/>
              </w:rPr>
              <w:t xml:space="preserve">котельная  «Ессентукская,64», </w:t>
            </w:r>
            <w:proofErr w:type="spellStart"/>
            <w:r w:rsidRPr="00F74BC5">
              <w:rPr>
                <w:rFonts w:cs="Arial"/>
                <w:sz w:val="18"/>
                <w:szCs w:val="18"/>
              </w:rPr>
              <w:t>крышная</w:t>
            </w:r>
            <w:proofErr w:type="spellEnd"/>
          </w:p>
        </w:tc>
        <w:tc>
          <w:tcPr>
            <w:tcW w:w="978"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0,77</w:t>
            </w:r>
          </w:p>
        </w:tc>
        <w:tc>
          <w:tcPr>
            <w:tcW w:w="894"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0,77</w:t>
            </w:r>
          </w:p>
        </w:tc>
        <w:tc>
          <w:tcPr>
            <w:tcW w:w="894" w:type="dxa"/>
            <w:shd w:val="clear" w:color="auto" w:fill="auto"/>
            <w:noWrap/>
            <w:vAlign w:val="bottom"/>
            <w:hideMark/>
          </w:tcPr>
          <w:p w:rsidR="00A97F1F" w:rsidRPr="00224587" w:rsidRDefault="00A97F1F" w:rsidP="007D4DED">
            <w:pPr>
              <w:spacing w:line="240" w:lineRule="auto"/>
              <w:rPr>
                <w:rFonts w:cs="Arial"/>
                <w:color w:val="000000"/>
                <w:sz w:val="18"/>
                <w:szCs w:val="18"/>
              </w:rPr>
            </w:pPr>
          </w:p>
        </w:tc>
        <w:tc>
          <w:tcPr>
            <w:tcW w:w="978"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sidRPr="00224587">
              <w:rPr>
                <w:rFonts w:cs="Arial"/>
                <w:color w:val="000000"/>
                <w:sz w:val="18"/>
                <w:szCs w:val="18"/>
              </w:rPr>
              <w:t>0,77</w:t>
            </w:r>
          </w:p>
        </w:tc>
        <w:tc>
          <w:tcPr>
            <w:tcW w:w="894"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sidRPr="00224587">
              <w:rPr>
                <w:rFonts w:cs="Arial"/>
                <w:color w:val="000000"/>
                <w:sz w:val="18"/>
                <w:szCs w:val="18"/>
              </w:rPr>
              <w:t>0,61</w:t>
            </w:r>
          </w:p>
        </w:tc>
        <w:tc>
          <w:tcPr>
            <w:tcW w:w="907"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sidRPr="00224587">
              <w:rPr>
                <w:rFonts w:cs="Arial"/>
                <w:color w:val="000000"/>
                <w:sz w:val="18"/>
                <w:szCs w:val="18"/>
              </w:rPr>
              <w:t>0,16</w:t>
            </w: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p>
        </w:tc>
        <w:tc>
          <w:tcPr>
            <w:tcW w:w="978"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p>
        </w:tc>
      </w:tr>
      <w:tr w:rsidR="00A97F1F" w:rsidRPr="00224587" w:rsidTr="00357488">
        <w:trPr>
          <w:trHeight w:val="115"/>
        </w:trPr>
        <w:tc>
          <w:tcPr>
            <w:tcW w:w="5886" w:type="dxa"/>
            <w:shd w:val="clear" w:color="auto" w:fill="auto"/>
            <w:noWrap/>
            <w:vAlign w:val="center"/>
            <w:hideMark/>
          </w:tcPr>
          <w:p w:rsidR="00A97F1F" w:rsidRPr="00F74BC5" w:rsidRDefault="00A97F1F" w:rsidP="00311A52">
            <w:pPr>
              <w:spacing w:line="240" w:lineRule="auto"/>
              <w:rPr>
                <w:rFonts w:cs="Arial"/>
                <w:sz w:val="18"/>
                <w:szCs w:val="18"/>
              </w:rPr>
            </w:pPr>
            <w:r w:rsidRPr="00F74BC5">
              <w:rPr>
                <w:rFonts w:cs="Arial"/>
                <w:sz w:val="18"/>
                <w:szCs w:val="18"/>
              </w:rPr>
              <w:t xml:space="preserve">котельная  «Бутырина,30», </w:t>
            </w:r>
            <w:proofErr w:type="spellStart"/>
            <w:r w:rsidRPr="00F74BC5">
              <w:rPr>
                <w:rFonts w:cs="Arial"/>
                <w:sz w:val="18"/>
                <w:szCs w:val="18"/>
              </w:rPr>
              <w:t>крышная</w:t>
            </w:r>
            <w:proofErr w:type="spellEnd"/>
          </w:p>
        </w:tc>
        <w:tc>
          <w:tcPr>
            <w:tcW w:w="978" w:type="dxa"/>
            <w:shd w:val="clear" w:color="auto" w:fill="auto"/>
            <w:noWrap/>
            <w:vAlign w:val="bottom"/>
            <w:hideMark/>
          </w:tcPr>
          <w:p w:rsidR="00A97F1F" w:rsidRPr="00224587" w:rsidRDefault="00F83998" w:rsidP="007D4DED">
            <w:pPr>
              <w:spacing w:line="240" w:lineRule="auto"/>
              <w:jc w:val="right"/>
              <w:rPr>
                <w:rFonts w:cs="Arial"/>
                <w:color w:val="000000"/>
                <w:sz w:val="18"/>
                <w:szCs w:val="18"/>
              </w:rPr>
            </w:pPr>
            <w:r>
              <w:rPr>
                <w:rFonts w:cs="Arial"/>
                <w:color w:val="000000"/>
                <w:sz w:val="18"/>
                <w:szCs w:val="18"/>
              </w:rPr>
              <w:t>0,4</w:t>
            </w:r>
            <w:r w:rsidR="00A97F1F" w:rsidRPr="00224587">
              <w:rPr>
                <w:rFonts w:cs="Arial"/>
                <w:color w:val="000000"/>
                <w:sz w:val="18"/>
                <w:szCs w:val="18"/>
              </w:rPr>
              <w:t>4</w:t>
            </w:r>
          </w:p>
        </w:tc>
        <w:tc>
          <w:tcPr>
            <w:tcW w:w="894"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A97F1F" w:rsidRPr="00224587" w:rsidRDefault="00F83998" w:rsidP="007D4DED">
            <w:pPr>
              <w:spacing w:line="240" w:lineRule="auto"/>
              <w:jc w:val="right"/>
              <w:rPr>
                <w:rFonts w:cs="Arial"/>
                <w:color w:val="000000"/>
                <w:sz w:val="18"/>
                <w:szCs w:val="18"/>
              </w:rPr>
            </w:pPr>
            <w:r>
              <w:rPr>
                <w:rFonts w:cs="Arial"/>
                <w:color w:val="000000"/>
                <w:sz w:val="18"/>
                <w:szCs w:val="18"/>
              </w:rPr>
              <w:t>0,4</w:t>
            </w:r>
            <w:r w:rsidR="00A97F1F" w:rsidRPr="00224587">
              <w:rPr>
                <w:rFonts w:cs="Arial"/>
                <w:color w:val="000000"/>
                <w:sz w:val="18"/>
                <w:szCs w:val="18"/>
              </w:rPr>
              <w:t>4</w:t>
            </w:r>
          </w:p>
        </w:tc>
        <w:tc>
          <w:tcPr>
            <w:tcW w:w="894" w:type="dxa"/>
            <w:shd w:val="clear" w:color="auto" w:fill="auto"/>
            <w:noWrap/>
            <w:vAlign w:val="bottom"/>
            <w:hideMark/>
          </w:tcPr>
          <w:p w:rsidR="00A97F1F" w:rsidRPr="00224587" w:rsidRDefault="00A97F1F" w:rsidP="007D4DED">
            <w:pPr>
              <w:spacing w:line="240" w:lineRule="auto"/>
              <w:rPr>
                <w:rFonts w:cs="Arial"/>
                <w:color w:val="000000"/>
                <w:sz w:val="18"/>
                <w:szCs w:val="18"/>
              </w:rPr>
            </w:pPr>
          </w:p>
        </w:tc>
        <w:tc>
          <w:tcPr>
            <w:tcW w:w="978" w:type="dxa"/>
            <w:shd w:val="clear" w:color="auto" w:fill="auto"/>
            <w:noWrap/>
            <w:vAlign w:val="bottom"/>
            <w:hideMark/>
          </w:tcPr>
          <w:p w:rsidR="00A97F1F" w:rsidRPr="00224587" w:rsidRDefault="00F83998" w:rsidP="00F83998">
            <w:pPr>
              <w:spacing w:line="240" w:lineRule="auto"/>
              <w:jc w:val="center"/>
              <w:rPr>
                <w:rFonts w:cs="Arial"/>
                <w:color w:val="000000"/>
                <w:sz w:val="18"/>
                <w:szCs w:val="18"/>
              </w:rPr>
            </w:pPr>
            <w:r>
              <w:rPr>
                <w:rFonts w:cs="Arial"/>
                <w:color w:val="000000"/>
                <w:sz w:val="18"/>
                <w:szCs w:val="18"/>
              </w:rPr>
              <w:t>0,4</w:t>
            </w:r>
            <w:r w:rsidR="00A97F1F" w:rsidRPr="00224587">
              <w:rPr>
                <w:rFonts w:cs="Arial"/>
                <w:color w:val="000000"/>
                <w:sz w:val="18"/>
                <w:szCs w:val="18"/>
              </w:rPr>
              <w:t>4</w:t>
            </w:r>
          </w:p>
        </w:tc>
        <w:tc>
          <w:tcPr>
            <w:tcW w:w="894"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sidRPr="00224587">
              <w:rPr>
                <w:rFonts w:cs="Arial"/>
                <w:color w:val="000000"/>
                <w:sz w:val="18"/>
                <w:szCs w:val="18"/>
              </w:rPr>
              <w:t>0,34</w:t>
            </w:r>
          </w:p>
        </w:tc>
        <w:tc>
          <w:tcPr>
            <w:tcW w:w="907"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sidRPr="00224587">
              <w:rPr>
                <w:rFonts w:cs="Arial"/>
                <w:color w:val="000000"/>
                <w:sz w:val="18"/>
                <w:szCs w:val="18"/>
              </w:rPr>
              <w:t>0,</w:t>
            </w:r>
            <w:r w:rsidR="00F83998">
              <w:rPr>
                <w:rFonts w:cs="Arial"/>
                <w:color w:val="000000"/>
                <w:sz w:val="18"/>
                <w:szCs w:val="18"/>
              </w:rPr>
              <w:t>1</w:t>
            </w: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p>
        </w:tc>
        <w:tc>
          <w:tcPr>
            <w:tcW w:w="978"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p>
        </w:tc>
      </w:tr>
      <w:tr w:rsidR="00A97F1F" w:rsidRPr="00224587" w:rsidTr="00357488">
        <w:trPr>
          <w:trHeight w:val="115"/>
        </w:trPr>
        <w:tc>
          <w:tcPr>
            <w:tcW w:w="5886" w:type="dxa"/>
            <w:shd w:val="clear" w:color="auto" w:fill="auto"/>
            <w:noWrap/>
            <w:vAlign w:val="bottom"/>
            <w:hideMark/>
          </w:tcPr>
          <w:p w:rsidR="00A97F1F" w:rsidRPr="00F74BC5" w:rsidRDefault="00A97F1F" w:rsidP="00311A52">
            <w:pPr>
              <w:spacing w:line="240" w:lineRule="auto"/>
              <w:rPr>
                <w:rFonts w:cs="Arial"/>
                <w:sz w:val="18"/>
                <w:szCs w:val="18"/>
              </w:rPr>
            </w:pPr>
            <w:r w:rsidRPr="00F74BC5">
              <w:rPr>
                <w:rFonts w:cs="Arial"/>
                <w:sz w:val="18"/>
                <w:szCs w:val="18"/>
              </w:rPr>
              <w:t>котельная  «Украинская,14», приставная</w:t>
            </w:r>
          </w:p>
        </w:tc>
        <w:tc>
          <w:tcPr>
            <w:tcW w:w="978" w:type="dxa"/>
            <w:shd w:val="clear" w:color="auto" w:fill="auto"/>
            <w:noWrap/>
            <w:vAlign w:val="bottom"/>
            <w:hideMark/>
          </w:tcPr>
          <w:p w:rsidR="00A97F1F" w:rsidRPr="00224587" w:rsidRDefault="00A97F1F" w:rsidP="00A97F1F">
            <w:pPr>
              <w:spacing w:line="240" w:lineRule="auto"/>
              <w:jc w:val="right"/>
              <w:rPr>
                <w:rFonts w:cs="Arial"/>
                <w:color w:val="000000"/>
                <w:sz w:val="18"/>
                <w:szCs w:val="18"/>
              </w:rPr>
            </w:pPr>
            <w:r w:rsidRPr="00224587">
              <w:rPr>
                <w:rFonts w:cs="Arial"/>
                <w:color w:val="000000"/>
                <w:sz w:val="18"/>
                <w:szCs w:val="18"/>
              </w:rPr>
              <w:t>0,2</w:t>
            </w:r>
            <w:r>
              <w:rPr>
                <w:rFonts w:cs="Arial"/>
                <w:color w:val="000000"/>
                <w:sz w:val="18"/>
                <w:szCs w:val="18"/>
              </w:rPr>
              <w:t>4</w:t>
            </w: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A97F1F" w:rsidRPr="00224587" w:rsidRDefault="00A97F1F" w:rsidP="00A97F1F">
            <w:pPr>
              <w:spacing w:line="240" w:lineRule="auto"/>
              <w:jc w:val="right"/>
              <w:rPr>
                <w:rFonts w:cs="Arial"/>
                <w:color w:val="000000"/>
                <w:sz w:val="18"/>
                <w:szCs w:val="18"/>
              </w:rPr>
            </w:pPr>
            <w:r w:rsidRPr="00224587">
              <w:rPr>
                <w:rFonts w:cs="Arial"/>
                <w:color w:val="000000"/>
                <w:sz w:val="18"/>
                <w:szCs w:val="18"/>
              </w:rPr>
              <w:t>0,2</w:t>
            </w:r>
            <w:r>
              <w:rPr>
                <w:rFonts w:cs="Arial"/>
                <w:color w:val="000000"/>
                <w:sz w:val="18"/>
                <w:szCs w:val="18"/>
              </w:rPr>
              <w:t>4</w:t>
            </w:r>
          </w:p>
        </w:tc>
        <w:tc>
          <w:tcPr>
            <w:tcW w:w="894" w:type="dxa"/>
            <w:shd w:val="clear" w:color="auto" w:fill="auto"/>
            <w:noWrap/>
            <w:vAlign w:val="bottom"/>
            <w:hideMark/>
          </w:tcPr>
          <w:p w:rsidR="00A97F1F" w:rsidRPr="00224587" w:rsidRDefault="00A97F1F" w:rsidP="00B63096">
            <w:pPr>
              <w:spacing w:line="240" w:lineRule="auto"/>
              <w:rPr>
                <w:rFonts w:cs="Arial"/>
                <w:color w:val="000000"/>
                <w:sz w:val="18"/>
                <w:szCs w:val="18"/>
              </w:rPr>
            </w:pPr>
          </w:p>
        </w:tc>
        <w:tc>
          <w:tcPr>
            <w:tcW w:w="978"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Pr>
                <w:rFonts w:cs="Arial"/>
                <w:color w:val="000000"/>
                <w:sz w:val="18"/>
                <w:szCs w:val="18"/>
              </w:rPr>
              <w:t>0,24</w:t>
            </w:r>
          </w:p>
        </w:tc>
        <w:tc>
          <w:tcPr>
            <w:tcW w:w="894"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Pr>
                <w:rFonts w:cs="Arial"/>
                <w:color w:val="000000"/>
                <w:sz w:val="18"/>
                <w:szCs w:val="18"/>
              </w:rPr>
              <w:t>0,24</w:t>
            </w:r>
          </w:p>
        </w:tc>
        <w:tc>
          <w:tcPr>
            <w:tcW w:w="907"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p>
        </w:tc>
        <w:tc>
          <w:tcPr>
            <w:tcW w:w="978"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p>
        </w:tc>
      </w:tr>
      <w:tr w:rsidR="00A97F1F" w:rsidRPr="00224587" w:rsidTr="00357488">
        <w:trPr>
          <w:trHeight w:val="115"/>
        </w:trPr>
        <w:tc>
          <w:tcPr>
            <w:tcW w:w="5886" w:type="dxa"/>
            <w:shd w:val="clear" w:color="auto" w:fill="auto"/>
            <w:noWrap/>
            <w:vAlign w:val="bottom"/>
            <w:hideMark/>
          </w:tcPr>
          <w:p w:rsidR="00A97F1F" w:rsidRPr="00F74BC5" w:rsidRDefault="00A97F1F" w:rsidP="00EA7BC9">
            <w:pPr>
              <w:spacing w:line="240" w:lineRule="auto"/>
              <w:rPr>
                <w:rFonts w:cs="Arial"/>
                <w:sz w:val="18"/>
                <w:szCs w:val="18"/>
              </w:rPr>
            </w:pPr>
            <w:r w:rsidRPr="00F74BC5">
              <w:rPr>
                <w:rFonts w:cs="Arial"/>
                <w:sz w:val="18"/>
                <w:szCs w:val="18"/>
              </w:rPr>
              <w:t xml:space="preserve">котельная  «Школа </w:t>
            </w:r>
            <w:proofErr w:type="gramStart"/>
            <w:r w:rsidRPr="00F74BC5">
              <w:rPr>
                <w:rFonts w:cs="Arial"/>
                <w:sz w:val="18"/>
                <w:szCs w:val="18"/>
              </w:rPr>
              <w:t>-и</w:t>
            </w:r>
            <w:proofErr w:type="gramEnd"/>
            <w:r w:rsidRPr="00F74BC5">
              <w:rPr>
                <w:rFonts w:cs="Arial"/>
                <w:sz w:val="18"/>
                <w:szCs w:val="18"/>
              </w:rPr>
              <w:t>нтернат», ул. Мира,187 (аварийная)</w:t>
            </w:r>
          </w:p>
        </w:tc>
        <w:tc>
          <w:tcPr>
            <w:tcW w:w="978"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0,27</w:t>
            </w: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0,27</w:t>
            </w:r>
          </w:p>
        </w:tc>
        <w:tc>
          <w:tcPr>
            <w:tcW w:w="894" w:type="dxa"/>
            <w:shd w:val="clear" w:color="auto" w:fill="auto"/>
            <w:noWrap/>
            <w:vAlign w:val="bottom"/>
            <w:hideMark/>
          </w:tcPr>
          <w:p w:rsidR="00A97F1F" w:rsidRPr="00224587" w:rsidRDefault="00A97F1F" w:rsidP="00B63096">
            <w:pPr>
              <w:spacing w:line="240" w:lineRule="auto"/>
              <w:rPr>
                <w:rFonts w:cs="Arial"/>
                <w:color w:val="000000"/>
                <w:sz w:val="18"/>
                <w:szCs w:val="18"/>
              </w:rPr>
            </w:pPr>
          </w:p>
        </w:tc>
        <w:tc>
          <w:tcPr>
            <w:tcW w:w="978"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894"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907"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0,27</w:t>
            </w: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0,2</w:t>
            </w:r>
          </w:p>
        </w:tc>
        <w:tc>
          <w:tcPr>
            <w:tcW w:w="978"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0,07</w:t>
            </w:r>
          </w:p>
        </w:tc>
      </w:tr>
      <w:tr w:rsidR="00A97F1F" w:rsidRPr="00224587" w:rsidTr="00357488">
        <w:trPr>
          <w:trHeight w:val="115"/>
        </w:trPr>
        <w:tc>
          <w:tcPr>
            <w:tcW w:w="5886" w:type="dxa"/>
            <w:shd w:val="clear" w:color="auto" w:fill="auto"/>
            <w:noWrap/>
            <w:vAlign w:val="bottom"/>
            <w:hideMark/>
          </w:tcPr>
          <w:p w:rsidR="00A97F1F" w:rsidRPr="00F74BC5" w:rsidRDefault="00A97F1F" w:rsidP="00B63096">
            <w:pPr>
              <w:spacing w:line="240" w:lineRule="auto"/>
              <w:rPr>
                <w:rFonts w:cs="Arial"/>
                <w:sz w:val="18"/>
                <w:szCs w:val="18"/>
              </w:rPr>
            </w:pPr>
            <w:r w:rsidRPr="00F74BC5">
              <w:rPr>
                <w:rFonts w:cs="Arial"/>
                <w:sz w:val="18"/>
                <w:szCs w:val="18"/>
              </w:rPr>
              <w:t>котельная  «Кавказ», ул. Ермолова, 12</w:t>
            </w:r>
          </w:p>
        </w:tc>
        <w:tc>
          <w:tcPr>
            <w:tcW w:w="978"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0,10</w:t>
            </w: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0,10</w:t>
            </w:r>
          </w:p>
        </w:tc>
        <w:tc>
          <w:tcPr>
            <w:tcW w:w="894" w:type="dxa"/>
            <w:shd w:val="clear" w:color="auto" w:fill="auto"/>
            <w:noWrap/>
            <w:vAlign w:val="bottom"/>
            <w:hideMark/>
          </w:tcPr>
          <w:p w:rsidR="00A97F1F" w:rsidRPr="00224587" w:rsidRDefault="00A97F1F" w:rsidP="00B63096">
            <w:pPr>
              <w:spacing w:line="240" w:lineRule="auto"/>
              <w:rPr>
                <w:rFonts w:cs="Arial"/>
                <w:color w:val="000000"/>
                <w:sz w:val="18"/>
                <w:szCs w:val="18"/>
              </w:rPr>
            </w:pPr>
          </w:p>
        </w:tc>
        <w:tc>
          <w:tcPr>
            <w:tcW w:w="978"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894"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907"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0,10</w:t>
            </w: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0,09</w:t>
            </w:r>
          </w:p>
        </w:tc>
        <w:tc>
          <w:tcPr>
            <w:tcW w:w="978"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0,01</w:t>
            </w:r>
          </w:p>
        </w:tc>
      </w:tr>
      <w:tr w:rsidR="00A97F1F" w:rsidRPr="00224587" w:rsidTr="00357488">
        <w:trPr>
          <w:trHeight w:val="115"/>
        </w:trPr>
        <w:tc>
          <w:tcPr>
            <w:tcW w:w="5886" w:type="dxa"/>
            <w:shd w:val="clear" w:color="auto" w:fill="auto"/>
            <w:noWrap/>
            <w:vAlign w:val="bottom"/>
            <w:hideMark/>
          </w:tcPr>
          <w:p w:rsidR="00A97F1F" w:rsidRPr="00224587" w:rsidRDefault="00A97F1F" w:rsidP="007D4DED">
            <w:pPr>
              <w:spacing w:line="240" w:lineRule="auto"/>
              <w:rPr>
                <w:rFonts w:cs="Arial"/>
                <w:color w:val="000000"/>
                <w:sz w:val="18"/>
                <w:szCs w:val="18"/>
              </w:rPr>
            </w:pPr>
            <w:r w:rsidRPr="00224587">
              <w:rPr>
                <w:rFonts w:cs="Arial"/>
                <w:color w:val="000000"/>
                <w:sz w:val="18"/>
                <w:szCs w:val="18"/>
              </w:rPr>
              <w:t>котельная  «Школа №18», ул. Матвеева, 35а</w:t>
            </w:r>
          </w:p>
        </w:tc>
        <w:tc>
          <w:tcPr>
            <w:tcW w:w="978"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0,12</w:t>
            </w:r>
          </w:p>
        </w:tc>
        <w:tc>
          <w:tcPr>
            <w:tcW w:w="894"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0,12</w:t>
            </w:r>
          </w:p>
        </w:tc>
        <w:tc>
          <w:tcPr>
            <w:tcW w:w="894" w:type="dxa"/>
            <w:shd w:val="clear" w:color="auto" w:fill="auto"/>
            <w:noWrap/>
            <w:vAlign w:val="bottom"/>
            <w:hideMark/>
          </w:tcPr>
          <w:p w:rsidR="00A97F1F" w:rsidRPr="00224587" w:rsidRDefault="00A97F1F" w:rsidP="007D4DED">
            <w:pPr>
              <w:spacing w:line="240" w:lineRule="auto"/>
              <w:rPr>
                <w:rFonts w:cs="Arial"/>
                <w:color w:val="000000"/>
                <w:sz w:val="18"/>
                <w:szCs w:val="18"/>
              </w:rPr>
            </w:pPr>
          </w:p>
        </w:tc>
        <w:tc>
          <w:tcPr>
            <w:tcW w:w="978"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894"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907"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894"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0,12</w:t>
            </w:r>
          </w:p>
        </w:tc>
        <w:tc>
          <w:tcPr>
            <w:tcW w:w="894"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0,12</w:t>
            </w:r>
          </w:p>
        </w:tc>
        <w:tc>
          <w:tcPr>
            <w:tcW w:w="978" w:type="dxa"/>
            <w:shd w:val="clear" w:color="auto" w:fill="auto"/>
            <w:noWrap/>
            <w:vAlign w:val="bottom"/>
            <w:hideMark/>
          </w:tcPr>
          <w:p w:rsidR="00A97F1F" w:rsidRPr="00224587" w:rsidRDefault="00A97F1F" w:rsidP="007D4DED">
            <w:pPr>
              <w:spacing w:line="240" w:lineRule="auto"/>
              <w:rPr>
                <w:rFonts w:cs="Arial"/>
                <w:color w:val="000000"/>
                <w:sz w:val="18"/>
                <w:szCs w:val="18"/>
              </w:rPr>
            </w:pPr>
            <w:r w:rsidRPr="00224587">
              <w:rPr>
                <w:rFonts w:cs="Arial"/>
                <w:color w:val="000000"/>
                <w:sz w:val="18"/>
                <w:szCs w:val="18"/>
              </w:rPr>
              <w:t> </w:t>
            </w:r>
          </w:p>
        </w:tc>
      </w:tr>
      <w:tr w:rsidR="00F83998" w:rsidRPr="00224587" w:rsidTr="007D4DED">
        <w:trPr>
          <w:trHeight w:val="115"/>
        </w:trPr>
        <w:tc>
          <w:tcPr>
            <w:tcW w:w="5886" w:type="dxa"/>
            <w:shd w:val="clear" w:color="auto" w:fill="auto"/>
            <w:noWrap/>
            <w:vAlign w:val="center"/>
            <w:hideMark/>
          </w:tcPr>
          <w:p w:rsidR="00F83998" w:rsidRPr="00224587" w:rsidRDefault="00F83998" w:rsidP="007D4DED">
            <w:pPr>
              <w:spacing w:line="240" w:lineRule="auto"/>
              <w:rPr>
                <w:rFonts w:cs="Arial"/>
                <w:color w:val="000000"/>
                <w:sz w:val="18"/>
                <w:szCs w:val="18"/>
              </w:rPr>
            </w:pPr>
            <w:r w:rsidRPr="00224587">
              <w:rPr>
                <w:rFonts w:cs="Arial"/>
                <w:color w:val="000000"/>
                <w:sz w:val="18"/>
                <w:szCs w:val="18"/>
              </w:rPr>
              <w:t>котельная  «Матвеева, 119»</w:t>
            </w:r>
          </w:p>
        </w:tc>
        <w:tc>
          <w:tcPr>
            <w:tcW w:w="978" w:type="dxa"/>
            <w:shd w:val="clear" w:color="auto" w:fill="auto"/>
            <w:noWrap/>
            <w:vAlign w:val="bottom"/>
            <w:hideMark/>
          </w:tcPr>
          <w:p w:rsidR="00F83998" w:rsidRPr="00224587" w:rsidRDefault="00F83998" w:rsidP="007D4DED">
            <w:pPr>
              <w:spacing w:line="240" w:lineRule="auto"/>
              <w:jc w:val="right"/>
              <w:rPr>
                <w:rFonts w:cs="Arial"/>
                <w:color w:val="000000"/>
                <w:sz w:val="18"/>
                <w:szCs w:val="18"/>
              </w:rPr>
            </w:pPr>
            <w:r w:rsidRPr="00224587">
              <w:rPr>
                <w:rFonts w:cs="Arial"/>
                <w:color w:val="000000"/>
                <w:sz w:val="18"/>
                <w:szCs w:val="18"/>
              </w:rPr>
              <w:t>0,44</w:t>
            </w:r>
          </w:p>
        </w:tc>
        <w:tc>
          <w:tcPr>
            <w:tcW w:w="894" w:type="dxa"/>
            <w:shd w:val="clear" w:color="auto" w:fill="auto"/>
            <w:noWrap/>
            <w:vAlign w:val="bottom"/>
            <w:hideMark/>
          </w:tcPr>
          <w:p w:rsidR="00F83998" w:rsidRPr="00224587" w:rsidRDefault="00F83998" w:rsidP="007D4DED">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F83998" w:rsidRPr="00224587" w:rsidRDefault="00F83998" w:rsidP="007D4DED">
            <w:pPr>
              <w:spacing w:line="240" w:lineRule="auto"/>
              <w:jc w:val="right"/>
              <w:rPr>
                <w:rFonts w:cs="Arial"/>
                <w:color w:val="000000"/>
                <w:sz w:val="18"/>
                <w:szCs w:val="18"/>
              </w:rPr>
            </w:pPr>
            <w:r w:rsidRPr="00224587">
              <w:rPr>
                <w:rFonts w:cs="Arial"/>
                <w:color w:val="000000"/>
                <w:sz w:val="18"/>
                <w:szCs w:val="18"/>
              </w:rPr>
              <w:t>0,44</w:t>
            </w:r>
          </w:p>
        </w:tc>
        <w:tc>
          <w:tcPr>
            <w:tcW w:w="894" w:type="dxa"/>
            <w:shd w:val="clear" w:color="auto" w:fill="auto"/>
            <w:noWrap/>
            <w:vAlign w:val="bottom"/>
            <w:hideMark/>
          </w:tcPr>
          <w:p w:rsidR="00F83998" w:rsidRPr="00224587" w:rsidRDefault="00F83998" w:rsidP="007D4DED">
            <w:pPr>
              <w:spacing w:line="240" w:lineRule="auto"/>
              <w:rPr>
                <w:rFonts w:cs="Arial"/>
                <w:color w:val="000000"/>
                <w:sz w:val="18"/>
                <w:szCs w:val="18"/>
              </w:rPr>
            </w:pPr>
          </w:p>
        </w:tc>
        <w:tc>
          <w:tcPr>
            <w:tcW w:w="978" w:type="dxa"/>
            <w:shd w:val="clear" w:color="auto" w:fill="auto"/>
            <w:noWrap/>
            <w:vAlign w:val="bottom"/>
            <w:hideMark/>
          </w:tcPr>
          <w:p w:rsidR="00F83998" w:rsidRPr="00224587" w:rsidRDefault="00F83998" w:rsidP="00F83998">
            <w:pPr>
              <w:spacing w:line="240" w:lineRule="auto"/>
              <w:jc w:val="center"/>
              <w:rPr>
                <w:rFonts w:cs="Arial"/>
                <w:color w:val="000000"/>
                <w:sz w:val="18"/>
                <w:szCs w:val="18"/>
              </w:rPr>
            </w:pPr>
            <w:r w:rsidRPr="00224587">
              <w:rPr>
                <w:rFonts w:cs="Arial"/>
                <w:color w:val="000000"/>
                <w:sz w:val="18"/>
                <w:szCs w:val="18"/>
              </w:rPr>
              <w:t>0,35</w:t>
            </w:r>
          </w:p>
        </w:tc>
        <w:tc>
          <w:tcPr>
            <w:tcW w:w="894" w:type="dxa"/>
            <w:shd w:val="clear" w:color="auto" w:fill="auto"/>
            <w:noWrap/>
            <w:vAlign w:val="bottom"/>
            <w:hideMark/>
          </w:tcPr>
          <w:p w:rsidR="00F83998" w:rsidRPr="00224587" w:rsidRDefault="00F83998" w:rsidP="00F83998">
            <w:pPr>
              <w:spacing w:line="240" w:lineRule="auto"/>
              <w:jc w:val="center"/>
              <w:rPr>
                <w:rFonts w:cs="Arial"/>
                <w:color w:val="000000"/>
                <w:sz w:val="18"/>
                <w:szCs w:val="18"/>
              </w:rPr>
            </w:pPr>
            <w:r w:rsidRPr="00224587">
              <w:rPr>
                <w:rFonts w:cs="Arial"/>
                <w:color w:val="000000"/>
                <w:sz w:val="18"/>
                <w:szCs w:val="18"/>
              </w:rPr>
              <w:t>0,35</w:t>
            </w:r>
          </w:p>
        </w:tc>
        <w:tc>
          <w:tcPr>
            <w:tcW w:w="907" w:type="dxa"/>
            <w:shd w:val="clear" w:color="auto" w:fill="auto"/>
            <w:noWrap/>
            <w:vAlign w:val="bottom"/>
            <w:hideMark/>
          </w:tcPr>
          <w:p w:rsidR="00F83998" w:rsidRPr="00224587" w:rsidRDefault="00F83998" w:rsidP="00F83998">
            <w:pPr>
              <w:spacing w:line="240" w:lineRule="auto"/>
              <w:jc w:val="center"/>
              <w:rPr>
                <w:rFonts w:cs="Arial"/>
                <w:color w:val="000000"/>
                <w:sz w:val="18"/>
                <w:szCs w:val="18"/>
              </w:rPr>
            </w:pPr>
          </w:p>
        </w:tc>
        <w:tc>
          <w:tcPr>
            <w:tcW w:w="894" w:type="dxa"/>
            <w:shd w:val="clear" w:color="auto" w:fill="auto"/>
            <w:noWrap/>
            <w:vAlign w:val="bottom"/>
            <w:hideMark/>
          </w:tcPr>
          <w:p w:rsidR="00F83998" w:rsidRPr="00224587" w:rsidRDefault="00F83998" w:rsidP="007D4DED">
            <w:pPr>
              <w:spacing w:line="240" w:lineRule="auto"/>
              <w:jc w:val="right"/>
              <w:rPr>
                <w:rFonts w:cs="Arial"/>
                <w:color w:val="000000"/>
                <w:sz w:val="18"/>
                <w:szCs w:val="18"/>
              </w:rPr>
            </w:pPr>
            <w:r w:rsidRPr="00224587">
              <w:rPr>
                <w:rFonts w:cs="Arial"/>
                <w:color w:val="000000"/>
                <w:sz w:val="18"/>
                <w:szCs w:val="18"/>
              </w:rPr>
              <w:t>0,09</w:t>
            </w:r>
          </w:p>
        </w:tc>
        <w:tc>
          <w:tcPr>
            <w:tcW w:w="894" w:type="dxa"/>
            <w:shd w:val="clear" w:color="auto" w:fill="auto"/>
            <w:noWrap/>
            <w:vAlign w:val="bottom"/>
            <w:hideMark/>
          </w:tcPr>
          <w:p w:rsidR="00F83998" w:rsidRPr="00224587" w:rsidRDefault="00F83998" w:rsidP="007D4DED">
            <w:pPr>
              <w:spacing w:line="240" w:lineRule="auto"/>
              <w:jc w:val="right"/>
              <w:rPr>
                <w:rFonts w:cs="Arial"/>
                <w:color w:val="000000"/>
                <w:sz w:val="18"/>
                <w:szCs w:val="18"/>
              </w:rPr>
            </w:pPr>
            <w:r w:rsidRPr="00224587">
              <w:rPr>
                <w:rFonts w:cs="Arial"/>
                <w:color w:val="000000"/>
                <w:sz w:val="18"/>
                <w:szCs w:val="18"/>
              </w:rPr>
              <w:t>0,09</w:t>
            </w:r>
          </w:p>
        </w:tc>
        <w:tc>
          <w:tcPr>
            <w:tcW w:w="978" w:type="dxa"/>
            <w:shd w:val="clear" w:color="auto" w:fill="auto"/>
            <w:noWrap/>
            <w:vAlign w:val="bottom"/>
            <w:hideMark/>
          </w:tcPr>
          <w:p w:rsidR="00F83998" w:rsidRPr="00224587" w:rsidRDefault="00F83998" w:rsidP="007D4DED">
            <w:pPr>
              <w:spacing w:line="240" w:lineRule="auto"/>
              <w:rPr>
                <w:rFonts w:cs="Arial"/>
                <w:color w:val="000000"/>
                <w:sz w:val="18"/>
                <w:szCs w:val="18"/>
              </w:rPr>
            </w:pPr>
            <w:r w:rsidRPr="00224587">
              <w:rPr>
                <w:rFonts w:cs="Arial"/>
                <w:color w:val="000000"/>
                <w:sz w:val="18"/>
                <w:szCs w:val="18"/>
              </w:rPr>
              <w:t> </w:t>
            </w:r>
          </w:p>
        </w:tc>
      </w:tr>
      <w:tr w:rsidR="00F83998" w:rsidRPr="00224587" w:rsidTr="00357488">
        <w:trPr>
          <w:trHeight w:val="115"/>
        </w:trPr>
        <w:tc>
          <w:tcPr>
            <w:tcW w:w="5886" w:type="dxa"/>
            <w:shd w:val="clear" w:color="auto" w:fill="auto"/>
            <w:noWrap/>
            <w:vAlign w:val="bottom"/>
            <w:hideMark/>
          </w:tcPr>
          <w:p w:rsidR="00F83998" w:rsidRPr="00224587" w:rsidRDefault="00F83998" w:rsidP="00B63096">
            <w:pPr>
              <w:spacing w:line="240" w:lineRule="auto"/>
              <w:rPr>
                <w:rFonts w:cs="Arial"/>
                <w:color w:val="000000"/>
                <w:sz w:val="18"/>
                <w:szCs w:val="18"/>
              </w:rPr>
            </w:pPr>
            <w:r w:rsidRPr="00224587">
              <w:rPr>
                <w:rFonts w:cs="Arial"/>
                <w:color w:val="000000"/>
                <w:sz w:val="18"/>
                <w:szCs w:val="18"/>
              </w:rPr>
              <w:t xml:space="preserve">Всего по </w:t>
            </w:r>
            <w:proofErr w:type="spellStart"/>
            <w:r w:rsidRPr="00224587">
              <w:rPr>
                <w:rFonts w:cs="Arial"/>
                <w:color w:val="000000"/>
                <w:sz w:val="18"/>
                <w:szCs w:val="18"/>
              </w:rPr>
              <w:t>Краснослободскому</w:t>
            </w:r>
            <w:proofErr w:type="spellEnd"/>
            <w:r w:rsidRPr="00224587">
              <w:rPr>
                <w:rFonts w:cs="Arial"/>
                <w:color w:val="000000"/>
                <w:sz w:val="18"/>
                <w:szCs w:val="18"/>
              </w:rPr>
              <w:t xml:space="preserve"> району</w:t>
            </w:r>
            <w:r w:rsidR="002C554C">
              <w:rPr>
                <w:rFonts w:cs="Arial"/>
                <w:color w:val="000000"/>
                <w:sz w:val="18"/>
                <w:szCs w:val="18"/>
              </w:rPr>
              <w:t>, Гкал/</w:t>
            </w:r>
            <w:proofErr w:type="gramStart"/>
            <w:r w:rsidR="002C554C">
              <w:rPr>
                <w:rFonts w:cs="Arial"/>
                <w:color w:val="000000"/>
                <w:sz w:val="18"/>
                <w:szCs w:val="18"/>
              </w:rPr>
              <w:t>ч</w:t>
            </w:r>
            <w:proofErr w:type="gramEnd"/>
          </w:p>
        </w:tc>
        <w:tc>
          <w:tcPr>
            <w:tcW w:w="978" w:type="dxa"/>
            <w:shd w:val="clear" w:color="auto" w:fill="auto"/>
            <w:noWrap/>
            <w:vAlign w:val="bottom"/>
            <w:hideMark/>
          </w:tcPr>
          <w:p w:rsidR="00F83998" w:rsidRPr="00224587" w:rsidRDefault="002F08E4" w:rsidP="00B63096">
            <w:pPr>
              <w:spacing w:line="240" w:lineRule="auto"/>
              <w:jc w:val="right"/>
              <w:rPr>
                <w:rFonts w:cs="Arial"/>
                <w:b/>
                <w:i/>
                <w:color w:val="000000"/>
                <w:sz w:val="18"/>
                <w:szCs w:val="18"/>
              </w:rPr>
            </w:pPr>
            <w:r>
              <w:rPr>
                <w:rFonts w:cs="Arial"/>
                <w:b/>
                <w:i/>
                <w:color w:val="000000"/>
                <w:sz w:val="18"/>
                <w:szCs w:val="18"/>
              </w:rPr>
              <w:t>44,07</w:t>
            </w:r>
          </w:p>
        </w:tc>
        <w:tc>
          <w:tcPr>
            <w:tcW w:w="894" w:type="dxa"/>
            <w:shd w:val="clear" w:color="auto" w:fill="auto"/>
            <w:noWrap/>
            <w:vAlign w:val="bottom"/>
            <w:hideMark/>
          </w:tcPr>
          <w:p w:rsidR="00F83998" w:rsidRPr="00224587" w:rsidRDefault="00F83998" w:rsidP="00B63096">
            <w:pPr>
              <w:spacing w:line="240" w:lineRule="auto"/>
              <w:jc w:val="right"/>
              <w:rPr>
                <w:rFonts w:cs="Arial"/>
                <w:b/>
                <w:i/>
                <w:color w:val="000000"/>
                <w:sz w:val="18"/>
                <w:szCs w:val="18"/>
              </w:rPr>
            </w:pPr>
          </w:p>
        </w:tc>
        <w:tc>
          <w:tcPr>
            <w:tcW w:w="894" w:type="dxa"/>
            <w:shd w:val="clear" w:color="auto" w:fill="auto"/>
            <w:noWrap/>
            <w:vAlign w:val="bottom"/>
            <w:hideMark/>
          </w:tcPr>
          <w:p w:rsidR="00F83998" w:rsidRPr="00224587" w:rsidRDefault="002F08E4" w:rsidP="00B63096">
            <w:pPr>
              <w:spacing w:line="240" w:lineRule="auto"/>
              <w:jc w:val="right"/>
              <w:rPr>
                <w:rFonts w:cs="Arial"/>
                <w:b/>
                <w:i/>
                <w:color w:val="000000"/>
                <w:sz w:val="18"/>
                <w:szCs w:val="18"/>
              </w:rPr>
            </w:pPr>
            <w:r>
              <w:rPr>
                <w:rFonts w:cs="Arial"/>
                <w:b/>
                <w:i/>
                <w:color w:val="000000"/>
                <w:sz w:val="18"/>
                <w:szCs w:val="18"/>
              </w:rPr>
              <w:t>44,07</w:t>
            </w:r>
          </w:p>
        </w:tc>
        <w:tc>
          <w:tcPr>
            <w:tcW w:w="894" w:type="dxa"/>
            <w:shd w:val="clear" w:color="auto" w:fill="auto"/>
            <w:noWrap/>
            <w:vAlign w:val="bottom"/>
            <w:hideMark/>
          </w:tcPr>
          <w:p w:rsidR="00F83998" w:rsidRPr="00224587" w:rsidRDefault="00F83998" w:rsidP="00B63096">
            <w:pPr>
              <w:spacing w:line="240" w:lineRule="auto"/>
              <w:rPr>
                <w:rFonts w:cs="Arial"/>
                <w:b/>
                <w:i/>
                <w:color w:val="000000"/>
                <w:sz w:val="18"/>
                <w:szCs w:val="18"/>
              </w:rPr>
            </w:pPr>
          </w:p>
        </w:tc>
        <w:tc>
          <w:tcPr>
            <w:tcW w:w="978" w:type="dxa"/>
            <w:shd w:val="clear" w:color="auto" w:fill="auto"/>
            <w:noWrap/>
            <w:vAlign w:val="bottom"/>
            <w:hideMark/>
          </w:tcPr>
          <w:p w:rsidR="00F83998" w:rsidRPr="00224587" w:rsidRDefault="002F08E4" w:rsidP="00F83998">
            <w:pPr>
              <w:spacing w:line="240" w:lineRule="auto"/>
              <w:jc w:val="center"/>
              <w:rPr>
                <w:rFonts w:cs="Arial"/>
                <w:b/>
                <w:i/>
                <w:color w:val="000000"/>
                <w:sz w:val="18"/>
                <w:szCs w:val="18"/>
              </w:rPr>
            </w:pPr>
            <w:r>
              <w:rPr>
                <w:rFonts w:cs="Arial"/>
                <w:b/>
                <w:i/>
                <w:color w:val="000000"/>
                <w:sz w:val="18"/>
                <w:szCs w:val="18"/>
              </w:rPr>
              <w:t>37,45</w:t>
            </w:r>
          </w:p>
        </w:tc>
        <w:tc>
          <w:tcPr>
            <w:tcW w:w="894" w:type="dxa"/>
            <w:shd w:val="clear" w:color="auto" w:fill="auto"/>
            <w:noWrap/>
            <w:vAlign w:val="bottom"/>
            <w:hideMark/>
          </w:tcPr>
          <w:p w:rsidR="00F83998" w:rsidRPr="00224587" w:rsidRDefault="002F08E4" w:rsidP="00F83998">
            <w:pPr>
              <w:spacing w:line="240" w:lineRule="auto"/>
              <w:jc w:val="center"/>
              <w:rPr>
                <w:rFonts w:cs="Arial"/>
                <w:b/>
                <w:i/>
                <w:color w:val="000000"/>
                <w:sz w:val="18"/>
                <w:szCs w:val="18"/>
              </w:rPr>
            </w:pPr>
            <w:r>
              <w:rPr>
                <w:rFonts w:cs="Arial"/>
                <w:b/>
                <w:i/>
                <w:color w:val="000000"/>
                <w:sz w:val="18"/>
                <w:szCs w:val="18"/>
              </w:rPr>
              <w:t>26,12</w:t>
            </w:r>
          </w:p>
        </w:tc>
        <w:tc>
          <w:tcPr>
            <w:tcW w:w="907" w:type="dxa"/>
            <w:shd w:val="clear" w:color="auto" w:fill="auto"/>
            <w:noWrap/>
            <w:vAlign w:val="bottom"/>
            <w:hideMark/>
          </w:tcPr>
          <w:p w:rsidR="00F83998" w:rsidRPr="00224587" w:rsidRDefault="002F08E4" w:rsidP="00F83998">
            <w:pPr>
              <w:spacing w:line="240" w:lineRule="auto"/>
              <w:jc w:val="center"/>
              <w:rPr>
                <w:rFonts w:cs="Arial"/>
                <w:b/>
                <w:i/>
                <w:color w:val="000000"/>
                <w:sz w:val="18"/>
                <w:szCs w:val="18"/>
              </w:rPr>
            </w:pPr>
            <w:r>
              <w:rPr>
                <w:rFonts w:cs="Arial"/>
                <w:b/>
                <w:i/>
                <w:color w:val="000000"/>
                <w:sz w:val="18"/>
                <w:szCs w:val="18"/>
              </w:rPr>
              <w:t>11,33</w:t>
            </w:r>
          </w:p>
        </w:tc>
        <w:tc>
          <w:tcPr>
            <w:tcW w:w="894" w:type="dxa"/>
            <w:shd w:val="clear" w:color="auto" w:fill="auto"/>
            <w:noWrap/>
            <w:vAlign w:val="bottom"/>
            <w:hideMark/>
          </w:tcPr>
          <w:p w:rsidR="00F83998" w:rsidRPr="00224587" w:rsidRDefault="002F08E4" w:rsidP="00B63096">
            <w:pPr>
              <w:spacing w:line="240" w:lineRule="auto"/>
              <w:jc w:val="right"/>
              <w:rPr>
                <w:rFonts w:cs="Arial"/>
                <w:b/>
                <w:i/>
                <w:color w:val="000000"/>
                <w:sz w:val="18"/>
                <w:szCs w:val="18"/>
              </w:rPr>
            </w:pPr>
            <w:r>
              <w:rPr>
                <w:rFonts w:cs="Arial"/>
                <w:b/>
                <w:i/>
                <w:color w:val="000000"/>
                <w:sz w:val="18"/>
                <w:szCs w:val="18"/>
              </w:rPr>
              <w:t>6,62</w:t>
            </w:r>
          </w:p>
        </w:tc>
        <w:tc>
          <w:tcPr>
            <w:tcW w:w="894" w:type="dxa"/>
            <w:shd w:val="clear" w:color="auto" w:fill="auto"/>
            <w:noWrap/>
            <w:vAlign w:val="bottom"/>
            <w:hideMark/>
          </w:tcPr>
          <w:p w:rsidR="00F83998" w:rsidRPr="00224587" w:rsidRDefault="002F08E4" w:rsidP="00B63096">
            <w:pPr>
              <w:spacing w:line="240" w:lineRule="auto"/>
              <w:jc w:val="right"/>
              <w:rPr>
                <w:rFonts w:cs="Arial"/>
                <w:b/>
                <w:i/>
                <w:color w:val="000000"/>
                <w:sz w:val="18"/>
                <w:szCs w:val="18"/>
              </w:rPr>
            </w:pPr>
            <w:r>
              <w:rPr>
                <w:rFonts w:cs="Arial"/>
                <w:b/>
                <w:i/>
                <w:color w:val="000000"/>
                <w:sz w:val="18"/>
                <w:szCs w:val="18"/>
              </w:rPr>
              <w:t>4,65</w:t>
            </w:r>
          </w:p>
        </w:tc>
        <w:tc>
          <w:tcPr>
            <w:tcW w:w="978" w:type="dxa"/>
            <w:shd w:val="clear" w:color="auto" w:fill="auto"/>
            <w:noWrap/>
            <w:vAlign w:val="bottom"/>
            <w:hideMark/>
          </w:tcPr>
          <w:p w:rsidR="00F83998" w:rsidRPr="00224587" w:rsidRDefault="002F08E4" w:rsidP="00B63096">
            <w:pPr>
              <w:spacing w:line="240" w:lineRule="auto"/>
              <w:jc w:val="right"/>
              <w:rPr>
                <w:rFonts w:cs="Arial"/>
                <w:b/>
                <w:i/>
                <w:color w:val="000000"/>
                <w:sz w:val="18"/>
                <w:szCs w:val="18"/>
              </w:rPr>
            </w:pPr>
            <w:r>
              <w:rPr>
                <w:rFonts w:cs="Arial"/>
                <w:b/>
                <w:i/>
                <w:color w:val="000000"/>
                <w:sz w:val="18"/>
                <w:szCs w:val="18"/>
              </w:rPr>
              <w:t>1,97</w:t>
            </w:r>
          </w:p>
        </w:tc>
      </w:tr>
    </w:tbl>
    <w:p w:rsidR="00A97F1F" w:rsidRDefault="00A97F1F" w:rsidP="00B63096"/>
    <w:p w:rsidR="00A97F1F" w:rsidRDefault="00A97F1F" w:rsidP="00B63096"/>
    <w:p w:rsidR="00F83998" w:rsidRDefault="00F83998" w:rsidP="00B63096"/>
    <w:p w:rsidR="00F83998" w:rsidRDefault="00F83998" w:rsidP="00B63096"/>
    <w:p w:rsidR="00F83998" w:rsidRDefault="00F83998" w:rsidP="00B63096"/>
    <w:p w:rsidR="00F83998" w:rsidRDefault="00F83998" w:rsidP="00B63096"/>
    <w:p w:rsidR="00B63096" w:rsidRDefault="00B63096" w:rsidP="00B63096">
      <w:proofErr w:type="spellStart"/>
      <w:r>
        <w:t>Новопятигорский</w:t>
      </w:r>
      <w:proofErr w:type="spellEnd"/>
      <w:r>
        <w:t xml:space="preserve"> район</w:t>
      </w:r>
    </w:p>
    <w:tbl>
      <w:tblPr>
        <w:tblW w:w="15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3"/>
        <w:gridCol w:w="1007"/>
        <w:gridCol w:w="910"/>
        <w:gridCol w:w="910"/>
        <w:gridCol w:w="910"/>
        <w:gridCol w:w="910"/>
        <w:gridCol w:w="910"/>
        <w:gridCol w:w="910"/>
        <w:gridCol w:w="910"/>
        <w:gridCol w:w="910"/>
        <w:gridCol w:w="917"/>
      </w:tblGrid>
      <w:tr w:rsidR="00B63096" w:rsidRPr="00224587" w:rsidTr="00357488">
        <w:trPr>
          <w:trHeight w:val="1850"/>
        </w:trPr>
        <w:tc>
          <w:tcPr>
            <w:tcW w:w="5993"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c>
          <w:tcPr>
            <w:tcW w:w="1007" w:type="dxa"/>
            <w:shd w:val="clear" w:color="000000" w:fill="FFFF00"/>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Новопятигорский</w:t>
            </w:r>
            <w:proofErr w:type="spellEnd"/>
            <w:r w:rsidRPr="00224587">
              <w:rPr>
                <w:rFonts w:cs="Arial"/>
                <w:color w:val="000000"/>
                <w:sz w:val="18"/>
                <w:szCs w:val="18"/>
              </w:rPr>
              <w:t xml:space="preserve"> планировочный район</w:t>
            </w:r>
          </w:p>
        </w:tc>
        <w:tc>
          <w:tcPr>
            <w:tcW w:w="91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Промышленность</w:t>
            </w:r>
          </w:p>
        </w:tc>
        <w:tc>
          <w:tcPr>
            <w:tcW w:w="910" w:type="dxa"/>
            <w:shd w:val="clear" w:color="000000" w:fill="00B0F0"/>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ЖКС, всего</w:t>
            </w:r>
          </w:p>
        </w:tc>
        <w:tc>
          <w:tcPr>
            <w:tcW w:w="91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в том числе:</w:t>
            </w:r>
          </w:p>
        </w:tc>
        <w:tc>
          <w:tcPr>
            <w:tcW w:w="91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Жилые здания</w:t>
            </w:r>
          </w:p>
        </w:tc>
        <w:tc>
          <w:tcPr>
            <w:tcW w:w="91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1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c>
          <w:tcPr>
            <w:tcW w:w="91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Общест</w:t>
            </w:r>
            <w:proofErr w:type="spellEnd"/>
            <w:r w:rsidRPr="00224587">
              <w:rPr>
                <w:rFonts w:cs="Arial"/>
                <w:color w:val="000000"/>
                <w:sz w:val="18"/>
                <w:szCs w:val="18"/>
              </w:rPr>
              <w:t>. здания</w:t>
            </w:r>
          </w:p>
        </w:tc>
        <w:tc>
          <w:tcPr>
            <w:tcW w:w="91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1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r>
      <w:tr w:rsidR="00B63096" w:rsidRPr="00224587" w:rsidTr="00357488">
        <w:trPr>
          <w:trHeight w:val="114"/>
        </w:trPr>
        <w:tc>
          <w:tcPr>
            <w:tcW w:w="5993"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«БАМ», ул. Тольятти, 1</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1,13</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1,13</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1,13</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0,90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0,23</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7"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114"/>
        </w:trPr>
        <w:tc>
          <w:tcPr>
            <w:tcW w:w="5993"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«ВАО Интурист»</w:t>
            </w:r>
            <w:r w:rsidR="00F74BC5">
              <w:rPr>
                <w:rFonts w:cs="Arial"/>
                <w:color w:val="000000"/>
                <w:sz w:val="18"/>
                <w:szCs w:val="18"/>
              </w:rPr>
              <w:t>, ул. Огородная,39</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0,24</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0,24</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0,21</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0,17</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0,04</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0,03</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0,02</w:t>
            </w:r>
          </w:p>
        </w:tc>
        <w:tc>
          <w:tcPr>
            <w:tcW w:w="91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0,01</w:t>
            </w:r>
          </w:p>
        </w:tc>
      </w:tr>
      <w:tr w:rsidR="00B63096" w:rsidRPr="00224587" w:rsidTr="00357488">
        <w:trPr>
          <w:trHeight w:val="114"/>
        </w:trPr>
        <w:tc>
          <w:tcPr>
            <w:tcW w:w="5993"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«Детский санаторий «Ромашка», ул. Ермолова, 213</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0,38</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0,38</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0,38</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91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r>
      <w:tr w:rsidR="00B63096" w:rsidRPr="00224587" w:rsidTr="00357488">
        <w:trPr>
          <w:trHeight w:val="114"/>
        </w:trPr>
        <w:tc>
          <w:tcPr>
            <w:tcW w:w="5993"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«Ермолова, 34»</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7"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114"/>
        </w:trPr>
        <w:tc>
          <w:tcPr>
            <w:tcW w:w="5993"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«кинотеатр Бештау», ул. 50 лет ВЛКСМ, 102</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1,73</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1,73</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1,50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1,31</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0,23</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0,23</w:t>
            </w:r>
          </w:p>
        </w:tc>
        <w:tc>
          <w:tcPr>
            <w:tcW w:w="917"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114"/>
        </w:trPr>
        <w:tc>
          <w:tcPr>
            <w:tcW w:w="5993"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«Новая Оранжерея», ул. Пестова, 36.</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30,89</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30,89</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26,21</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19,82</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6,39</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4,68</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3,4</w:t>
            </w:r>
          </w:p>
        </w:tc>
        <w:tc>
          <w:tcPr>
            <w:tcW w:w="91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1,28</w:t>
            </w:r>
          </w:p>
        </w:tc>
      </w:tr>
      <w:tr w:rsidR="00B63096" w:rsidRPr="00224587" w:rsidTr="00357488">
        <w:trPr>
          <w:trHeight w:val="114"/>
        </w:trPr>
        <w:tc>
          <w:tcPr>
            <w:tcW w:w="5993"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«Тольятти, 263»</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0,46</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0,46</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0,46</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0,46</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7"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114"/>
        </w:trPr>
        <w:tc>
          <w:tcPr>
            <w:tcW w:w="5993"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w:t>
            </w:r>
            <w:proofErr w:type="spellStart"/>
            <w:r w:rsidRPr="00224587">
              <w:rPr>
                <w:rFonts w:cs="Arial"/>
                <w:color w:val="000000"/>
                <w:sz w:val="18"/>
                <w:szCs w:val="18"/>
              </w:rPr>
              <w:t>Трампарк</w:t>
            </w:r>
            <w:proofErr w:type="spellEnd"/>
            <w:r w:rsidRPr="00224587">
              <w:rPr>
                <w:rFonts w:cs="Arial"/>
                <w:color w:val="000000"/>
                <w:sz w:val="18"/>
                <w:szCs w:val="18"/>
              </w:rPr>
              <w:t xml:space="preserve"> скачки», ул. 5-й переулок</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4,08</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4,08</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3,48</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2,27</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1,21</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0,60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0,39</w:t>
            </w:r>
          </w:p>
        </w:tc>
        <w:tc>
          <w:tcPr>
            <w:tcW w:w="91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0,21</w:t>
            </w:r>
          </w:p>
        </w:tc>
      </w:tr>
      <w:tr w:rsidR="00B63096" w:rsidRPr="00224587" w:rsidTr="00357488">
        <w:trPr>
          <w:trHeight w:val="114"/>
        </w:trPr>
        <w:tc>
          <w:tcPr>
            <w:tcW w:w="5993"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w:t>
            </w:r>
            <w:proofErr w:type="spellStart"/>
            <w:r w:rsidRPr="00224587">
              <w:rPr>
                <w:rFonts w:cs="Arial"/>
                <w:color w:val="000000"/>
                <w:sz w:val="18"/>
                <w:szCs w:val="18"/>
              </w:rPr>
              <w:t>ТуркомплексОзерный</w:t>
            </w:r>
            <w:proofErr w:type="spellEnd"/>
            <w:r w:rsidRPr="00224587">
              <w:rPr>
                <w:rFonts w:cs="Arial"/>
                <w:color w:val="000000"/>
                <w:sz w:val="18"/>
                <w:szCs w:val="18"/>
              </w:rPr>
              <w:t>», ул. Егоршина, 5</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2,75</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2,75</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2,75</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2,09</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0,66</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7"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114"/>
        </w:trPr>
        <w:tc>
          <w:tcPr>
            <w:tcW w:w="5993"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«Школа №10»</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0,10</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w:t>
            </w:r>
          </w:p>
        </w:tc>
        <w:tc>
          <w:tcPr>
            <w:tcW w:w="917"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114"/>
        </w:trPr>
        <w:tc>
          <w:tcPr>
            <w:tcW w:w="5993"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xml:space="preserve">Всего по </w:t>
            </w:r>
            <w:proofErr w:type="spellStart"/>
            <w:r w:rsidRPr="00224587">
              <w:rPr>
                <w:rFonts w:cs="Arial"/>
                <w:color w:val="000000"/>
                <w:sz w:val="18"/>
                <w:szCs w:val="18"/>
              </w:rPr>
              <w:t>Новопятигорскому</w:t>
            </w:r>
            <w:proofErr w:type="spellEnd"/>
            <w:r w:rsidRPr="00224587">
              <w:rPr>
                <w:rFonts w:cs="Arial"/>
                <w:color w:val="000000"/>
                <w:sz w:val="18"/>
                <w:szCs w:val="18"/>
              </w:rPr>
              <w:t xml:space="preserve"> району</w:t>
            </w:r>
            <w:r w:rsidR="002C554C">
              <w:rPr>
                <w:rFonts w:cs="Arial"/>
                <w:color w:val="000000"/>
                <w:sz w:val="18"/>
                <w:szCs w:val="18"/>
              </w:rPr>
              <w:t>, Гкал/</w:t>
            </w:r>
            <w:proofErr w:type="gramStart"/>
            <w:r w:rsidR="002C554C">
              <w:rPr>
                <w:rFonts w:cs="Arial"/>
                <w:color w:val="000000"/>
                <w:sz w:val="18"/>
                <w:szCs w:val="18"/>
              </w:rPr>
              <w:t>ч</w:t>
            </w:r>
            <w:proofErr w:type="gramEnd"/>
          </w:p>
        </w:tc>
        <w:tc>
          <w:tcPr>
            <w:tcW w:w="1007" w:type="dxa"/>
            <w:shd w:val="clear" w:color="auto" w:fill="auto"/>
            <w:noWrap/>
            <w:vAlign w:val="bottom"/>
            <w:hideMark/>
          </w:tcPr>
          <w:p w:rsidR="00B63096" w:rsidRPr="00224587" w:rsidRDefault="002F08E4" w:rsidP="00B63096">
            <w:pPr>
              <w:spacing w:line="240" w:lineRule="auto"/>
              <w:jc w:val="right"/>
              <w:rPr>
                <w:rFonts w:cs="Arial"/>
                <w:b/>
                <w:i/>
                <w:color w:val="000000"/>
                <w:sz w:val="18"/>
                <w:szCs w:val="18"/>
              </w:rPr>
            </w:pPr>
            <w:r>
              <w:rPr>
                <w:rFonts w:cs="Arial"/>
                <w:b/>
                <w:i/>
                <w:color w:val="000000"/>
                <w:sz w:val="18"/>
                <w:szCs w:val="18"/>
              </w:rPr>
              <w:t>41,91</w:t>
            </w:r>
          </w:p>
        </w:tc>
        <w:tc>
          <w:tcPr>
            <w:tcW w:w="910"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p>
        </w:tc>
        <w:tc>
          <w:tcPr>
            <w:tcW w:w="910" w:type="dxa"/>
            <w:shd w:val="clear" w:color="auto" w:fill="auto"/>
            <w:noWrap/>
            <w:vAlign w:val="bottom"/>
            <w:hideMark/>
          </w:tcPr>
          <w:p w:rsidR="00B63096" w:rsidRPr="00224587" w:rsidRDefault="002F08E4" w:rsidP="00B63096">
            <w:pPr>
              <w:spacing w:line="240" w:lineRule="auto"/>
              <w:jc w:val="right"/>
              <w:rPr>
                <w:rFonts w:cs="Arial"/>
                <w:b/>
                <w:i/>
                <w:color w:val="000000"/>
                <w:sz w:val="18"/>
                <w:szCs w:val="18"/>
              </w:rPr>
            </w:pPr>
            <w:r>
              <w:rPr>
                <w:rFonts w:cs="Arial"/>
                <w:b/>
                <w:i/>
                <w:color w:val="000000"/>
                <w:sz w:val="18"/>
                <w:szCs w:val="18"/>
              </w:rPr>
              <w:t>41,91</w:t>
            </w:r>
          </w:p>
        </w:tc>
        <w:tc>
          <w:tcPr>
            <w:tcW w:w="910"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p>
        </w:tc>
        <w:tc>
          <w:tcPr>
            <w:tcW w:w="910" w:type="dxa"/>
            <w:shd w:val="clear" w:color="auto" w:fill="auto"/>
            <w:noWrap/>
            <w:vAlign w:val="bottom"/>
            <w:hideMark/>
          </w:tcPr>
          <w:p w:rsidR="00B63096" w:rsidRPr="00224587" w:rsidRDefault="002F08E4" w:rsidP="00B63096">
            <w:pPr>
              <w:spacing w:line="240" w:lineRule="auto"/>
              <w:jc w:val="right"/>
              <w:rPr>
                <w:rFonts w:cs="Arial"/>
                <w:b/>
                <w:i/>
                <w:color w:val="000000"/>
                <w:sz w:val="18"/>
                <w:szCs w:val="18"/>
              </w:rPr>
            </w:pPr>
            <w:r>
              <w:rPr>
                <w:rFonts w:cs="Arial"/>
                <w:b/>
                <w:i/>
                <w:color w:val="000000"/>
                <w:sz w:val="18"/>
                <w:szCs w:val="18"/>
              </w:rPr>
              <w:t>35,89</w:t>
            </w:r>
          </w:p>
        </w:tc>
        <w:tc>
          <w:tcPr>
            <w:tcW w:w="910" w:type="dxa"/>
            <w:shd w:val="clear" w:color="auto" w:fill="auto"/>
            <w:noWrap/>
            <w:vAlign w:val="bottom"/>
            <w:hideMark/>
          </w:tcPr>
          <w:p w:rsidR="00B63096" w:rsidRPr="00224587" w:rsidRDefault="002F08E4" w:rsidP="00B63096">
            <w:pPr>
              <w:spacing w:line="240" w:lineRule="auto"/>
              <w:jc w:val="right"/>
              <w:rPr>
                <w:rFonts w:cs="Arial"/>
                <w:b/>
                <w:i/>
                <w:color w:val="000000"/>
                <w:sz w:val="18"/>
                <w:szCs w:val="18"/>
              </w:rPr>
            </w:pPr>
            <w:r>
              <w:rPr>
                <w:rFonts w:cs="Arial"/>
                <w:b/>
                <w:i/>
                <w:color w:val="000000"/>
                <w:sz w:val="18"/>
                <w:szCs w:val="18"/>
              </w:rPr>
              <w:t>27,17</w:t>
            </w:r>
          </w:p>
        </w:tc>
        <w:tc>
          <w:tcPr>
            <w:tcW w:w="910" w:type="dxa"/>
            <w:shd w:val="clear" w:color="auto" w:fill="auto"/>
            <w:noWrap/>
            <w:vAlign w:val="bottom"/>
            <w:hideMark/>
          </w:tcPr>
          <w:p w:rsidR="00B63096" w:rsidRPr="00224587" w:rsidRDefault="002F08E4" w:rsidP="00B63096">
            <w:pPr>
              <w:spacing w:line="240" w:lineRule="auto"/>
              <w:jc w:val="right"/>
              <w:rPr>
                <w:rFonts w:cs="Arial"/>
                <w:b/>
                <w:i/>
                <w:color w:val="000000"/>
                <w:sz w:val="18"/>
                <w:szCs w:val="18"/>
              </w:rPr>
            </w:pPr>
            <w:r>
              <w:rPr>
                <w:rFonts w:cs="Arial"/>
                <w:b/>
                <w:i/>
                <w:color w:val="000000"/>
                <w:sz w:val="18"/>
                <w:szCs w:val="18"/>
              </w:rPr>
              <w:t>8,72</w:t>
            </w:r>
          </w:p>
        </w:tc>
        <w:tc>
          <w:tcPr>
            <w:tcW w:w="910" w:type="dxa"/>
            <w:shd w:val="clear" w:color="auto" w:fill="auto"/>
            <w:noWrap/>
            <w:vAlign w:val="bottom"/>
            <w:hideMark/>
          </w:tcPr>
          <w:p w:rsidR="00B63096" w:rsidRPr="00224587" w:rsidRDefault="002F08E4" w:rsidP="00B63096">
            <w:pPr>
              <w:spacing w:line="240" w:lineRule="auto"/>
              <w:jc w:val="right"/>
              <w:rPr>
                <w:rFonts w:cs="Arial"/>
                <w:b/>
                <w:i/>
                <w:color w:val="000000"/>
                <w:sz w:val="18"/>
                <w:szCs w:val="18"/>
              </w:rPr>
            </w:pPr>
            <w:r>
              <w:rPr>
                <w:rFonts w:cs="Arial"/>
                <w:b/>
                <w:i/>
                <w:color w:val="000000"/>
                <w:sz w:val="18"/>
                <w:szCs w:val="18"/>
              </w:rPr>
              <w:t>6,02</w:t>
            </w:r>
          </w:p>
        </w:tc>
        <w:tc>
          <w:tcPr>
            <w:tcW w:w="910" w:type="dxa"/>
            <w:shd w:val="clear" w:color="auto" w:fill="auto"/>
            <w:noWrap/>
            <w:vAlign w:val="bottom"/>
            <w:hideMark/>
          </w:tcPr>
          <w:p w:rsidR="00B63096" w:rsidRPr="00224587" w:rsidRDefault="002F08E4" w:rsidP="00B63096">
            <w:pPr>
              <w:spacing w:line="240" w:lineRule="auto"/>
              <w:jc w:val="right"/>
              <w:rPr>
                <w:rFonts w:cs="Arial"/>
                <w:b/>
                <w:i/>
                <w:color w:val="000000"/>
                <w:sz w:val="18"/>
                <w:szCs w:val="18"/>
              </w:rPr>
            </w:pPr>
            <w:r>
              <w:rPr>
                <w:rFonts w:cs="Arial"/>
                <w:b/>
                <w:i/>
                <w:color w:val="000000"/>
                <w:sz w:val="18"/>
                <w:szCs w:val="18"/>
              </w:rPr>
              <w:t>4,33</w:t>
            </w:r>
          </w:p>
        </w:tc>
        <w:tc>
          <w:tcPr>
            <w:tcW w:w="917" w:type="dxa"/>
            <w:shd w:val="clear" w:color="auto" w:fill="auto"/>
            <w:noWrap/>
            <w:vAlign w:val="bottom"/>
            <w:hideMark/>
          </w:tcPr>
          <w:p w:rsidR="00B63096" w:rsidRPr="00224587" w:rsidRDefault="002F08E4" w:rsidP="00B63096">
            <w:pPr>
              <w:spacing w:line="240" w:lineRule="auto"/>
              <w:jc w:val="right"/>
              <w:rPr>
                <w:rFonts w:cs="Arial"/>
                <w:b/>
                <w:i/>
                <w:color w:val="000000"/>
                <w:sz w:val="18"/>
                <w:szCs w:val="18"/>
              </w:rPr>
            </w:pPr>
            <w:r>
              <w:rPr>
                <w:rFonts w:cs="Arial"/>
                <w:b/>
                <w:i/>
                <w:color w:val="000000"/>
                <w:sz w:val="18"/>
                <w:szCs w:val="18"/>
              </w:rPr>
              <w:t>1,69</w:t>
            </w:r>
          </w:p>
        </w:tc>
      </w:tr>
    </w:tbl>
    <w:p w:rsidR="00B63096" w:rsidRDefault="00B63096" w:rsidP="00B63096"/>
    <w:p w:rsidR="00F83998" w:rsidRDefault="00F83998" w:rsidP="00B63096"/>
    <w:p w:rsidR="00F83998" w:rsidRDefault="00F83998" w:rsidP="00B63096"/>
    <w:p w:rsidR="00F83998" w:rsidRDefault="00F83998" w:rsidP="00311A52"/>
    <w:p w:rsidR="00311A52" w:rsidRDefault="00311A52" w:rsidP="00311A52">
      <w:r>
        <w:t>Горячеводский район</w:t>
      </w:r>
    </w:p>
    <w:tbl>
      <w:tblPr>
        <w:tblW w:w="150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6"/>
        <w:gridCol w:w="978"/>
        <w:gridCol w:w="894"/>
        <w:gridCol w:w="894"/>
        <w:gridCol w:w="894"/>
        <w:gridCol w:w="978"/>
        <w:gridCol w:w="894"/>
        <w:gridCol w:w="907"/>
        <w:gridCol w:w="894"/>
        <w:gridCol w:w="894"/>
        <w:gridCol w:w="978"/>
      </w:tblGrid>
      <w:tr w:rsidR="00311A52" w:rsidRPr="00224587" w:rsidTr="00311A52">
        <w:trPr>
          <w:trHeight w:val="1576"/>
        </w:trPr>
        <w:tc>
          <w:tcPr>
            <w:tcW w:w="5886" w:type="dxa"/>
            <w:shd w:val="clear" w:color="auto" w:fill="auto"/>
            <w:noWrap/>
            <w:vAlign w:val="bottom"/>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 </w:t>
            </w:r>
          </w:p>
        </w:tc>
        <w:tc>
          <w:tcPr>
            <w:tcW w:w="978" w:type="dxa"/>
            <w:shd w:val="clear" w:color="000000" w:fill="FFFF00"/>
            <w:noWrap/>
            <w:textDirection w:val="btLr"/>
            <w:vAlign w:val="center"/>
            <w:hideMark/>
          </w:tcPr>
          <w:p w:rsidR="00311A52" w:rsidRPr="00224587" w:rsidRDefault="00311A52" w:rsidP="00311A52">
            <w:pPr>
              <w:spacing w:line="240" w:lineRule="auto"/>
              <w:rPr>
                <w:rFonts w:cs="Arial"/>
                <w:color w:val="000000"/>
                <w:sz w:val="18"/>
                <w:szCs w:val="18"/>
              </w:rPr>
            </w:pPr>
            <w:r>
              <w:rPr>
                <w:rFonts w:cs="Arial"/>
                <w:color w:val="000000"/>
                <w:sz w:val="18"/>
                <w:szCs w:val="18"/>
              </w:rPr>
              <w:t>Горячеводский</w:t>
            </w:r>
            <w:r w:rsidRPr="00224587">
              <w:rPr>
                <w:rFonts w:cs="Arial"/>
                <w:color w:val="000000"/>
                <w:sz w:val="18"/>
                <w:szCs w:val="18"/>
              </w:rPr>
              <w:t xml:space="preserve"> планировочный район</w:t>
            </w:r>
          </w:p>
        </w:tc>
        <w:tc>
          <w:tcPr>
            <w:tcW w:w="894"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Промышленность</w:t>
            </w:r>
          </w:p>
        </w:tc>
        <w:tc>
          <w:tcPr>
            <w:tcW w:w="894" w:type="dxa"/>
            <w:shd w:val="clear" w:color="000000" w:fill="00B0F0"/>
            <w:noWrap/>
            <w:textDirection w:val="btLr"/>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ЖКС, всего</w:t>
            </w:r>
          </w:p>
        </w:tc>
        <w:tc>
          <w:tcPr>
            <w:tcW w:w="894"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в том числе:</w:t>
            </w:r>
          </w:p>
        </w:tc>
        <w:tc>
          <w:tcPr>
            <w:tcW w:w="978"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Жилые здания</w:t>
            </w:r>
          </w:p>
        </w:tc>
        <w:tc>
          <w:tcPr>
            <w:tcW w:w="894"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7"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c>
          <w:tcPr>
            <w:tcW w:w="894"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Общест</w:t>
            </w:r>
            <w:proofErr w:type="spellEnd"/>
            <w:r w:rsidRPr="00224587">
              <w:rPr>
                <w:rFonts w:cs="Arial"/>
                <w:color w:val="000000"/>
                <w:sz w:val="18"/>
                <w:szCs w:val="18"/>
              </w:rPr>
              <w:t>. здания</w:t>
            </w:r>
          </w:p>
        </w:tc>
        <w:tc>
          <w:tcPr>
            <w:tcW w:w="894"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78"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r>
      <w:tr w:rsidR="00311A52" w:rsidRPr="00224587" w:rsidTr="00311A52">
        <w:trPr>
          <w:trHeight w:val="115"/>
        </w:trPr>
        <w:tc>
          <w:tcPr>
            <w:tcW w:w="5886" w:type="dxa"/>
            <w:shd w:val="clear" w:color="auto" w:fill="auto"/>
            <w:noWrap/>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котельная  «Баня»,              ул. Набережная, 22</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3,81</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3,81</w:t>
            </w:r>
          </w:p>
        </w:tc>
        <w:tc>
          <w:tcPr>
            <w:tcW w:w="894"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3,25</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2,40</w:t>
            </w:r>
          </w:p>
        </w:tc>
        <w:tc>
          <w:tcPr>
            <w:tcW w:w="907"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0,85</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0,56</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0,56</w:t>
            </w: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 </w:t>
            </w:r>
          </w:p>
        </w:tc>
      </w:tr>
      <w:tr w:rsidR="00311A52" w:rsidRPr="00224587" w:rsidTr="00311A52">
        <w:trPr>
          <w:trHeight w:val="115"/>
        </w:trPr>
        <w:tc>
          <w:tcPr>
            <w:tcW w:w="5886" w:type="dxa"/>
            <w:shd w:val="clear" w:color="auto" w:fill="auto"/>
            <w:noWrap/>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котельная «Калинина, 108»</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0,14</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0,14</w:t>
            </w:r>
          </w:p>
        </w:tc>
        <w:tc>
          <w:tcPr>
            <w:tcW w:w="894"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0,14</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0,14</w:t>
            </w:r>
          </w:p>
        </w:tc>
        <w:tc>
          <w:tcPr>
            <w:tcW w:w="907"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 </w:t>
            </w:r>
          </w:p>
        </w:tc>
      </w:tr>
      <w:tr w:rsidR="00311A52" w:rsidRPr="00224587" w:rsidTr="00311A52">
        <w:trPr>
          <w:trHeight w:val="115"/>
        </w:trPr>
        <w:tc>
          <w:tcPr>
            <w:tcW w:w="5886" w:type="dxa"/>
            <w:shd w:val="clear" w:color="auto" w:fill="auto"/>
            <w:noWrap/>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котельная  «Солдатский проезд, 2»</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10,90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10,90</w:t>
            </w:r>
          </w:p>
        </w:tc>
        <w:tc>
          <w:tcPr>
            <w:tcW w:w="894"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9,32</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4,52</w:t>
            </w:r>
          </w:p>
        </w:tc>
        <w:tc>
          <w:tcPr>
            <w:tcW w:w="907"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4,8</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1,58</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0,78</w:t>
            </w: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0,8</w:t>
            </w:r>
          </w:p>
        </w:tc>
      </w:tr>
      <w:tr w:rsidR="00311A52" w:rsidRPr="00224587" w:rsidTr="00311A52">
        <w:trPr>
          <w:trHeight w:val="115"/>
        </w:trPr>
        <w:tc>
          <w:tcPr>
            <w:tcW w:w="5886" w:type="dxa"/>
            <w:shd w:val="clear" w:color="auto" w:fill="auto"/>
            <w:noWrap/>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котельная  «</w:t>
            </w:r>
            <w:proofErr w:type="spellStart"/>
            <w:r w:rsidRPr="00224587">
              <w:rPr>
                <w:rFonts w:cs="Arial"/>
                <w:color w:val="000000"/>
                <w:sz w:val="18"/>
                <w:szCs w:val="18"/>
              </w:rPr>
              <w:t>Станкоремзавод</w:t>
            </w:r>
            <w:proofErr w:type="spellEnd"/>
            <w:r w:rsidRPr="00224587">
              <w:rPr>
                <w:rFonts w:cs="Arial"/>
                <w:color w:val="000000"/>
                <w:sz w:val="18"/>
                <w:szCs w:val="18"/>
              </w:rPr>
              <w:t>», ул. Ясная, 17</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8,57</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8,57</w:t>
            </w:r>
          </w:p>
        </w:tc>
        <w:tc>
          <w:tcPr>
            <w:tcW w:w="894"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7,31</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5,51</w:t>
            </w:r>
          </w:p>
        </w:tc>
        <w:tc>
          <w:tcPr>
            <w:tcW w:w="907"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1,8</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1,26</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0,95</w:t>
            </w: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0,31</w:t>
            </w:r>
          </w:p>
        </w:tc>
      </w:tr>
      <w:tr w:rsidR="00311A52" w:rsidRPr="00224587" w:rsidTr="00311A52">
        <w:trPr>
          <w:trHeight w:val="115"/>
        </w:trPr>
        <w:tc>
          <w:tcPr>
            <w:tcW w:w="5886" w:type="dxa"/>
            <w:shd w:val="clear" w:color="auto" w:fill="auto"/>
            <w:noWrap/>
            <w:vAlign w:val="bottom"/>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котельная  «Школа №22», ул. Пролетарская</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0,25</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0,25</w:t>
            </w:r>
          </w:p>
        </w:tc>
        <w:tc>
          <w:tcPr>
            <w:tcW w:w="894"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907"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0,25</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0,24</w:t>
            </w: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0,013</w:t>
            </w:r>
          </w:p>
        </w:tc>
      </w:tr>
      <w:tr w:rsidR="00311A52" w:rsidRPr="00224587" w:rsidTr="00311A52">
        <w:trPr>
          <w:trHeight w:val="115"/>
        </w:trPr>
        <w:tc>
          <w:tcPr>
            <w:tcW w:w="5886" w:type="dxa"/>
            <w:shd w:val="clear" w:color="auto" w:fill="auto"/>
            <w:noWrap/>
            <w:vAlign w:val="bottom"/>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котельная  «Школа №25», ул. Энгельса, 104</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0,27</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0,27</w:t>
            </w:r>
          </w:p>
        </w:tc>
        <w:tc>
          <w:tcPr>
            <w:tcW w:w="894"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907"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0,27</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0,2</w:t>
            </w: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0,07</w:t>
            </w:r>
          </w:p>
        </w:tc>
      </w:tr>
      <w:tr w:rsidR="00311A52" w:rsidRPr="00224587" w:rsidTr="00311A52">
        <w:trPr>
          <w:trHeight w:val="115"/>
        </w:trPr>
        <w:tc>
          <w:tcPr>
            <w:tcW w:w="5886" w:type="dxa"/>
            <w:shd w:val="clear" w:color="auto" w:fill="auto"/>
            <w:noWrap/>
            <w:vAlign w:val="bottom"/>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котельная  «Школа №26», ул. Энгельса, 61</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0,10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0,10</w:t>
            </w:r>
          </w:p>
        </w:tc>
        <w:tc>
          <w:tcPr>
            <w:tcW w:w="894"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907"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0,10</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0,09</w:t>
            </w: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0,01</w:t>
            </w:r>
          </w:p>
        </w:tc>
      </w:tr>
      <w:tr w:rsidR="00A51165" w:rsidRPr="00224587" w:rsidTr="00311A52">
        <w:trPr>
          <w:trHeight w:val="115"/>
        </w:trPr>
        <w:tc>
          <w:tcPr>
            <w:tcW w:w="5886" w:type="dxa"/>
            <w:shd w:val="clear" w:color="auto" w:fill="auto"/>
            <w:noWrap/>
            <w:vAlign w:val="bottom"/>
            <w:hideMark/>
          </w:tcPr>
          <w:p w:rsidR="00A51165" w:rsidRPr="00224587" w:rsidRDefault="00A51165" w:rsidP="00311A52">
            <w:pPr>
              <w:spacing w:line="240" w:lineRule="auto"/>
              <w:rPr>
                <w:rFonts w:cs="Arial"/>
                <w:color w:val="000000"/>
                <w:sz w:val="18"/>
                <w:szCs w:val="18"/>
              </w:rPr>
            </w:pPr>
            <w:r>
              <w:rPr>
                <w:rFonts w:cs="Arial"/>
                <w:color w:val="000000"/>
                <w:sz w:val="18"/>
                <w:szCs w:val="18"/>
              </w:rPr>
              <w:t>котельная «Чапаева,36»</w:t>
            </w:r>
          </w:p>
        </w:tc>
        <w:tc>
          <w:tcPr>
            <w:tcW w:w="978" w:type="dxa"/>
            <w:shd w:val="clear" w:color="auto" w:fill="auto"/>
            <w:noWrap/>
            <w:vAlign w:val="bottom"/>
            <w:hideMark/>
          </w:tcPr>
          <w:p w:rsidR="00A51165" w:rsidRPr="00224587" w:rsidRDefault="00A51165" w:rsidP="00311A52">
            <w:pPr>
              <w:spacing w:line="240" w:lineRule="auto"/>
              <w:jc w:val="right"/>
              <w:rPr>
                <w:rFonts w:cs="Arial"/>
                <w:color w:val="000000"/>
                <w:sz w:val="18"/>
                <w:szCs w:val="18"/>
              </w:rPr>
            </w:pPr>
            <w:r>
              <w:rPr>
                <w:rFonts w:cs="Arial"/>
                <w:color w:val="000000"/>
                <w:sz w:val="18"/>
                <w:szCs w:val="18"/>
              </w:rPr>
              <w:t>0,588</w:t>
            </w:r>
          </w:p>
        </w:tc>
        <w:tc>
          <w:tcPr>
            <w:tcW w:w="894" w:type="dxa"/>
            <w:shd w:val="clear" w:color="auto" w:fill="auto"/>
            <w:noWrap/>
            <w:vAlign w:val="bottom"/>
            <w:hideMark/>
          </w:tcPr>
          <w:p w:rsidR="00A51165" w:rsidRPr="00224587" w:rsidRDefault="00A51165" w:rsidP="00311A52">
            <w:pPr>
              <w:spacing w:line="240" w:lineRule="auto"/>
              <w:jc w:val="right"/>
              <w:rPr>
                <w:rFonts w:cs="Arial"/>
                <w:color w:val="000000"/>
                <w:sz w:val="18"/>
                <w:szCs w:val="18"/>
              </w:rPr>
            </w:pPr>
            <w:r>
              <w:rPr>
                <w:rFonts w:cs="Arial"/>
                <w:color w:val="000000"/>
                <w:sz w:val="18"/>
                <w:szCs w:val="18"/>
              </w:rPr>
              <w:t>0</w:t>
            </w:r>
          </w:p>
        </w:tc>
        <w:tc>
          <w:tcPr>
            <w:tcW w:w="894" w:type="dxa"/>
            <w:shd w:val="clear" w:color="auto" w:fill="auto"/>
            <w:noWrap/>
            <w:vAlign w:val="bottom"/>
            <w:hideMark/>
          </w:tcPr>
          <w:p w:rsidR="00A51165" w:rsidRPr="00224587" w:rsidRDefault="00A51165" w:rsidP="00311A52">
            <w:pPr>
              <w:spacing w:line="240" w:lineRule="auto"/>
              <w:jc w:val="right"/>
              <w:rPr>
                <w:rFonts w:cs="Arial"/>
                <w:color w:val="000000"/>
                <w:sz w:val="18"/>
                <w:szCs w:val="18"/>
              </w:rPr>
            </w:pPr>
            <w:r>
              <w:rPr>
                <w:rFonts w:cs="Arial"/>
                <w:color w:val="000000"/>
                <w:sz w:val="18"/>
                <w:szCs w:val="18"/>
              </w:rPr>
              <w:t>0,588</w:t>
            </w:r>
          </w:p>
        </w:tc>
        <w:tc>
          <w:tcPr>
            <w:tcW w:w="894" w:type="dxa"/>
            <w:shd w:val="clear" w:color="auto" w:fill="auto"/>
            <w:noWrap/>
            <w:vAlign w:val="bottom"/>
            <w:hideMark/>
          </w:tcPr>
          <w:p w:rsidR="00A51165" w:rsidRPr="00224587" w:rsidRDefault="00A51165" w:rsidP="00311A52">
            <w:pPr>
              <w:spacing w:line="240" w:lineRule="auto"/>
              <w:rPr>
                <w:rFonts w:cs="Arial"/>
                <w:color w:val="000000"/>
                <w:sz w:val="18"/>
                <w:szCs w:val="18"/>
              </w:rPr>
            </w:pPr>
          </w:p>
        </w:tc>
        <w:tc>
          <w:tcPr>
            <w:tcW w:w="978" w:type="dxa"/>
            <w:shd w:val="clear" w:color="auto" w:fill="auto"/>
            <w:noWrap/>
            <w:vAlign w:val="bottom"/>
            <w:hideMark/>
          </w:tcPr>
          <w:p w:rsidR="00A51165" w:rsidRPr="00224587" w:rsidRDefault="00A51165" w:rsidP="00A51165">
            <w:pPr>
              <w:spacing w:line="240" w:lineRule="auto"/>
              <w:jc w:val="right"/>
              <w:rPr>
                <w:rFonts w:cs="Arial"/>
                <w:color w:val="000000"/>
                <w:sz w:val="18"/>
                <w:szCs w:val="18"/>
              </w:rPr>
            </w:pPr>
            <w:r>
              <w:rPr>
                <w:rFonts w:cs="Arial"/>
                <w:color w:val="000000"/>
                <w:sz w:val="18"/>
                <w:szCs w:val="18"/>
              </w:rPr>
              <w:t>0,505</w:t>
            </w:r>
          </w:p>
        </w:tc>
        <w:tc>
          <w:tcPr>
            <w:tcW w:w="894" w:type="dxa"/>
            <w:shd w:val="clear" w:color="auto" w:fill="auto"/>
            <w:noWrap/>
            <w:vAlign w:val="bottom"/>
            <w:hideMark/>
          </w:tcPr>
          <w:p w:rsidR="00A51165" w:rsidRPr="00224587" w:rsidRDefault="00A51165" w:rsidP="00A51165">
            <w:pPr>
              <w:spacing w:line="240" w:lineRule="auto"/>
              <w:jc w:val="right"/>
              <w:rPr>
                <w:rFonts w:cs="Arial"/>
                <w:color w:val="000000"/>
                <w:sz w:val="18"/>
                <w:szCs w:val="18"/>
              </w:rPr>
            </w:pPr>
            <w:r>
              <w:rPr>
                <w:rFonts w:cs="Arial"/>
                <w:color w:val="000000"/>
                <w:sz w:val="18"/>
                <w:szCs w:val="18"/>
              </w:rPr>
              <w:t>0,505</w:t>
            </w:r>
          </w:p>
        </w:tc>
        <w:tc>
          <w:tcPr>
            <w:tcW w:w="907" w:type="dxa"/>
            <w:shd w:val="clear" w:color="auto" w:fill="auto"/>
            <w:noWrap/>
            <w:vAlign w:val="bottom"/>
            <w:hideMark/>
          </w:tcPr>
          <w:p w:rsidR="00A51165" w:rsidRPr="00224587" w:rsidRDefault="00A51165" w:rsidP="00A51165">
            <w:pPr>
              <w:spacing w:line="240" w:lineRule="auto"/>
              <w:jc w:val="right"/>
              <w:rPr>
                <w:rFonts w:cs="Arial"/>
                <w:color w:val="000000"/>
                <w:sz w:val="18"/>
                <w:szCs w:val="18"/>
              </w:rPr>
            </w:pPr>
            <w:r>
              <w:rPr>
                <w:rFonts w:cs="Arial"/>
                <w:color w:val="000000"/>
                <w:sz w:val="18"/>
                <w:szCs w:val="18"/>
              </w:rPr>
              <w:t>0</w:t>
            </w:r>
          </w:p>
        </w:tc>
        <w:tc>
          <w:tcPr>
            <w:tcW w:w="894" w:type="dxa"/>
            <w:shd w:val="clear" w:color="auto" w:fill="auto"/>
            <w:noWrap/>
            <w:vAlign w:val="bottom"/>
            <w:hideMark/>
          </w:tcPr>
          <w:p w:rsidR="00A51165" w:rsidRPr="00224587" w:rsidRDefault="00A51165" w:rsidP="00A51165">
            <w:pPr>
              <w:spacing w:line="240" w:lineRule="auto"/>
              <w:jc w:val="right"/>
              <w:rPr>
                <w:rFonts w:cs="Arial"/>
                <w:color w:val="000000"/>
                <w:sz w:val="18"/>
                <w:szCs w:val="18"/>
              </w:rPr>
            </w:pPr>
            <w:r>
              <w:rPr>
                <w:rFonts w:cs="Arial"/>
                <w:color w:val="000000"/>
                <w:sz w:val="18"/>
                <w:szCs w:val="18"/>
              </w:rPr>
              <w:t>0,083</w:t>
            </w:r>
          </w:p>
        </w:tc>
        <w:tc>
          <w:tcPr>
            <w:tcW w:w="894" w:type="dxa"/>
            <w:shd w:val="clear" w:color="auto" w:fill="auto"/>
            <w:noWrap/>
            <w:vAlign w:val="bottom"/>
            <w:hideMark/>
          </w:tcPr>
          <w:p w:rsidR="00A51165" w:rsidRPr="00224587" w:rsidRDefault="00A51165" w:rsidP="00A51165">
            <w:pPr>
              <w:spacing w:line="240" w:lineRule="auto"/>
              <w:jc w:val="right"/>
              <w:rPr>
                <w:rFonts w:cs="Arial"/>
                <w:color w:val="000000"/>
                <w:sz w:val="18"/>
                <w:szCs w:val="18"/>
              </w:rPr>
            </w:pPr>
            <w:r>
              <w:rPr>
                <w:rFonts w:cs="Arial"/>
                <w:color w:val="000000"/>
                <w:sz w:val="18"/>
                <w:szCs w:val="18"/>
              </w:rPr>
              <w:t>0,083</w:t>
            </w:r>
          </w:p>
        </w:tc>
        <w:tc>
          <w:tcPr>
            <w:tcW w:w="978" w:type="dxa"/>
            <w:shd w:val="clear" w:color="auto" w:fill="auto"/>
            <w:noWrap/>
            <w:vAlign w:val="bottom"/>
            <w:hideMark/>
          </w:tcPr>
          <w:p w:rsidR="00A51165" w:rsidRPr="00224587" w:rsidRDefault="00A51165" w:rsidP="00A51165">
            <w:pPr>
              <w:spacing w:line="240" w:lineRule="auto"/>
              <w:jc w:val="right"/>
              <w:rPr>
                <w:rFonts w:cs="Arial"/>
                <w:color w:val="000000"/>
                <w:sz w:val="18"/>
                <w:szCs w:val="18"/>
              </w:rPr>
            </w:pPr>
            <w:r>
              <w:rPr>
                <w:rFonts w:cs="Arial"/>
                <w:color w:val="000000"/>
                <w:sz w:val="18"/>
                <w:szCs w:val="18"/>
              </w:rPr>
              <w:t>0</w:t>
            </w:r>
          </w:p>
        </w:tc>
      </w:tr>
      <w:tr w:rsidR="00311A52" w:rsidRPr="00224587" w:rsidTr="00F74BC5">
        <w:trPr>
          <w:trHeight w:val="323"/>
        </w:trPr>
        <w:tc>
          <w:tcPr>
            <w:tcW w:w="5886" w:type="dxa"/>
            <w:shd w:val="clear" w:color="auto" w:fill="auto"/>
            <w:noWrap/>
            <w:vAlign w:val="bottom"/>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котельная ГКУЗ «Ставропольский краевой  госпиталь для ветеранов войн»</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3,09</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3,09</w:t>
            </w:r>
          </w:p>
        </w:tc>
        <w:tc>
          <w:tcPr>
            <w:tcW w:w="894"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78" w:type="dxa"/>
            <w:shd w:val="clear" w:color="auto" w:fill="FFFFFF" w:themeFill="background1"/>
            <w:noWrap/>
            <w:vAlign w:val="bottom"/>
            <w:hideMark/>
          </w:tcPr>
          <w:p w:rsidR="00311A52" w:rsidRPr="00224587" w:rsidRDefault="00977E7A" w:rsidP="00977E7A">
            <w:pPr>
              <w:spacing w:line="240" w:lineRule="auto"/>
              <w:jc w:val="right"/>
              <w:rPr>
                <w:rFonts w:cs="Arial"/>
                <w:color w:val="000000"/>
                <w:sz w:val="18"/>
                <w:szCs w:val="18"/>
              </w:rPr>
            </w:pPr>
            <w:r>
              <w:rPr>
                <w:rFonts w:cs="Arial"/>
                <w:color w:val="000000"/>
                <w:sz w:val="18"/>
                <w:szCs w:val="18"/>
              </w:rPr>
              <w:t>0,7</w:t>
            </w:r>
          </w:p>
        </w:tc>
        <w:tc>
          <w:tcPr>
            <w:tcW w:w="894" w:type="dxa"/>
            <w:shd w:val="clear" w:color="auto" w:fill="FFFFFF" w:themeFill="background1"/>
            <w:noWrap/>
            <w:vAlign w:val="bottom"/>
            <w:hideMark/>
          </w:tcPr>
          <w:p w:rsidR="00311A52" w:rsidRPr="00224587" w:rsidRDefault="00977E7A" w:rsidP="00977E7A">
            <w:pPr>
              <w:spacing w:line="240" w:lineRule="auto"/>
              <w:jc w:val="right"/>
              <w:rPr>
                <w:rFonts w:cs="Arial"/>
                <w:color w:val="000000"/>
                <w:sz w:val="18"/>
                <w:szCs w:val="18"/>
              </w:rPr>
            </w:pPr>
            <w:r>
              <w:rPr>
                <w:rFonts w:cs="Arial"/>
                <w:color w:val="000000"/>
                <w:sz w:val="18"/>
                <w:szCs w:val="18"/>
              </w:rPr>
              <w:t>0,53</w:t>
            </w:r>
          </w:p>
        </w:tc>
        <w:tc>
          <w:tcPr>
            <w:tcW w:w="907" w:type="dxa"/>
            <w:shd w:val="clear" w:color="auto" w:fill="FFFFFF" w:themeFill="background1"/>
            <w:noWrap/>
            <w:vAlign w:val="bottom"/>
            <w:hideMark/>
          </w:tcPr>
          <w:p w:rsidR="00311A52" w:rsidRPr="00224587" w:rsidRDefault="00977E7A" w:rsidP="00977E7A">
            <w:pPr>
              <w:spacing w:line="240" w:lineRule="auto"/>
              <w:jc w:val="right"/>
              <w:rPr>
                <w:rFonts w:cs="Arial"/>
                <w:color w:val="000000"/>
                <w:sz w:val="18"/>
                <w:szCs w:val="18"/>
              </w:rPr>
            </w:pPr>
            <w:r>
              <w:rPr>
                <w:rFonts w:cs="Arial"/>
                <w:color w:val="000000"/>
                <w:sz w:val="18"/>
                <w:szCs w:val="18"/>
              </w:rPr>
              <w:t>0,17</w:t>
            </w:r>
          </w:p>
        </w:tc>
        <w:tc>
          <w:tcPr>
            <w:tcW w:w="894" w:type="dxa"/>
            <w:shd w:val="clear" w:color="auto" w:fill="FFFFFF" w:themeFill="background1"/>
            <w:noWrap/>
            <w:vAlign w:val="bottom"/>
            <w:hideMark/>
          </w:tcPr>
          <w:p w:rsidR="00311A52" w:rsidRPr="00224587" w:rsidRDefault="00977E7A" w:rsidP="00311A52">
            <w:pPr>
              <w:spacing w:line="240" w:lineRule="auto"/>
              <w:jc w:val="right"/>
              <w:rPr>
                <w:rFonts w:cs="Arial"/>
                <w:color w:val="000000"/>
                <w:sz w:val="18"/>
                <w:szCs w:val="18"/>
              </w:rPr>
            </w:pPr>
            <w:r>
              <w:rPr>
                <w:rFonts w:cs="Arial"/>
                <w:color w:val="000000"/>
                <w:sz w:val="18"/>
                <w:szCs w:val="18"/>
              </w:rPr>
              <w:t>2,39</w:t>
            </w:r>
          </w:p>
        </w:tc>
        <w:tc>
          <w:tcPr>
            <w:tcW w:w="894" w:type="dxa"/>
            <w:shd w:val="clear" w:color="auto" w:fill="FFFFFF" w:themeFill="background1"/>
            <w:noWrap/>
            <w:vAlign w:val="bottom"/>
            <w:hideMark/>
          </w:tcPr>
          <w:p w:rsidR="00311A52" w:rsidRPr="00224587" w:rsidRDefault="00977E7A" w:rsidP="00311A52">
            <w:pPr>
              <w:spacing w:line="240" w:lineRule="auto"/>
              <w:jc w:val="right"/>
              <w:rPr>
                <w:rFonts w:cs="Arial"/>
                <w:color w:val="000000"/>
                <w:sz w:val="18"/>
                <w:szCs w:val="18"/>
              </w:rPr>
            </w:pPr>
            <w:r>
              <w:rPr>
                <w:rFonts w:cs="Arial"/>
                <w:color w:val="000000"/>
                <w:sz w:val="18"/>
                <w:szCs w:val="18"/>
              </w:rPr>
              <w:t>1,59</w:t>
            </w:r>
          </w:p>
        </w:tc>
        <w:tc>
          <w:tcPr>
            <w:tcW w:w="978" w:type="dxa"/>
            <w:shd w:val="clear" w:color="auto" w:fill="FFFFFF" w:themeFill="background1"/>
            <w:noWrap/>
            <w:vAlign w:val="bottom"/>
            <w:hideMark/>
          </w:tcPr>
          <w:p w:rsidR="00311A52" w:rsidRPr="00224587" w:rsidRDefault="00977E7A" w:rsidP="00311A52">
            <w:pPr>
              <w:spacing w:line="240" w:lineRule="auto"/>
              <w:jc w:val="right"/>
              <w:rPr>
                <w:rFonts w:cs="Arial"/>
                <w:color w:val="000000"/>
                <w:sz w:val="18"/>
                <w:szCs w:val="18"/>
              </w:rPr>
            </w:pPr>
            <w:r>
              <w:rPr>
                <w:rFonts w:cs="Arial"/>
                <w:color w:val="000000"/>
                <w:sz w:val="18"/>
                <w:szCs w:val="18"/>
              </w:rPr>
              <w:t>0,8</w:t>
            </w:r>
          </w:p>
        </w:tc>
      </w:tr>
      <w:tr w:rsidR="00311A52" w:rsidRPr="00224587" w:rsidTr="00311A52">
        <w:trPr>
          <w:trHeight w:val="115"/>
        </w:trPr>
        <w:tc>
          <w:tcPr>
            <w:tcW w:w="5886" w:type="dxa"/>
            <w:shd w:val="clear" w:color="auto" w:fill="auto"/>
            <w:noWrap/>
            <w:vAlign w:val="bottom"/>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 xml:space="preserve">Всего по </w:t>
            </w:r>
            <w:r>
              <w:rPr>
                <w:rFonts w:cs="Arial"/>
                <w:color w:val="000000"/>
                <w:sz w:val="18"/>
                <w:szCs w:val="18"/>
              </w:rPr>
              <w:t>Горячеводскому</w:t>
            </w:r>
            <w:r w:rsidRPr="00224587">
              <w:rPr>
                <w:rFonts w:cs="Arial"/>
                <w:color w:val="000000"/>
                <w:sz w:val="18"/>
                <w:szCs w:val="18"/>
              </w:rPr>
              <w:t xml:space="preserve"> району</w:t>
            </w:r>
            <w:r w:rsidR="002C554C">
              <w:rPr>
                <w:rFonts w:cs="Arial"/>
                <w:color w:val="000000"/>
                <w:sz w:val="18"/>
                <w:szCs w:val="18"/>
              </w:rPr>
              <w:t>, Гкал/</w:t>
            </w:r>
            <w:proofErr w:type="gramStart"/>
            <w:r w:rsidR="002C554C">
              <w:rPr>
                <w:rFonts w:cs="Arial"/>
                <w:color w:val="000000"/>
                <w:sz w:val="18"/>
                <w:szCs w:val="18"/>
              </w:rPr>
              <w:t>ч</w:t>
            </w:r>
            <w:proofErr w:type="gramEnd"/>
          </w:p>
        </w:tc>
        <w:tc>
          <w:tcPr>
            <w:tcW w:w="978" w:type="dxa"/>
            <w:shd w:val="clear" w:color="auto" w:fill="auto"/>
            <w:noWrap/>
            <w:vAlign w:val="bottom"/>
            <w:hideMark/>
          </w:tcPr>
          <w:p w:rsidR="00311A52" w:rsidRPr="00224587" w:rsidRDefault="002F08E4" w:rsidP="00A035C0">
            <w:pPr>
              <w:spacing w:line="240" w:lineRule="auto"/>
              <w:jc w:val="right"/>
              <w:rPr>
                <w:rFonts w:cs="Arial"/>
                <w:b/>
                <w:i/>
                <w:color w:val="000000"/>
                <w:sz w:val="18"/>
                <w:szCs w:val="18"/>
              </w:rPr>
            </w:pPr>
            <w:r>
              <w:rPr>
                <w:rFonts w:cs="Arial"/>
                <w:b/>
                <w:i/>
                <w:color w:val="000000"/>
                <w:sz w:val="18"/>
                <w:szCs w:val="18"/>
              </w:rPr>
              <w:t>27,</w:t>
            </w:r>
            <w:r w:rsidR="00A035C0">
              <w:rPr>
                <w:rFonts w:cs="Arial"/>
                <w:b/>
                <w:i/>
                <w:color w:val="000000"/>
                <w:sz w:val="18"/>
                <w:szCs w:val="18"/>
              </w:rPr>
              <w:t>72</w:t>
            </w:r>
          </w:p>
        </w:tc>
        <w:tc>
          <w:tcPr>
            <w:tcW w:w="894" w:type="dxa"/>
            <w:shd w:val="clear" w:color="auto" w:fill="auto"/>
            <w:noWrap/>
            <w:vAlign w:val="bottom"/>
            <w:hideMark/>
          </w:tcPr>
          <w:p w:rsidR="00311A52" w:rsidRPr="00224587" w:rsidRDefault="00311A52" w:rsidP="00311A52">
            <w:pPr>
              <w:spacing w:line="240" w:lineRule="auto"/>
              <w:jc w:val="right"/>
              <w:rPr>
                <w:rFonts w:cs="Arial"/>
                <w:b/>
                <w:i/>
                <w:color w:val="000000"/>
                <w:sz w:val="18"/>
                <w:szCs w:val="18"/>
              </w:rPr>
            </w:pPr>
          </w:p>
        </w:tc>
        <w:tc>
          <w:tcPr>
            <w:tcW w:w="894" w:type="dxa"/>
            <w:shd w:val="clear" w:color="auto" w:fill="auto"/>
            <w:noWrap/>
            <w:vAlign w:val="bottom"/>
            <w:hideMark/>
          </w:tcPr>
          <w:p w:rsidR="00311A52" w:rsidRPr="00224587" w:rsidRDefault="002F08E4" w:rsidP="00A035C0">
            <w:pPr>
              <w:spacing w:line="240" w:lineRule="auto"/>
              <w:jc w:val="right"/>
              <w:rPr>
                <w:rFonts w:cs="Arial"/>
                <w:b/>
                <w:i/>
                <w:color w:val="000000"/>
                <w:sz w:val="18"/>
                <w:szCs w:val="18"/>
              </w:rPr>
            </w:pPr>
            <w:r>
              <w:rPr>
                <w:rFonts w:cs="Arial"/>
                <w:b/>
                <w:i/>
                <w:color w:val="000000"/>
                <w:sz w:val="18"/>
                <w:szCs w:val="18"/>
              </w:rPr>
              <w:t>27,</w:t>
            </w:r>
            <w:r w:rsidR="00A035C0">
              <w:rPr>
                <w:rFonts w:cs="Arial"/>
                <w:b/>
                <w:i/>
                <w:color w:val="000000"/>
                <w:sz w:val="18"/>
                <w:szCs w:val="18"/>
              </w:rPr>
              <w:t>72</w:t>
            </w:r>
          </w:p>
        </w:tc>
        <w:tc>
          <w:tcPr>
            <w:tcW w:w="894" w:type="dxa"/>
            <w:shd w:val="clear" w:color="auto" w:fill="auto"/>
            <w:noWrap/>
            <w:vAlign w:val="bottom"/>
            <w:hideMark/>
          </w:tcPr>
          <w:p w:rsidR="00311A52" w:rsidRPr="00224587" w:rsidRDefault="00311A52" w:rsidP="00311A52">
            <w:pPr>
              <w:spacing w:line="240" w:lineRule="auto"/>
              <w:rPr>
                <w:rFonts w:cs="Arial"/>
                <w:b/>
                <w:i/>
                <w:color w:val="000000"/>
                <w:sz w:val="18"/>
                <w:szCs w:val="18"/>
              </w:rPr>
            </w:pPr>
          </w:p>
        </w:tc>
        <w:tc>
          <w:tcPr>
            <w:tcW w:w="978" w:type="dxa"/>
            <w:shd w:val="clear" w:color="auto" w:fill="auto"/>
            <w:noWrap/>
            <w:vAlign w:val="bottom"/>
            <w:hideMark/>
          </w:tcPr>
          <w:p w:rsidR="00311A52" w:rsidRPr="00224587" w:rsidRDefault="00A035C0" w:rsidP="00311A52">
            <w:pPr>
              <w:spacing w:line="240" w:lineRule="auto"/>
              <w:jc w:val="right"/>
              <w:rPr>
                <w:rFonts w:cs="Arial"/>
                <w:b/>
                <w:i/>
                <w:color w:val="000000"/>
                <w:sz w:val="18"/>
                <w:szCs w:val="18"/>
              </w:rPr>
            </w:pPr>
            <w:r>
              <w:rPr>
                <w:rFonts w:cs="Arial"/>
                <w:b/>
                <w:i/>
                <w:color w:val="000000"/>
                <w:sz w:val="18"/>
                <w:szCs w:val="18"/>
              </w:rPr>
              <w:t>21,225</w:t>
            </w:r>
          </w:p>
        </w:tc>
        <w:tc>
          <w:tcPr>
            <w:tcW w:w="894" w:type="dxa"/>
            <w:shd w:val="clear" w:color="auto" w:fill="auto"/>
            <w:noWrap/>
            <w:vAlign w:val="bottom"/>
            <w:hideMark/>
          </w:tcPr>
          <w:p w:rsidR="00311A52" w:rsidRPr="00224587" w:rsidRDefault="00A035C0" w:rsidP="00311A52">
            <w:pPr>
              <w:spacing w:line="240" w:lineRule="auto"/>
              <w:jc w:val="right"/>
              <w:rPr>
                <w:rFonts w:cs="Arial"/>
                <w:b/>
                <w:i/>
                <w:color w:val="000000"/>
                <w:sz w:val="18"/>
                <w:szCs w:val="18"/>
              </w:rPr>
            </w:pPr>
            <w:r>
              <w:rPr>
                <w:rFonts w:cs="Arial"/>
                <w:b/>
                <w:i/>
                <w:color w:val="000000"/>
                <w:sz w:val="18"/>
                <w:szCs w:val="18"/>
              </w:rPr>
              <w:t>13,605</w:t>
            </w:r>
          </w:p>
        </w:tc>
        <w:tc>
          <w:tcPr>
            <w:tcW w:w="907" w:type="dxa"/>
            <w:shd w:val="clear" w:color="auto" w:fill="auto"/>
            <w:noWrap/>
            <w:vAlign w:val="bottom"/>
            <w:hideMark/>
          </w:tcPr>
          <w:p w:rsidR="00311A52" w:rsidRPr="00224587" w:rsidRDefault="002F08E4" w:rsidP="00977E7A">
            <w:pPr>
              <w:spacing w:line="240" w:lineRule="auto"/>
              <w:jc w:val="right"/>
              <w:rPr>
                <w:rFonts w:cs="Arial"/>
                <w:b/>
                <w:i/>
                <w:color w:val="000000"/>
                <w:sz w:val="18"/>
                <w:szCs w:val="18"/>
              </w:rPr>
            </w:pPr>
            <w:r>
              <w:rPr>
                <w:rFonts w:cs="Arial"/>
                <w:b/>
                <w:i/>
                <w:color w:val="000000"/>
                <w:sz w:val="18"/>
                <w:szCs w:val="18"/>
              </w:rPr>
              <w:t>7,</w:t>
            </w:r>
            <w:r w:rsidR="00977E7A">
              <w:rPr>
                <w:rFonts w:cs="Arial"/>
                <w:b/>
                <w:i/>
                <w:color w:val="000000"/>
                <w:sz w:val="18"/>
                <w:szCs w:val="18"/>
              </w:rPr>
              <w:t>62</w:t>
            </w:r>
          </w:p>
        </w:tc>
        <w:tc>
          <w:tcPr>
            <w:tcW w:w="894" w:type="dxa"/>
            <w:shd w:val="clear" w:color="auto" w:fill="auto"/>
            <w:noWrap/>
            <w:vAlign w:val="bottom"/>
            <w:hideMark/>
          </w:tcPr>
          <w:p w:rsidR="00311A52" w:rsidRPr="00224587" w:rsidRDefault="00977E7A" w:rsidP="00A035C0">
            <w:pPr>
              <w:spacing w:line="240" w:lineRule="auto"/>
              <w:jc w:val="right"/>
              <w:rPr>
                <w:rFonts w:cs="Arial"/>
                <w:b/>
                <w:i/>
                <w:color w:val="000000"/>
                <w:sz w:val="18"/>
                <w:szCs w:val="18"/>
              </w:rPr>
            </w:pPr>
            <w:r>
              <w:rPr>
                <w:rFonts w:cs="Arial"/>
                <w:b/>
                <w:i/>
                <w:color w:val="000000"/>
                <w:sz w:val="18"/>
                <w:szCs w:val="18"/>
              </w:rPr>
              <w:t>6,4</w:t>
            </w:r>
            <w:r w:rsidR="00A035C0">
              <w:rPr>
                <w:rFonts w:cs="Arial"/>
                <w:b/>
                <w:i/>
                <w:color w:val="000000"/>
                <w:sz w:val="18"/>
                <w:szCs w:val="18"/>
              </w:rPr>
              <w:t>9</w:t>
            </w:r>
          </w:p>
        </w:tc>
        <w:tc>
          <w:tcPr>
            <w:tcW w:w="894" w:type="dxa"/>
            <w:shd w:val="clear" w:color="auto" w:fill="auto"/>
            <w:noWrap/>
            <w:vAlign w:val="bottom"/>
            <w:hideMark/>
          </w:tcPr>
          <w:p w:rsidR="00311A52" w:rsidRPr="00224587" w:rsidRDefault="00977E7A" w:rsidP="00A035C0">
            <w:pPr>
              <w:spacing w:line="240" w:lineRule="auto"/>
              <w:jc w:val="right"/>
              <w:rPr>
                <w:rFonts w:cs="Arial"/>
                <w:b/>
                <w:i/>
                <w:color w:val="000000"/>
                <w:sz w:val="18"/>
                <w:szCs w:val="18"/>
              </w:rPr>
            </w:pPr>
            <w:r>
              <w:rPr>
                <w:rFonts w:cs="Arial"/>
                <w:b/>
                <w:i/>
                <w:color w:val="000000"/>
                <w:sz w:val="18"/>
                <w:szCs w:val="18"/>
              </w:rPr>
              <w:t>4,4</w:t>
            </w:r>
            <w:r w:rsidR="00A035C0">
              <w:rPr>
                <w:rFonts w:cs="Arial"/>
                <w:b/>
                <w:i/>
                <w:color w:val="000000"/>
                <w:sz w:val="18"/>
                <w:szCs w:val="18"/>
              </w:rPr>
              <w:t>9</w:t>
            </w:r>
          </w:p>
        </w:tc>
        <w:tc>
          <w:tcPr>
            <w:tcW w:w="978" w:type="dxa"/>
            <w:shd w:val="clear" w:color="auto" w:fill="auto"/>
            <w:noWrap/>
            <w:vAlign w:val="bottom"/>
            <w:hideMark/>
          </w:tcPr>
          <w:p w:rsidR="00311A52" w:rsidRPr="00224587" w:rsidRDefault="00977E7A" w:rsidP="00311A52">
            <w:pPr>
              <w:spacing w:line="240" w:lineRule="auto"/>
              <w:jc w:val="right"/>
              <w:rPr>
                <w:rFonts w:cs="Arial"/>
                <w:b/>
                <w:i/>
                <w:color w:val="000000"/>
                <w:sz w:val="18"/>
                <w:szCs w:val="18"/>
              </w:rPr>
            </w:pPr>
            <w:r>
              <w:rPr>
                <w:rFonts w:cs="Arial"/>
                <w:b/>
                <w:i/>
                <w:color w:val="000000"/>
                <w:sz w:val="18"/>
                <w:szCs w:val="18"/>
              </w:rPr>
              <w:t>2,0</w:t>
            </w:r>
          </w:p>
        </w:tc>
      </w:tr>
    </w:tbl>
    <w:p w:rsidR="00401A64" w:rsidRDefault="00401A64" w:rsidP="00311A52"/>
    <w:p w:rsidR="00B95F0A" w:rsidRDefault="00B95F0A" w:rsidP="00311A52"/>
    <w:p w:rsidR="00311A52" w:rsidRDefault="00401A64" w:rsidP="00311A52">
      <w:r>
        <w:lastRenderedPageBreak/>
        <w:t>П</w:t>
      </w:r>
      <w:r w:rsidR="00311A52">
        <w:t xml:space="preserve">осёлок </w:t>
      </w:r>
      <w:proofErr w:type="gramStart"/>
      <w:r w:rsidR="00311A52">
        <w:t>Привольное</w:t>
      </w:r>
      <w:proofErr w:type="gramEnd"/>
    </w:p>
    <w:tbl>
      <w:tblPr>
        <w:tblW w:w="151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9"/>
        <w:gridCol w:w="995"/>
        <w:gridCol w:w="909"/>
        <w:gridCol w:w="909"/>
        <w:gridCol w:w="909"/>
        <w:gridCol w:w="909"/>
        <w:gridCol w:w="909"/>
        <w:gridCol w:w="909"/>
        <w:gridCol w:w="909"/>
        <w:gridCol w:w="909"/>
        <w:gridCol w:w="909"/>
      </w:tblGrid>
      <w:tr w:rsidR="00311A52" w:rsidRPr="00224587" w:rsidTr="00311A52">
        <w:trPr>
          <w:trHeight w:val="1602"/>
        </w:trPr>
        <w:tc>
          <w:tcPr>
            <w:tcW w:w="5989" w:type="dxa"/>
            <w:shd w:val="clear" w:color="auto" w:fill="auto"/>
            <w:noWrap/>
            <w:vAlign w:val="bottom"/>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 </w:t>
            </w:r>
          </w:p>
        </w:tc>
        <w:tc>
          <w:tcPr>
            <w:tcW w:w="995" w:type="dxa"/>
            <w:shd w:val="clear" w:color="000000" w:fill="FFFF00"/>
            <w:noWrap/>
            <w:textDirection w:val="btLr"/>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 xml:space="preserve">Поселок </w:t>
            </w:r>
            <w:proofErr w:type="gramStart"/>
            <w:r>
              <w:rPr>
                <w:rFonts w:cs="Arial"/>
                <w:color w:val="000000"/>
                <w:sz w:val="18"/>
                <w:szCs w:val="18"/>
              </w:rPr>
              <w:t>Привольное</w:t>
            </w:r>
            <w:proofErr w:type="gramEnd"/>
          </w:p>
        </w:tc>
        <w:tc>
          <w:tcPr>
            <w:tcW w:w="909"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Промышленность</w:t>
            </w:r>
          </w:p>
        </w:tc>
        <w:tc>
          <w:tcPr>
            <w:tcW w:w="909"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Ж</w:t>
            </w:r>
            <w:r w:rsidRPr="00224587">
              <w:rPr>
                <w:rFonts w:cs="Arial"/>
                <w:b/>
                <w:color w:val="000000"/>
                <w:sz w:val="18"/>
                <w:szCs w:val="18"/>
              </w:rPr>
              <w:t>КС, всего</w:t>
            </w:r>
          </w:p>
        </w:tc>
        <w:tc>
          <w:tcPr>
            <w:tcW w:w="909"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в том числе:</w:t>
            </w:r>
          </w:p>
        </w:tc>
        <w:tc>
          <w:tcPr>
            <w:tcW w:w="909"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Жилые здания</w:t>
            </w:r>
          </w:p>
        </w:tc>
        <w:tc>
          <w:tcPr>
            <w:tcW w:w="909"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9"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c>
          <w:tcPr>
            <w:tcW w:w="909"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Общест</w:t>
            </w:r>
            <w:proofErr w:type="spellEnd"/>
            <w:r w:rsidRPr="00224587">
              <w:rPr>
                <w:rFonts w:cs="Arial"/>
                <w:color w:val="000000"/>
                <w:sz w:val="18"/>
                <w:szCs w:val="18"/>
              </w:rPr>
              <w:t>. здания</w:t>
            </w:r>
          </w:p>
        </w:tc>
        <w:tc>
          <w:tcPr>
            <w:tcW w:w="909"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9"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r>
      <w:tr w:rsidR="00311A52" w:rsidRPr="00224587" w:rsidTr="00311A52">
        <w:trPr>
          <w:trHeight w:val="61"/>
        </w:trPr>
        <w:tc>
          <w:tcPr>
            <w:tcW w:w="5989" w:type="dxa"/>
            <w:shd w:val="clear" w:color="auto" w:fill="auto"/>
            <w:noWrap/>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котельная  «</w:t>
            </w:r>
            <w:r>
              <w:rPr>
                <w:rFonts w:cs="Arial"/>
                <w:color w:val="000000"/>
                <w:sz w:val="18"/>
                <w:szCs w:val="18"/>
              </w:rPr>
              <w:t>Привольное»</w:t>
            </w:r>
          </w:p>
        </w:tc>
        <w:tc>
          <w:tcPr>
            <w:tcW w:w="995"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0,52</w:t>
            </w:r>
          </w:p>
        </w:tc>
        <w:tc>
          <w:tcPr>
            <w:tcW w:w="909"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909"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0,52</w:t>
            </w:r>
          </w:p>
        </w:tc>
        <w:tc>
          <w:tcPr>
            <w:tcW w:w="909"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09"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0,48</w:t>
            </w:r>
          </w:p>
        </w:tc>
        <w:tc>
          <w:tcPr>
            <w:tcW w:w="909"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0,48</w:t>
            </w:r>
          </w:p>
        </w:tc>
        <w:tc>
          <w:tcPr>
            <w:tcW w:w="909"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09"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0,04</w:t>
            </w:r>
          </w:p>
        </w:tc>
        <w:tc>
          <w:tcPr>
            <w:tcW w:w="909"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0,04</w:t>
            </w:r>
          </w:p>
        </w:tc>
        <w:tc>
          <w:tcPr>
            <w:tcW w:w="909" w:type="dxa"/>
            <w:shd w:val="clear" w:color="auto" w:fill="auto"/>
            <w:noWrap/>
            <w:vAlign w:val="bottom"/>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 </w:t>
            </w:r>
          </w:p>
        </w:tc>
      </w:tr>
      <w:tr w:rsidR="00311A52" w:rsidRPr="00224587" w:rsidTr="00311A52">
        <w:trPr>
          <w:trHeight w:val="61"/>
        </w:trPr>
        <w:tc>
          <w:tcPr>
            <w:tcW w:w="5989" w:type="dxa"/>
            <w:shd w:val="clear" w:color="auto" w:fill="auto"/>
            <w:noWrap/>
            <w:vAlign w:val="bottom"/>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 xml:space="preserve">Всего по поселку </w:t>
            </w:r>
            <w:proofErr w:type="gramStart"/>
            <w:r>
              <w:rPr>
                <w:rFonts w:cs="Arial"/>
                <w:color w:val="000000"/>
                <w:sz w:val="18"/>
                <w:szCs w:val="18"/>
              </w:rPr>
              <w:t>Привольное</w:t>
            </w:r>
            <w:proofErr w:type="gramEnd"/>
            <w:r w:rsidR="002C554C">
              <w:rPr>
                <w:rFonts w:cs="Arial"/>
                <w:color w:val="000000"/>
                <w:sz w:val="18"/>
                <w:szCs w:val="18"/>
              </w:rPr>
              <w:t>, Гкал/ч</w:t>
            </w:r>
          </w:p>
        </w:tc>
        <w:tc>
          <w:tcPr>
            <w:tcW w:w="995" w:type="dxa"/>
            <w:shd w:val="clear" w:color="auto" w:fill="auto"/>
            <w:noWrap/>
            <w:vAlign w:val="bottom"/>
            <w:hideMark/>
          </w:tcPr>
          <w:p w:rsidR="00311A52" w:rsidRPr="00311A52" w:rsidRDefault="00311A52" w:rsidP="00311A52">
            <w:pPr>
              <w:spacing w:line="240" w:lineRule="auto"/>
              <w:jc w:val="right"/>
              <w:rPr>
                <w:rFonts w:cs="Arial"/>
                <w:b/>
                <w:i/>
                <w:color w:val="000000"/>
                <w:sz w:val="18"/>
                <w:szCs w:val="18"/>
              </w:rPr>
            </w:pPr>
            <w:r w:rsidRPr="00311A52">
              <w:rPr>
                <w:rFonts w:cs="Arial"/>
                <w:b/>
                <w:i/>
                <w:color w:val="000000"/>
                <w:sz w:val="18"/>
                <w:szCs w:val="18"/>
              </w:rPr>
              <w:t>0,52</w:t>
            </w:r>
          </w:p>
        </w:tc>
        <w:tc>
          <w:tcPr>
            <w:tcW w:w="909" w:type="dxa"/>
            <w:shd w:val="clear" w:color="auto" w:fill="auto"/>
            <w:noWrap/>
            <w:vAlign w:val="bottom"/>
            <w:hideMark/>
          </w:tcPr>
          <w:p w:rsidR="00311A52" w:rsidRPr="00311A52" w:rsidRDefault="00311A52" w:rsidP="00311A52">
            <w:pPr>
              <w:spacing w:line="240" w:lineRule="auto"/>
              <w:jc w:val="right"/>
              <w:rPr>
                <w:rFonts w:cs="Arial"/>
                <w:b/>
                <w:i/>
                <w:color w:val="000000"/>
                <w:sz w:val="18"/>
                <w:szCs w:val="18"/>
              </w:rPr>
            </w:pPr>
            <w:r w:rsidRPr="00311A52">
              <w:rPr>
                <w:rFonts w:cs="Arial"/>
                <w:b/>
                <w:i/>
                <w:color w:val="000000"/>
                <w:sz w:val="18"/>
                <w:szCs w:val="18"/>
              </w:rPr>
              <w:t>0</w:t>
            </w:r>
          </w:p>
        </w:tc>
        <w:tc>
          <w:tcPr>
            <w:tcW w:w="909" w:type="dxa"/>
            <w:shd w:val="clear" w:color="auto" w:fill="auto"/>
            <w:noWrap/>
            <w:vAlign w:val="bottom"/>
            <w:hideMark/>
          </w:tcPr>
          <w:p w:rsidR="00311A52" w:rsidRPr="00311A52" w:rsidRDefault="00311A52" w:rsidP="00311A52">
            <w:pPr>
              <w:spacing w:line="240" w:lineRule="auto"/>
              <w:jc w:val="right"/>
              <w:rPr>
                <w:rFonts w:cs="Arial"/>
                <w:b/>
                <w:i/>
                <w:color w:val="000000"/>
                <w:sz w:val="18"/>
                <w:szCs w:val="18"/>
              </w:rPr>
            </w:pPr>
            <w:r w:rsidRPr="00311A52">
              <w:rPr>
                <w:rFonts w:cs="Arial"/>
                <w:b/>
                <w:i/>
                <w:color w:val="000000"/>
                <w:sz w:val="18"/>
                <w:szCs w:val="18"/>
              </w:rPr>
              <w:t>0,52</w:t>
            </w:r>
          </w:p>
        </w:tc>
        <w:tc>
          <w:tcPr>
            <w:tcW w:w="909" w:type="dxa"/>
            <w:shd w:val="clear" w:color="auto" w:fill="auto"/>
            <w:noWrap/>
            <w:vAlign w:val="bottom"/>
            <w:hideMark/>
          </w:tcPr>
          <w:p w:rsidR="00311A52" w:rsidRPr="00311A52" w:rsidRDefault="00311A52" w:rsidP="00311A52">
            <w:pPr>
              <w:spacing w:line="240" w:lineRule="auto"/>
              <w:rPr>
                <w:rFonts w:cs="Arial"/>
                <w:b/>
                <w:i/>
                <w:color w:val="000000"/>
                <w:sz w:val="18"/>
                <w:szCs w:val="18"/>
              </w:rPr>
            </w:pPr>
          </w:p>
        </w:tc>
        <w:tc>
          <w:tcPr>
            <w:tcW w:w="909" w:type="dxa"/>
            <w:shd w:val="clear" w:color="auto" w:fill="auto"/>
            <w:noWrap/>
            <w:vAlign w:val="bottom"/>
            <w:hideMark/>
          </w:tcPr>
          <w:p w:rsidR="00311A52" w:rsidRPr="00311A52" w:rsidRDefault="00311A52" w:rsidP="00311A52">
            <w:pPr>
              <w:spacing w:line="240" w:lineRule="auto"/>
              <w:jc w:val="right"/>
              <w:rPr>
                <w:rFonts w:cs="Arial"/>
                <w:b/>
                <w:i/>
                <w:color w:val="000000"/>
                <w:sz w:val="18"/>
                <w:szCs w:val="18"/>
              </w:rPr>
            </w:pPr>
            <w:r w:rsidRPr="00311A52">
              <w:rPr>
                <w:rFonts w:cs="Arial"/>
                <w:b/>
                <w:i/>
                <w:color w:val="000000"/>
                <w:sz w:val="18"/>
                <w:szCs w:val="18"/>
              </w:rPr>
              <w:t>0,48</w:t>
            </w:r>
          </w:p>
        </w:tc>
        <w:tc>
          <w:tcPr>
            <w:tcW w:w="909" w:type="dxa"/>
            <w:shd w:val="clear" w:color="auto" w:fill="auto"/>
            <w:noWrap/>
            <w:vAlign w:val="bottom"/>
            <w:hideMark/>
          </w:tcPr>
          <w:p w:rsidR="00311A52" w:rsidRPr="00311A52" w:rsidRDefault="00311A52" w:rsidP="00311A52">
            <w:pPr>
              <w:spacing w:line="240" w:lineRule="auto"/>
              <w:jc w:val="right"/>
              <w:rPr>
                <w:rFonts w:cs="Arial"/>
                <w:b/>
                <w:i/>
                <w:color w:val="000000"/>
                <w:sz w:val="18"/>
                <w:szCs w:val="18"/>
              </w:rPr>
            </w:pPr>
            <w:r w:rsidRPr="00311A52">
              <w:rPr>
                <w:rFonts w:cs="Arial"/>
                <w:b/>
                <w:i/>
                <w:color w:val="000000"/>
                <w:sz w:val="18"/>
                <w:szCs w:val="18"/>
              </w:rPr>
              <w:t>0,48</w:t>
            </w:r>
          </w:p>
        </w:tc>
        <w:tc>
          <w:tcPr>
            <w:tcW w:w="909" w:type="dxa"/>
            <w:shd w:val="clear" w:color="auto" w:fill="auto"/>
            <w:noWrap/>
            <w:vAlign w:val="bottom"/>
            <w:hideMark/>
          </w:tcPr>
          <w:p w:rsidR="00311A52" w:rsidRPr="00311A52" w:rsidRDefault="00311A52" w:rsidP="00311A52">
            <w:pPr>
              <w:spacing w:line="240" w:lineRule="auto"/>
              <w:rPr>
                <w:rFonts w:cs="Arial"/>
                <w:b/>
                <w:i/>
                <w:color w:val="000000"/>
                <w:sz w:val="18"/>
                <w:szCs w:val="18"/>
              </w:rPr>
            </w:pPr>
          </w:p>
        </w:tc>
        <w:tc>
          <w:tcPr>
            <w:tcW w:w="909" w:type="dxa"/>
            <w:shd w:val="clear" w:color="auto" w:fill="auto"/>
            <w:noWrap/>
            <w:vAlign w:val="bottom"/>
            <w:hideMark/>
          </w:tcPr>
          <w:p w:rsidR="00311A52" w:rsidRPr="00311A52" w:rsidRDefault="00311A52" w:rsidP="00311A52">
            <w:pPr>
              <w:spacing w:line="240" w:lineRule="auto"/>
              <w:jc w:val="right"/>
              <w:rPr>
                <w:rFonts w:cs="Arial"/>
                <w:b/>
                <w:i/>
                <w:color w:val="000000"/>
                <w:sz w:val="18"/>
                <w:szCs w:val="18"/>
              </w:rPr>
            </w:pPr>
            <w:r w:rsidRPr="00311A52">
              <w:rPr>
                <w:rFonts w:cs="Arial"/>
                <w:b/>
                <w:i/>
                <w:color w:val="000000"/>
                <w:sz w:val="18"/>
                <w:szCs w:val="18"/>
              </w:rPr>
              <w:t>0,04</w:t>
            </w:r>
          </w:p>
        </w:tc>
        <w:tc>
          <w:tcPr>
            <w:tcW w:w="909" w:type="dxa"/>
            <w:shd w:val="clear" w:color="auto" w:fill="auto"/>
            <w:noWrap/>
            <w:vAlign w:val="bottom"/>
            <w:hideMark/>
          </w:tcPr>
          <w:p w:rsidR="00311A52" w:rsidRPr="00311A52" w:rsidRDefault="00311A52" w:rsidP="00311A52">
            <w:pPr>
              <w:spacing w:line="240" w:lineRule="auto"/>
              <w:jc w:val="right"/>
              <w:rPr>
                <w:rFonts w:cs="Arial"/>
                <w:b/>
                <w:i/>
                <w:color w:val="000000"/>
                <w:sz w:val="18"/>
                <w:szCs w:val="18"/>
              </w:rPr>
            </w:pPr>
            <w:r w:rsidRPr="00311A52">
              <w:rPr>
                <w:rFonts w:cs="Arial"/>
                <w:b/>
                <w:i/>
                <w:color w:val="000000"/>
                <w:sz w:val="18"/>
                <w:szCs w:val="18"/>
              </w:rPr>
              <w:t>0,04</w:t>
            </w:r>
          </w:p>
        </w:tc>
        <w:tc>
          <w:tcPr>
            <w:tcW w:w="909" w:type="dxa"/>
            <w:shd w:val="clear" w:color="auto" w:fill="auto"/>
            <w:noWrap/>
            <w:vAlign w:val="bottom"/>
            <w:hideMark/>
          </w:tcPr>
          <w:p w:rsidR="00311A52" w:rsidRPr="00311A52" w:rsidRDefault="00311A52" w:rsidP="00311A52">
            <w:pPr>
              <w:spacing w:line="240" w:lineRule="auto"/>
              <w:rPr>
                <w:rFonts w:cs="Arial"/>
                <w:b/>
                <w:i/>
                <w:color w:val="000000"/>
                <w:sz w:val="18"/>
                <w:szCs w:val="18"/>
              </w:rPr>
            </w:pPr>
            <w:r w:rsidRPr="00311A52">
              <w:rPr>
                <w:rFonts w:cs="Arial"/>
                <w:b/>
                <w:i/>
                <w:color w:val="000000"/>
                <w:sz w:val="18"/>
                <w:szCs w:val="18"/>
              </w:rPr>
              <w:t> </w:t>
            </w:r>
          </w:p>
        </w:tc>
      </w:tr>
    </w:tbl>
    <w:p w:rsidR="00357488" w:rsidRDefault="00357488" w:rsidP="00B63096"/>
    <w:p w:rsidR="00B63096" w:rsidRDefault="00B63096" w:rsidP="00B63096">
      <w:r>
        <w:t xml:space="preserve">Посёлок </w:t>
      </w:r>
      <w:proofErr w:type="spellStart"/>
      <w:r>
        <w:t>Нижнеподкумский</w:t>
      </w:r>
      <w:proofErr w:type="spellEnd"/>
    </w:p>
    <w:tbl>
      <w:tblPr>
        <w:tblW w:w="151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9"/>
        <w:gridCol w:w="995"/>
        <w:gridCol w:w="909"/>
        <w:gridCol w:w="909"/>
        <w:gridCol w:w="909"/>
        <w:gridCol w:w="909"/>
        <w:gridCol w:w="909"/>
        <w:gridCol w:w="909"/>
        <w:gridCol w:w="909"/>
        <w:gridCol w:w="909"/>
        <w:gridCol w:w="909"/>
      </w:tblGrid>
      <w:tr w:rsidR="00B63096" w:rsidRPr="00224587" w:rsidTr="00357488">
        <w:trPr>
          <w:trHeight w:val="1602"/>
        </w:trPr>
        <w:tc>
          <w:tcPr>
            <w:tcW w:w="5989"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c>
          <w:tcPr>
            <w:tcW w:w="995" w:type="dxa"/>
            <w:shd w:val="clear" w:color="000000" w:fill="FFFF00"/>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xml:space="preserve">Поселок </w:t>
            </w:r>
            <w:proofErr w:type="spellStart"/>
            <w:r w:rsidRPr="00224587">
              <w:rPr>
                <w:rFonts w:cs="Arial"/>
                <w:color w:val="000000"/>
                <w:sz w:val="18"/>
                <w:szCs w:val="18"/>
              </w:rPr>
              <w:t>Нижнеподкумский</w:t>
            </w:r>
            <w:proofErr w:type="spellEnd"/>
          </w:p>
        </w:tc>
        <w:tc>
          <w:tcPr>
            <w:tcW w:w="909"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Промышленность</w:t>
            </w:r>
          </w:p>
        </w:tc>
        <w:tc>
          <w:tcPr>
            <w:tcW w:w="909"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w:t>
            </w:r>
            <w:r w:rsidRPr="00224587">
              <w:rPr>
                <w:rFonts w:cs="Arial"/>
                <w:b/>
                <w:color w:val="000000"/>
                <w:sz w:val="18"/>
                <w:szCs w:val="18"/>
              </w:rPr>
              <w:t>КС, всего</w:t>
            </w:r>
          </w:p>
        </w:tc>
        <w:tc>
          <w:tcPr>
            <w:tcW w:w="909"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в том числе:</w:t>
            </w:r>
          </w:p>
        </w:tc>
        <w:tc>
          <w:tcPr>
            <w:tcW w:w="909"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Жилые здания</w:t>
            </w:r>
          </w:p>
        </w:tc>
        <w:tc>
          <w:tcPr>
            <w:tcW w:w="909"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9"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c>
          <w:tcPr>
            <w:tcW w:w="909"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Общест</w:t>
            </w:r>
            <w:proofErr w:type="spellEnd"/>
            <w:r w:rsidRPr="00224587">
              <w:rPr>
                <w:rFonts w:cs="Arial"/>
                <w:color w:val="000000"/>
                <w:sz w:val="18"/>
                <w:szCs w:val="18"/>
              </w:rPr>
              <w:t>. здания</w:t>
            </w:r>
          </w:p>
        </w:tc>
        <w:tc>
          <w:tcPr>
            <w:tcW w:w="909"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9"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r>
      <w:tr w:rsidR="00B63096" w:rsidRPr="00224587" w:rsidTr="00357488">
        <w:trPr>
          <w:trHeight w:val="61"/>
        </w:trPr>
        <w:tc>
          <w:tcPr>
            <w:tcW w:w="5989"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w:t>
            </w:r>
            <w:proofErr w:type="spellStart"/>
            <w:r w:rsidRPr="00224587">
              <w:rPr>
                <w:rFonts w:cs="Arial"/>
                <w:color w:val="000000"/>
                <w:sz w:val="18"/>
                <w:szCs w:val="18"/>
              </w:rPr>
              <w:t>Нижнеподкумская</w:t>
            </w:r>
            <w:proofErr w:type="spellEnd"/>
            <w:r w:rsidRPr="00224587">
              <w:rPr>
                <w:rFonts w:cs="Arial"/>
                <w:color w:val="000000"/>
                <w:sz w:val="18"/>
                <w:szCs w:val="18"/>
              </w:rPr>
              <w:t xml:space="preserve">», ул. </w:t>
            </w:r>
            <w:proofErr w:type="spellStart"/>
            <w:r w:rsidRPr="00224587">
              <w:rPr>
                <w:rFonts w:cs="Arial"/>
                <w:color w:val="000000"/>
                <w:sz w:val="18"/>
                <w:szCs w:val="18"/>
              </w:rPr>
              <w:t>Зубалова</w:t>
            </w:r>
            <w:proofErr w:type="spellEnd"/>
          </w:p>
        </w:tc>
        <w:tc>
          <w:tcPr>
            <w:tcW w:w="995"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r w:rsidR="00413C90" w:rsidRPr="00224587">
              <w:rPr>
                <w:rFonts w:cs="Arial"/>
                <w:color w:val="000000"/>
                <w:sz w:val="18"/>
                <w:szCs w:val="18"/>
              </w:rPr>
              <w:t>0,35</w:t>
            </w:r>
          </w:p>
        </w:tc>
        <w:tc>
          <w:tcPr>
            <w:tcW w:w="909"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09"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0,35</w:t>
            </w:r>
          </w:p>
        </w:tc>
        <w:tc>
          <w:tcPr>
            <w:tcW w:w="909"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09"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0,09</w:t>
            </w:r>
          </w:p>
        </w:tc>
        <w:tc>
          <w:tcPr>
            <w:tcW w:w="909"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0,093</w:t>
            </w:r>
          </w:p>
        </w:tc>
        <w:tc>
          <w:tcPr>
            <w:tcW w:w="909"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09"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0,26</w:t>
            </w:r>
          </w:p>
        </w:tc>
        <w:tc>
          <w:tcPr>
            <w:tcW w:w="909"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0,257</w:t>
            </w:r>
          </w:p>
        </w:tc>
        <w:tc>
          <w:tcPr>
            <w:tcW w:w="909"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61"/>
        </w:trPr>
        <w:tc>
          <w:tcPr>
            <w:tcW w:w="5989"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xml:space="preserve">Всего по поселку </w:t>
            </w:r>
            <w:proofErr w:type="spellStart"/>
            <w:r w:rsidRPr="00224587">
              <w:rPr>
                <w:rFonts w:cs="Arial"/>
                <w:color w:val="000000"/>
                <w:sz w:val="18"/>
                <w:szCs w:val="18"/>
              </w:rPr>
              <w:t>Нижнеподкумский</w:t>
            </w:r>
            <w:proofErr w:type="spellEnd"/>
            <w:r w:rsidR="002C554C">
              <w:rPr>
                <w:rFonts w:cs="Arial"/>
                <w:color w:val="000000"/>
                <w:sz w:val="18"/>
                <w:szCs w:val="18"/>
              </w:rPr>
              <w:t>, Гкал/</w:t>
            </w:r>
            <w:proofErr w:type="gramStart"/>
            <w:r w:rsidR="002C554C">
              <w:rPr>
                <w:rFonts w:cs="Arial"/>
                <w:color w:val="000000"/>
                <w:sz w:val="18"/>
                <w:szCs w:val="18"/>
              </w:rPr>
              <w:t>ч</w:t>
            </w:r>
            <w:proofErr w:type="gramEnd"/>
          </w:p>
        </w:tc>
        <w:tc>
          <w:tcPr>
            <w:tcW w:w="995" w:type="dxa"/>
            <w:shd w:val="clear" w:color="auto" w:fill="auto"/>
            <w:noWrap/>
            <w:vAlign w:val="bottom"/>
            <w:hideMark/>
          </w:tcPr>
          <w:p w:rsidR="00B63096" w:rsidRPr="00224587" w:rsidRDefault="00413C90" w:rsidP="00B63096">
            <w:pPr>
              <w:spacing w:line="240" w:lineRule="auto"/>
              <w:rPr>
                <w:rFonts w:cs="Arial"/>
                <w:b/>
                <w:i/>
                <w:color w:val="000000"/>
                <w:sz w:val="18"/>
                <w:szCs w:val="18"/>
              </w:rPr>
            </w:pPr>
            <w:r w:rsidRPr="00224587">
              <w:rPr>
                <w:rFonts w:cs="Arial"/>
                <w:b/>
                <w:i/>
                <w:color w:val="000000"/>
                <w:sz w:val="18"/>
                <w:szCs w:val="18"/>
              </w:rPr>
              <w:t>0,35</w:t>
            </w:r>
          </w:p>
        </w:tc>
        <w:tc>
          <w:tcPr>
            <w:tcW w:w="909"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0,00</w:t>
            </w:r>
          </w:p>
        </w:tc>
        <w:tc>
          <w:tcPr>
            <w:tcW w:w="909"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0,35</w:t>
            </w:r>
          </w:p>
        </w:tc>
        <w:tc>
          <w:tcPr>
            <w:tcW w:w="909"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0,00</w:t>
            </w:r>
          </w:p>
        </w:tc>
        <w:tc>
          <w:tcPr>
            <w:tcW w:w="909"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0,09</w:t>
            </w:r>
          </w:p>
        </w:tc>
        <w:tc>
          <w:tcPr>
            <w:tcW w:w="909"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0,09</w:t>
            </w:r>
          </w:p>
        </w:tc>
        <w:tc>
          <w:tcPr>
            <w:tcW w:w="909"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0,00</w:t>
            </w:r>
          </w:p>
        </w:tc>
        <w:tc>
          <w:tcPr>
            <w:tcW w:w="909"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0,26</w:t>
            </w:r>
          </w:p>
        </w:tc>
        <w:tc>
          <w:tcPr>
            <w:tcW w:w="909"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0,26</w:t>
            </w:r>
          </w:p>
        </w:tc>
        <w:tc>
          <w:tcPr>
            <w:tcW w:w="909"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0,00</w:t>
            </w:r>
          </w:p>
        </w:tc>
      </w:tr>
    </w:tbl>
    <w:p w:rsidR="00EA7BC9" w:rsidRDefault="00EA7BC9" w:rsidP="00EA7BC9">
      <w:r>
        <w:t xml:space="preserve">Село </w:t>
      </w:r>
      <w:proofErr w:type="spellStart"/>
      <w:r>
        <w:t>Золотушка</w:t>
      </w:r>
      <w:proofErr w:type="spellEnd"/>
    </w:p>
    <w:tbl>
      <w:tblPr>
        <w:tblW w:w="151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9"/>
        <w:gridCol w:w="995"/>
        <w:gridCol w:w="909"/>
        <w:gridCol w:w="909"/>
        <w:gridCol w:w="909"/>
        <w:gridCol w:w="909"/>
        <w:gridCol w:w="909"/>
        <w:gridCol w:w="909"/>
        <w:gridCol w:w="909"/>
        <w:gridCol w:w="909"/>
        <w:gridCol w:w="909"/>
      </w:tblGrid>
      <w:tr w:rsidR="00EA7BC9" w:rsidRPr="00224587" w:rsidTr="007D4DED">
        <w:trPr>
          <w:trHeight w:val="1602"/>
        </w:trPr>
        <w:tc>
          <w:tcPr>
            <w:tcW w:w="5989" w:type="dxa"/>
            <w:shd w:val="clear" w:color="auto" w:fill="auto"/>
            <w:noWrap/>
            <w:vAlign w:val="bottom"/>
            <w:hideMark/>
          </w:tcPr>
          <w:p w:rsidR="00EA7BC9" w:rsidRPr="00224587" w:rsidRDefault="00EA7BC9" w:rsidP="007D4DED">
            <w:pPr>
              <w:spacing w:line="240" w:lineRule="auto"/>
              <w:rPr>
                <w:rFonts w:cs="Arial"/>
                <w:color w:val="000000"/>
                <w:sz w:val="18"/>
                <w:szCs w:val="18"/>
              </w:rPr>
            </w:pPr>
            <w:r w:rsidRPr="00224587">
              <w:rPr>
                <w:rFonts w:cs="Arial"/>
                <w:color w:val="000000"/>
                <w:sz w:val="18"/>
                <w:szCs w:val="18"/>
              </w:rPr>
              <w:t> </w:t>
            </w:r>
          </w:p>
        </w:tc>
        <w:tc>
          <w:tcPr>
            <w:tcW w:w="995" w:type="dxa"/>
            <w:shd w:val="clear" w:color="000000" w:fill="FFFF00"/>
            <w:noWrap/>
            <w:textDirection w:val="btLr"/>
            <w:vAlign w:val="center"/>
            <w:hideMark/>
          </w:tcPr>
          <w:p w:rsidR="00EA7BC9" w:rsidRPr="00224587" w:rsidRDefault="00EA7BC9" w:rsidP="00EA7BC9">
            <w:pPr>
              <w:spacing w:line="240" w:lineRule="auto"/>
              <w:rPr>
                <w:rFonts w:cs="Arial"/>
                <w:color w:val="000000"/>
                <w:sz w:val="18"/>
                <w:szCs w:val="18"/>
              </w:rPr>
            </w:pPr>
            <w:proofErr w:type="spellStart"/>
            <w:r>
              <w:rPr>
                <w:rFonts w:cs="Arial"/>
                <w:color w:val="000000"/>
                <w:sz w:val="18"/>
                <w:szCs w:val="18"/>
              </w:rPr>
              <w:t>СелоЗолотушка</w:t>
            </w:r>
            <w:proofErr w:type="spellEnd"/>
          </w:p>
        </w:tc>
        <w:tc>
          <w:tcPr>
            <w:tcW w:w="909" w:type="dxa"/>
            <w:shd w:val="clear" w:color="auto" w:fill="auto"/>
            <w:noWrap/>
            <w:textDirection w:val="btLr"/>
            <w:vAlign w:val="center"/>
            <w:hideMark/>
          </w:tcPr>
          <w:p w:rsidR="00EA7BC9" w:rsidRPr="00224587" w:rsidRDefault="00EA7BC9" w:rsidP="007D4DED">
            <w:pPr>
              <w:spacing w:line="240" w:lineRule="auto"/>
              <w:rPr>
                <w:rFonts w:cs="Arial"/>
                <w:color w:val="000000"/>
                <w:sz w:val="18"/>
                <w:szCs w:val="18"/>
              </w:rPr>
            </w:pPr>
            <w:r w:rsidRPr="00224587">
              <w:rPr>
                <w:rFonts w:cs="Arial"/>
                <w:color w:val="000000"/>
                <w:sz w:val="18"/>
                <w:szCs w:val="18"/>
              </w:rPr>
              <w:t>Промышленность</w:t>
            </w:r>
          </w:p>
        </w:tc>
        <w:tc>
          <w:tcPr>
            <w:tcW w:w="909" w:type="dxa"/>
            <w:shd w:val="clear" w:color="auto" w:fill="auto"/>
            <w:noWrap/>
            <w:textDirection w:val="btLr"/>
            <w:vAlign w:val="center"/>
            <w:hideMark/>
          </w:tcPr>
          <w:p w:rsidR="00EA7BC9" w:rsidRPr="00224587" w:rsidRDefault="00EA7BC9" w:rsidP="007D4DED">
            <w:pPr>
              <w:spacing w:line="240" w:lineRule="auto"/>
              <w:rPr>
                <w:rFonts w:cs="Arial"/>
                <w:color w:val="000000"/>
                <w:sz w:val="18"/>
                <w:szCs w:val="18"/>
              </w:rPr>
            </w:pPr>
            <w:r w:rsidRPr="00224587">
              <w:rPr>
                <w:rFonts w:cs="Arial"/>
                <w:color w:val="000000"/>
                <w:sz w:val="18"/>
                <w:szCs w:val="18"/>
              </w:rPr>
              <w:t>Ж</w:t>
            </w:r>
            <w:r w:rsidRPr="00224587">
              <w:rPr>
                <w:rFonts w:cs="Arial"/>
                <w:b/>
                <w:color w:val="000000"/>
                <w:sz w:val="18"/>
                <w:szCs w:val="18"/>
              </w:rPr>
              <w:t>КС, всего</w:t>
            </w:r>
          </w:p>
        </w:tc>
        <w:tc>
          <w:tcPr>
            <w:tcW w:w="909" w:type="dxa"/>
            <w:shd w:val="clear" w:color="auto" w:fill="auto"/>
            <w:noWrap/>
            <w:textDirection w:val="btLr"/>
            <w:vAlign w:val="center"/>
            <w:hideMark/>
          </w:tcPr>
          <w:p w:rsidR="00EA7BC9" w:rsidRPr="00224587" w:rsidRDefault="00EA7BC9" w:rsidP="007D4DED">
            <w:pPr>
              <w:spacing w:line="240" w:lineRule="auto"/>
              <w:rPr>
                <w:rFonts w:cs="Arial"/>
                <w:color w:val="000000"/>
                <w:sz w:val="18"/>
                <w:szCs w:val="18"/>
              </w:rPr>
            </w:pPr>
            <w:r w:rsidRPr="00224587">
              <w:rPr>
                <w:rFonts w:cs="Arial"/>
                <w:color w:val="000000"/>
                <w:sz w:val="18"/>
                <w:szCs w:val="18"/>
              </w:rPr>
              <w:t>в том числе:</w:t>
            </w:r>
          </w:p>
        </w:tc>
        <w:tc>
          <w:tcPr>
            <w:tcW w:w="909" w:type="dxa"/>
            <w:shd w:val="clear" w:color="auto" w:fill="auto"/>
            <w:noWrap/>
            <w:textDirection w:val="btLr"/>
            <w:vAlign w:val="center"/>
            <w:hideMark/>
          </w:tcPr>
          <w:p w:rsidR="00EA7BC9" w:rsidRPr="00224587" w:rsidRDefault="00EA7BC9" w:rsidP="007D4DED">
            <w:pPr>
              <w:spacing w:line="240" w:lineRule="auto"/>
              <w:rPr>
                <w:rFonts w:cs="Arial"/>
                <w:color w:val="000000"/>
                <w:sz w:val="18"/>
                <w:szCs w:val="18"/>
              </w:rPr>
            </w:pPr>
            <w:r w:rsidRPr="00224587">
              <w:rPr>
                <w:rFonts w:cs="Arial"/>
                <w:color w:val="000000"/>
                <w:sz w:val="18"/>
                <w:szCs w:val="18"/>
              </w:rPr>
              <w:t>Жилые здания</w:t>
            </w:r>
          </w:p>
        </w:tc>
        <w:tc>
          <w:tcPr>
            <w:tcW w:w="909" w:type="dxa"/>
            <w:shd w:val="clear" w:color="auto" w:fill="auto"/>
            <w:noWrap/>
            <w:textDirection w:val="btLr"/>
            <w:vAlign w:val="center"/>
            <w:hideMark/>
          </w:tcPr>
          <w:p w:rsidR="00EA7BC9" w:rsidRPr="00224587" w:rsidRDefault="00EA7BC9" w:rsidP="007D4DED">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9" w:type="dxa"/>
            <w:shd w:val="clear" w:color="auto" w:fill="auto"/>
            <w:noWrap/>
            <w:textDirection w:val="btLr"/>
            <w:vAlign w:val="center"/>
            <w:hideMark/>
          </w:tcPr>
          <w:p w:rsidR="00EA7BC9" w:rsidRPr="00224587" w:rsidRDefault="00EA7BC9" w:rsidP="007D4DED">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c>
          <w:tcPr>
            <w:tcW w:w="909" w:type="dxa"/>
            <w:shd w:val="clear" w:color="auto" w:fill="auto"/>
            <w:noWrap/>
            <w:textDirection w:val="btLr"/>
            <w:vAlign w:val="center"/>
            <w:hideMark/>
          </w:tcPr>
          <w:p w:rsidR="00EA7BC9" w:rsidRPr="00224587" w:rsidRDefault="00EA7BC9" w:rsidP="007D4DED">
            <w:pPr>
              <w:spacing w:line="240" w:lineRule="auto"/>
              <w:rPr>
                <w:rFonts w:cs="Arial"/>
                <w:color w:val="000000"/>
                <w:sz w:val="18"/>
                <w:szCs w:val="18"/>
              </w:rPr>
            </w:pPr>
            <w:proofErr w:type="spellStart"/>
            <w:r w:rsidRPr="00224587">
              <w:rPr>
                <w:rFonts w:cs="Arial"/>
                <w:color w:val="000000"/>
                <w:sz w:val="18"/>
                <w:szCs w:val="18"/>
              </w:rPr>
              <w:t>Общест</w:t>
            </w:r>
            <w:proofErr w:type="spellEnd"/>
            <w:r w:rsidRPr="00224587">
              <w:rPr>
                <w:rFonts w:cs="Arial"/>
                <w:color w:val="000000"/>
                <w:sz w:val="18"/>
                <w:szCs w:val="18"/>
              </w:rPr>
              <w:t>. здания</w:t>
            </w:r>
          </w:p>
        </w:tc>
        <w:tc>
          <w:tcPr>
            <w:tcW w:w="909" w:type="dxa"/>
            <w:shd w:val="clear" w:color="auto" w:fill="auto"/>
            <w:noWrap/>
            <w:textDirection w:val="btLr"/>
            <w:vAlign w:val="center"/>
            <w:hideMark/>
          </w:tcPr>
          <w:p w:rsidR="00EA7BC9" w:rsidRPr="00224587" w:rsidRDefault="00EA7BC9" w:rsidP="007D4DED">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9" w:type="dxa"/>
            <w:shd w:val="clear" w:color="auto" w:fill="auto"/>
            <w:noWrap/>
            <w:textDirection w:val="btLr"/>
            <w:vAlign w:val="center"/>
            <w:hideMark/>
          </w:tcPr>
          <w:p w:rsidR="00EA7BC9" w:rsidRPr="00224587" w:rsidRDefault="00EA7BC9" w:rsidP="007D4DED">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r>
      <w:tr w:rsidR="00EA7BC9" w:rsidRPr="00224587" w:rsidTr="007D4DED">
        <w:trPr>
          <w:trHeight w:val="61"/>
        </w:trPr>
        <w:tc>
          <w:tcPr>
            <w:tcW w:w="5989" w:type="dxa"/>
            <w:shd w:val="clear" w:color="auto" w:fill="auto"/>
            <w:noWrap/>
            <w:vAlign w:val="center"/>
            <w:hideMark/>
          </w:tcPr>
          <w:p w:rsidR="00EA7BC9" w:rsidRPr="00224587" w:rsidRDefault="00EA7BC9" w:rsidP="00EA7BC9">
            <w:pPr>
              <w:spacing w:line="240" w:lineRule="auto"/>
              <w:rPr>
                <w:rFonts w:cs="Arial"/>
                <w:color w:val="000000"/>
                <w:sz w:val="18"/>
                <w:szCs w:val="18"/>
              </w:rPr>
            </w:pPr>
            <w:r w:rsidRPr="00224587">
              <w:rPr>
                <w:rFonts w:cs="Arial"/>
                <w:color w:val="000000"/>
                <w:sz w:val="18"/>
                <w:szCs w:val="18"/>
              </w:rPr>
              <w:lastRenderedPageBreak/>
              <w:t>котельная  «</w:t>
            </w:r>
            <w:proofErr w:type="spellStart"/>
            <w:r>
              <w:rPr>
                <w:rFonts w:cs="Arial"/>
                <w:color w:val="000000"/>
                <w:sz w:val="18"/>
                <w:szCs w:val="18"/>
              </w:rPr>
              <w:t>Золотушка</w:t>
            </w:r>
            <w:proofErr w:type="spellEnd"/>
            <w:r w:rsidRPr="00224587">
              <w:rPr>
                <w:rFonts w:cs="Arial"/>
                <w:color w:val="000000"/>
                <w:sz w:val="18"/>
                <w:szCs w:val="18"/>
              </w:rPr>
              <w:t xml:space="preserve">», ул. </w:t>
            </w:r>
            <w:r>
              <w:rPr>
                <w:rFonts w:cs="Arial"/>
                <w:color w:val="000000"/>
                <w:sz w:val="18"/>
                <w:szCs w:val="18"/>
              </w:rPr>
              <w:t>Иглина,1</w:t>
            </w:r>
          </w:p>
        </w:tc>
        <w:tc>
          <w:tcPr>
            <w:tcW w:w="995" w:type="dxa"/>
            <w:shd w:val="clear" w:color="auto" w:fill="auto"/>
            <w:noWrap/>
            <w:vAlign w:val="bottom"/>
            <w:hideMark/>
          </w:tcPr>
          <w:p w:rsidR="00EA7BC9" w:rsidRPr="00224587" w:rsidRDefault="00EA7BC9" w:rsidP="007D4DED">
            <w:pPr>
              <w:spacing w:line="240" w:lineRule="auto"/>
              <w:jc w:val="right"/>
              <w:rPr>
                <w:rFonts w:cs="Arial"/>
                <w:color w:val="000000"/>
                <w:sz w:val="18"/>
                <w:szCs w:val="18"/>
              </w:rPr>
            </w:pPr>
            <w:r w:rsidRPr="00224587">
              <w:rPr>
                <w:rFonts w:cs="Arial"/>
                <w:color w:val="000000"/>
                <w:sz w:val="18"/>
                <w:szCs w:val="18"/>
              </w:rPr>
              <w:t>0,16</w:t>
            </w:r>
          </w:p>
        </w:tc>
        <w:tc>
          <w:tcPr>
            <w:tcW w:w="909" w:type="dxa"/>
            <w:shd w:val="clear" w:color="auto" w:fill="auto"/>
            <w:noWrap/>
            <w:vAlign w:val="bottom"/>
            <w:hideMark/>
          </w:tcPr>
          <w:p w:rsidR="00EA7BC9" w:rsidRPr="00224587" w:rsidRDefault="00EA7BC9" w:rsidP="007D4DED">
            <w:pPr>
              <w:spacing w:line="240" w:lineRule="auto"/>
              <w:jc w:val="right"/>
              <w:rPr>
                <w:rFonts w:cs="Arial"/>
                <w:color w:val="000000"/>
                <w:sz w:val="18"/>
                <w:szCs w:val="18"/>
              </w:rPr>
            </w:pPr>
            <w:r w:rsidRPr="00224587">
              <w:rPr>
                <w:rFonts w:cs="Arial"/>
                <w:color w:val="000000"/>
                <w:sz w:val="18"/>
                <w:szCs w:val="18"/>
              </w:rPr>
              <w:t>0</w:t>
            </w:r>
          </w:p>
        </w:tc>
        <w:tc>
          <w:tcPr>
            <w:tcW w:w="909" w:type="dxa"/>
            <w:shd w:val="clear" w:color="auto" w:fill="auto"/>
            <w:noWrap/>
            <w:vAlign w:val="bottom"/>
            <w:hideMark/>
          </w:tcPr>
          <w:p w:rsidR="00EA7BC9" w:rsidRPr="00224587" w:rsidRDefault="00EA7BC9" w:rsidP="007D4DED">
            <w:pPr>
              <w:spacing w:line="240" w:lineRule="auto"/>
              <w:jc w:val="right"/>
              <w:rPr>
                <w:rFonts w:cs="Arial"/>
                <w:color w:val="000000"/>
                <w:sz w:val="18"/>
                <w:szCs w:val="18"/>
              </w:rPr>
            </w:pPr>
            <w:r w:rsidRPr="00224587">
              <w:rPr>
                <w:rFonts w:cs="Arial"/>
                <w:color w:val="000000"/>
                <w:sz w:val="18"/>
                <w:szCs w:val="18"/>
              </w:rPr>
              <w:t>0,16</w:t>
            </w:r>
          </w:p>
        </w:tc>
        <w:tc>
          <w:tcPr>
            <w:tcW w:w="909" w:type="dxa"/>
            <w:shd w:val="clear" w:color="auto" w:fill="auto"/>
            <w:noWrap/>
            <w:vAlign w:val="bottom"/>
            <w:hideMark/>
          </w:tcPr>
          <w:p w:rsidR="00EA7BC9" w:rsidRPr="00224587" w:rsidRDefault="00EA7BC9" w:rsidP="007D4DED">
            <w:pPr>
              <w:spacing w:line="240" w:lineRule="auto"/>
              <w:rPr>
                <w:rFonts w:cs="Arial"/>
                <w:color w:val="000000"/>
                <w:sz w:val="18"/>
                <w:szCs w:val="18"/>
              </w:rPr>
            </w:pPr>
          </w:p>
        </w:tc>
        <w:tc>
          <w:tcPr>
            <w:tcW w:w="909" w:type="dxa"/>
            <w:shd w:val="clear" w:color="auto" w:fill="auto"/>
            <w:noWrap/>
            <w:vAlign w:val="bottom"/>
            <w:hideMark/>
          </w:tcPr>
          <w:p w:rsidR="00EA7BC9" w:rsidRPr="00224587" w:rsidRDefault="00EA7BC9" w:rsidP="007D4DED">
            <w:pPr>
              <w:spacing w:line="240" w:lineRule="auto"/>
              <w:jc w:val="right"/>
              <w:rPr>
                <w:rFonts w:cs="Arial"/>
                <w:color w:val="000000"/>
                <w:sz w:val="18"/>
                <w:szCs w:val="18"/>
              </w:rPr>
            </w:pPr>
            <w:r w:rsidRPr="00224587">
              <w:rPr>
                <w:rFonts w:cs="Arial"/>
                <w:color w:val="000000"/>
                <w:sz w:val="18"/>
                <w:szCs w:val="18"/>
              </w:rPr>
              <w:t>0,16</w:t>
            </w:r>
          </w:p>
        </w:tc>
        <w:tc>
          <w:tcPr>
            <w:tcW w:w="909" w:type="dxa"/>
            <w:shd w:val="clear" w:color="auto" w:fill="auto"/>
            <w:noWrap/>
            <w:vAlign w:val="bottom"/>
            <w:hideMark/>
          </w:tcPr>
          <w:p w:rsidR="00EA7BC9" w:rsidRPr="00224587" w:rsidRDefault="00EA7BC9" w:rsidP="007D4DED">
            <w:pPr>
              <w:spacing w:line="240" w:lineRule="auto"/>
              <w:jc w:val="right"/>
              <w:rPr>
                <w:rFonts w:cs="Arial"/>
                <w:color w:val="000000"/>
                <w:sz w:val="18"/>
                <w:szCs w:val="18"/>
              </w:rPr>
            </w:pPr>
            <w:r w:rsidRPr="00224587">
              <w:rPr>
                <w:rFonts w:cs="Arial"/>
                <w:color w:val="000000"/>
                <w:sz w:val="18"/>
                <w:szCs w:val="18"/>
              </w:rPr>
              <w:t>0,16</w:t>
            </w:r>
          </w:p>
        </w:tc>
        <w:tc>
          <w:tcPr>
            <w:tcW w:w="909" w:type="dxa"/>
            <w:shd w:val="clear" w:color="auto" w:fill="auto"/>
            <w:noWrap/>
            <w:vAlign w:val="bottom"/>
            <w:hideMark/>
          </w:tcPr>
          <w:p w:rsidR="00EA7BC9" w:rsidRPr="00224587" w:rsidRDefault="00EA7BC9" w:rsidP="007D4DED">
            <w:pPr>
              <w:spacing w:line="240" w:lineRule="auto"/>
              <w:rPr>
                <w:rFonts w:cs="Arial"/>
                <w:color w:val="000000"/>
                <w:sz w:val="18"/>
                <w:szCs w:val="18"/>
              </w:rPr>
            </w:pPr>
          </w:p>
        </w:tc>
        <w:tc>
          <w:tcPr>
            <w:tcW w:w="909" w:type="dxa"/>
            <w:shd w:val="clear" w:color="auto" w:fill="auto"/>
            <w:noWrap/>
            <w:vAlign w:val="bottom"/>
            <w:hideMark/>
          </w:tcPr>
          <w:p w:rsidR="00EA7BC9" w:rsidRPr="00224587" w:rsidRDefault="00EA7BC9" w:rsidP="007D4DED">
            <w:pPr>
              <w:spacing w:line="240" w:lineRule="auto"/>
              <w:jc w:val="right"/>
              <w:rPr>
                <w:rFonts w:cs="Arial"/>
                <w:color w:val="000000"/>
                <w:sz w:val="18"/>
                <w:szCs w:val="18"/>
              </w:rPr>
            </w:pPr>
          </w:p>
        </w:tc>
        <w:tc>
          <w:tcPr>
            <w:tcW w:w="909" w:type="dxa"/>
            <w:shd w:val="clear" w:color="auto" w:fill="auto"/>
            <w:noWrap/>
            <w:vAlign w:val="bottom"/>
            <w:hideMark/>
          </w:tcPr>
          <w:p w:rsidR="00EA7BC9" w:rsidRPr="00224587" w:rsidRDefault="00EA7BC9" w:rsidP="007D4DED">
            <w:pPr>
              <w:spacing w:line="240" w:lineRule="auto"/>
              <w:jc w:val="right"/>
              <w:rPr>
                <w:rFonts w:cs="Arial"/>
                <w:color w:val="000000"/>
                <w:sz w:val="18"/>
                <w:szCs w:val="18"/>
              </w:rPr>
            </w:pPr>
          </w:p>
        </w:tc>
        <w:tc>
          <w:tcPr>
            <w:tcW w:w="909" w:type="dxa"/>
            <w:shd w:val="clear" w:color="auto" w:fill="auto"/>
            <w:noWrap/>
            <w:vAlign w:val="bottom"/>
            <w:hideMark/>
          </w:tcPr>
          <w:p w:rsidR="00EA7BC9" w:rsidRPr="00224587" w:rsidRDefault="00EA7BC9" w:rsidP="007D4DED">
            <w:pPr>
              <w:spacing w:line="240" w:lineRule="auto"/>
              <w:rPr>
                <w:rFonts w:cs="Arial"/>
                <w:color w:val="000000"/>
                <w:sz w:val="18"/>
                <w:szCs w:val="18"/>
              </w:rPr>
            </w:pPr>
            <w:r w:rsidRPr="00224587">
              <w:rPr>
                <w:rFonts w:cs="Arial"/>
                <w:color w:val="000000"/>
                <w:sz w:val="18"/>
                <w:szCs w:val="18"/>
              </w:rPr>
              <w:t> </w:t>
            </w:r>
          </w:p>
        </w:tc>
      </w:tr>
      <w:tr w:rsidR="00EA7BC9" w:rsidRPr="00224587" w:rsidTr="007D4DED">
        <w:trPr>
          <w:trHeight w:val="61"/>
        </w:trPr>
        <w:tc>
          <w:tcPr>
            <w:tcW w:w="5989" w:type="dxa"/>
            <w:shd w:val="clear" w:color="auto" w:fill="auto"/>
            <w:noWrap/>
            <w:vAlign w:val="bottom"/>
            <w:hideMark/>
          </w:tcPr>
          <w:p w:rsidR="00EA7BC9" w:rsidRPr="00224587" w:rsidRDefault="00EA7BC9" w:rsidP="00EA7BC9">
            <w:pPr>
              <w:spacing w:line="240" w:lineRule="auto"/>
              <w:rPr>
                <w:rFonts w:cs="Arial"/>
                <w:color w:val="000000"/>
                <w:sz w:val="18"/>
                <w:szCs w:val="18"/>
              </w:rPr>
            </w:pPr>
            <w:r w:rsidRPr="00224587">
              <w:rPr>
                <w:rFonts w:cs="Arial"/>
                <w:color w:val="000000"/>
                <w:sz w:val="18"/>
                <w:szCs w:val="18"/>
              </w:rPr>
              <w:t xml:space="preserve">Всего по </w:t>
            </w:r>
            <w:r>
              <w:rPr>
                <w:rFonts w:cs="Arial"/>
                <w:color w:val="000000"/>
                <w:sz w:val="18"/>
                <w:szCs w:val="18"/>
              </w:rPr>
              <w:t xml:space="preserve">селу </w:t>
            </w:r>
            <w:proofErr w:type="spellStart"/>
            <w:r>
              <w:rPr>
                <w:rFonts w:cs="Arial"/>
                <w:color w:val="000000"/>
                <w:sz w:val="18"/>
                <w:szCs w:val="18"/>
              </w:rPr>
              <w:t>Золотушка</w:t>
            </w:r>
            <w:proofErr w:type="spellEnd"/>
            <w:r w:rsidR="002C554C">
              <w:rPr>
                <w:rFonts w:cs="Arial"/>
                <w:color w:val="000000"/>
                <w:sz w:val="18"/>
                <w:szCs w:val="18"/>
              </w:rPr>
              <w:t>, Гкал/</w:t>
            </w:r>
            <w:proofErr w:type="gramStart"/>
            <w:r w:rsidR="002C554C">
              <w:rPr>
                <w:rFonts w:cs="Arial"/>
                <w:color w:val="000000"/>
                <w:sz w:val="18"/>
                <w:szCs w:val="18"/>
              </w:rPr>
              <w:t>ч</w:t>
            </w:r>
            <w:proofErr w:type="gramEnd"/>
          </w:p>
        </w:tc>
        <w:tc>
          <w:tcPr>
            <w:tcW w:w="995" w:type="dxa"/>
            <w:shd w:val="clear" w:color="auto" w:fill="auto"/>
            <w:noWrap/>
            <w:vAlign w:val="bottom"/>
            <w:hideMark/>
          </w:tcPr>
          <w:p w:rsidR="00EA7BC9" w:rsidRPr="00EA7BC9" w:rsidRDefault="00EA7BC9" w:rsidP="007D4DED">
            <w:pPr>
              <w:spacing w:line="240" w:lineRule="auto"/>
              <w:jc w:val="right"/>
              <w:rPr>
                <w:rFonts w:cs="Arial"/>
                <w:b/>
                <w:i/>
                <w:color w:val="000000"/>
                <w:sz w:val="18"/>
                <w:szCs w:val="18"/>
              </w:rPr>
            </w:pPr>
            <w:r w:rsidRPr="00EA7BC9">
              <w:rPr>
                <w:rFonts w:cs="Arial"/>
                <w:b/>
                <w:i/>
                <w:color w:val="000000"/>
                <w:sz w:val="18"/>
                <w:szCs w:val="18"/>
              </w:rPr>
              <w:t>0,16</w:t>
            </w:r>
          </w:p>
        </w:tc>
        <w:tc>
          <w:tcPr>
            <w:tcW w:w="909" w:type="dxa"/>
            <w:shd w:val="clear" w:color="auto" w:fill="auto"/>
            <w:noWrap/>
            <w:vAlign w:val="bottom"/>
            <w:hideMark/>
          </w:tcPr>
          <w:p w:rsidR="00EA7BC9" w:rsidRPr="00EA7BC9" w:rsidRDefault="00EA7BC9" w:rsidP="007D4DED">
            <w:pPr>
              <w:spacing w:line="240" w:lineRule="auto"/>
              <w:jc w:val="right"/>
              <w:rPr>
                <w:rFonts w:cs="Arial"/>
                <w:b/>
                <w:i/>
                <w:color w:val="000000"/>
                <w:sz w:val="18"/>
                <w:szCs w:val="18"/>
              </w:rPr>
            </w:pPr>
            <w:r w:rsidRPr="00EA7BC9">
              <w:rPr>
                <w:rFonts w:cs="Arial"/>
                <w:b/>
                <w:i/>
                <w:color w:val="000000"/>
                <w:sz w:val="18"/>
                <w:szCs w:val="18"/>
              </w:rPr>
              <w:t>0</w:t>
            </w:r>
          </w:p>
        </w:tc>
        <w:tc>
          <w:tcPr>
            <w:tcW w:w="909" w:type="dxa"/>
            <w:shd w:val="clear" w:color="auto" w:fill="auto"/>
            <w:noWrap/>
            <w:vAlign w:val="bottom"/>
            <w:hideMark/>
          </w:tcPr>
          <w:p w:rsidR="00EA7BC9" w:rsidRPr="00EA7BC9" w:rsidRDefault="00EA7BC9" w:rsidP="007D4DED">
            <w:pPr>
              <w:spacing w:line="240" w:lineRule="auto"/>
              <w:jc w:val="right"/>
              <w:rPr>
                <w:rFonts w:cs="Arial"/>
                <w:b/>
                <w:i/>
                <w:color w:val="000000"/>
                <w:sz w:val="18"/>
                <w:szCs w:val="18"/>
              </w:rPr>
            </w:pPr>
            <w:r w:rsidRPr="00EA7BC9">
              <w:rPr>
                <w:rFonts w:cs="Arial"/>
                <w:b/>
                <w:i/>
                <w:color w:val="000000"/>
                <w:sz w:val="18"/>
                <w:szCs w:val="18"/>
              </w:rPr>
              <w:t>0,16</w:t>
            </w:r>
          </w:p>
        </w:tc>
        <w:tc>
          <w:tcPr>
            <w:tcW w:w="909" w:type="dxa"/>
            <w:shd w:val="clear" w:color="auto" w:fill="auto"/>
            <w:noWrap/>
            <w:vAlign w:val="bottom"/>
            <w:hideMark/>
          </w:tcPr>
          <w:p w:rsidR="00EA7BC9" w:rsidRPr="00EA7BC9" w:rsidRDefault="00EA7BC9" w:rsidP="007D4DED">
            <w:pPr>
              <w:spacing w:line="240" w:lineRule="auto"/>
              <w:rPr>
                <w:rFonts w:cs="Arial"/>
                <w:b/>
                <w:i/>
                <w:color w:val="000000"/>
                <w:sz w:val="18"/>
                <w:szCs w:val="18"/>
              </w:rPr>
            </w:pPr>
          </w:p>
        </w:tc>
        <w:tc>
          <w:tcPr>
            <w:tcW w:w="909" w:type="dxa"/>
            <w:shd w:val="clear" w:color="auto" w:fill="auto"/>
            <w:noWrap/>
            <w:vAlign w:val="bottom"/>
            <w:hideMark/>
          </w:tcPr>
          <w:p w:rsidR="00EA7BC9" w:rsidRPr="00EA7BC9" w:rsidRDefault="00EA7BC9" w:rsidP="007D4DED">
            <w:pPr>
              <w:spacing w:line="240" w:lineRule="auto"/>
              <w:jc w:val="right"/>
              <w:rPr>
                <w:rFonts w:cs="Arial"/>
                <w:b/>
                <w:i/>
                <w:color w:val="000000"/>
                <w:sz w:val="18"/>
                <w:szCs w:val="18"/>
              </w:rPr>
            </w:pPr>
            <w:r w:rsidRPr="00EA7BC9">
              <w:rPr>
                <w:rFonts w:cs="Arial"/>
                <w:b/>
                <w:i/>
                <w:color w:val="000000"/>
                <w:sz w:val="18"/>
                <w:szCs w:val="18"/>
              </w:rPr>
              <w:t>0,16</w:t>
            </w:r>
          </w:p>
        </w:tc>
        <w:tc>
          <w:tcPr>
            <w:tcW w:w="909" w:type="dxa"/>
            <w:shd w:val="clear" w:color="auto" w:fill="auto"/>
            <w:noWrap/>
            <w:vAlign w:val="bottom"/>
            <w:hideMark/>
          </w:tcPr>
          <w:p w:rsidR="00EA7BC9" w:rsidRPr="00EA7BC9" w:rsidRDefault="00EA7BC9" w:rsidP="007D4DED">
            <w:pPr>
              <w:spacing w:line="240" w:lineRule="auto"/>
              <w:jc w:val="right"/>
              <w:rPr>
                <w:rFonts w:cs="Arial"/>
                <w:b/>
                <w:i/>
                <w:color w:val="000000"/>
                <w:sz w:val="18"/>
                <w:szCs w:val="18"/>
              </w:rPr>
            </w:pPr>
            <w:r w:rsidRPr="00EA7BC9">
              <w:rPr>
                <w:rFonts w:cs="Arial"/>
                <w:b/>
                <w:i/>
                <w:color w:val="000000"/>
                <w:sz w:val="18"/>
                <w:szCs w:val="18"/>
              </w:rPr>
              <w:t>0,16</w:t>
            </w:r>
          </w:p>
        </w:tc>
        <w:tc>
          <w:tcPr>
            <w:tcW w:w="909" w:type="dxa"/>
            <w:shd w:val="clear" w:color="auto" w:fill="auto"/>
            <w:noWrap/>
            <w:vAlign w:val="bottom"/>
            <w:hideMark/>
          </w:tcPr>
          <w:p w:rsidR="00EA7BC9" w:rsidRPr="00224587" w:rsidRDefault="00EA7BC9" w:rsidP="007D4DED">
            <w:pPr>
              <w:spacing w:line="240" w:lineRule="auto"/>
              <w:jc w:val="right"/>
              <w:rPr>
                <w:rFonts w:cs="Arial"/>
                <w:b/>
                <w:i/>
                <w:color w:val="000000"/>
                <w:sz w:val="18"/>
                <w:szCs w:val="18"/>
              </w:rPr>
            </w:pPr>
          </w:p>
        </w:tc>
        <w:tc>
          <w:tcPr>
            <w:tcW w:w="909" w:type="dxa"/>
            <w:shd w:val="clear" w:color="auto" w:fill="auto"/>
            <w:noWrap/>
            <w:vAlign w:val="bottom"/>
            <w:hideMark/>
          </w:tcPr>
          <w:p w:rsidR="00EA7BC9" w:rsidRPr="00224587" w:rsidRDefault="00EA7BC9" w:rsidP="007D4DED">
            <w:pPr>
              <w:spacing w:line="240" w:lineRule="auto"/>
              <w:jc w:val="right"/>
              <w:rPr>
                <w:rFonts w:cs="Arial"/>
                <w:b/>
                <w:i/>
                <w:color w:val="000000"/>
                <w:sz w:val="18"/>
                <w:szCs w:val="18"/>
              </w:rPr>
            </w:pPr>
          </w:p>
        </w:tc>
        <w:tc>
          <w:tcPr>
            <w:tcW w:w="909" w:type="dxa"/>
            <w:shd w:val="clear" w:color="auto" w:fill="auto"/>
            <w:noWrap/>
            <w:vAlign w:val="bottom"/>
            <w:hideMark/>
          </w:tcPr>
          <w:p w:rsidR="00EA7BC9" w:rsidRPr="00224587" w:rsidRDefault="00EA7BC9" w:rsidP="007D4DED">
            <w:pPr>
              <w:spacing w:line="240" w:lineRule="auto"/>
              <w:jc w:val="right"/>
              <w:rPr>
                <w:rFonts w:cs="Arial"/>
                <w:b/>
                <w:i/>
                <w:color w:val="000000"/>
                <w:sz w:val="18"/>
                <w:szCs w:val="18"/>
              </w:rPr>
            </w:pPr>
          </w:p>
        </w:tc>
        <w:tc>
          <w:tcPr>
            <w:tcW w:w="909" w:type="dxa"/>
            <w:shd w:val="clear" w:color="auto" w:fill="auto"/>
            <w:noWrap/>
            <w:vAlign w:val="bottom"/>
            <w:hideMark/>
          </w:tcPr>
          <w:p w:rsidR="00EA7BC9" w:rsidRPr="00224587" w:rsidRDefault="00EA7BC9" w:rsidP="007D4DED">
            <w:pPr>
              <w:spacing w:line="240" w:lineRule="auto"/>
              <w:jc w:val="right"/>
              <w:rPr>
                <w:rFonts w:cs="Arial"/>
                <w:b/>
                <w:i/>
                <w:color w:val="000000"/>
                <w:sz w:val="18"/>
                <w:szCs w:val="18"/>
              </w:rPr>
            </w:pPr>
          </w:p>
        </w:tc>
      </w:tr>
    </w:tbl>
    <w:p w:rsidR="00B63096" w:rsidRDefault="00B63096" w:rsidP="00B63096"/>
    <w:p w:rsidR="00EA7BC9" w:rsidRDefault="00EA7BC9" w:rsidP="00B63096"/>
    <w:p w:rsidR="00EA7BC9" w:rsidRDefault="00EA7BC9" w:rsidP="00B63096"/>
    <w:p w:rsidR="00B63096" w:rsidRDefault="00B63096" w:rsidP="00B63096">
      <w:r>
        <w:t xml:space="preserve">Посёлок Средний </w:t>
      </w:r>
      <w:proofErr w:type="spellStart"/>
      <w:r>
        <w:t>Подкумок</w:t>
      </w:r>
      <w:proofErr w:type="spellEnd"/>
    </w:p>
    <w:tbl>
      <w:tblPr>
        <w:tblW w:w="152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79"/>
        <w:gridCol w:w="907"/>
        <w:gridCol w:w="974"/>
        <w:gridCol w:w="907"/>
        <w:gridCol w:w="907"/>
        <w:gridCol w:w="907"/>
        <w:gridCol w:w="907"/>
        <w:gridCol w:w="907"/>
        <w:gridCol w:w="907"/>
        <w:gridCol w:w="907"/>
        <w:gridCol w:w="907"/>
      </w:tblGrid>
      <w:tr w:rsidR="00B63096" w:rsidRPr="00224587" w:rsidTr="00357488">
        <w:trPr>
          <w:trHeight w:val="1519"/>
        </w:trPr>
        <w:tc>
          <w:tcPr>
            <w:tcW w:w="6079"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c>
          <w:tcPr>
            <w:tcW w:w="907" w:type="dxa"/>
            <w:shd w:val="clear" w:color="000000" w:fill="FFFF00"/>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xml:space="preserve">Поселок Средний </w:t>
            </w:r>
            <w:proofErr w:type="spellStart"/>
            <w:r w:rsidRPr="00224587">
              <w:rPr>
                <w:rFonts w:cs="Arial"/>
                <w:color w:val="000000"/>
                <w:sz w:val="18"/>
                <w:szCs w:val="18"/>
              </w:rPr>
              <w:t>Подкумок</w:t>
            </w:r>
            <w:proofErr w:type="spellEnd"/>
          </w:p>
        </w:tc>
        <w:tc>
          <w:tcPr>
            <w:tcW w:w="974"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Промышленность</w:t>
            </w:r>
          </w:p>
        </w:tc>
        <w:tc>
          <w:tcPr>
            <w:tcW w:w="90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ЖКС, всего</w:t>
            </w:r>
          </w:p>
        </w:tc>
        <w:tc>
          <w:tcPr>
            <w:tcW w:w="90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в том числе:</w:t>
            </w:r>
          </w:p>
        </w:tc>
        <w:tc>
          <w:tcPr>
            <w:tcW w:w="90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Жилые здания</w:t>
            </w:r>
          </w:p>
        </w:tc>
        <w:tc>
          <w:tcPr>
            <w:tcW w:w="90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c>
          <w:tcPr>
            <w:tcW w:w="90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Общест</w:t>
            </w:r>
            <w:proofErr w:type="spellEnd"/>
            <w:r w:rsidRPr="00224587">
              <w:rPr>
                <w:rFonts w:cs="Arial"/>
                <w:color w:val="000000"/>
                <w:sz w:val="18"/>
                <w:szCs w:val="18"/>
              </w:rPr>
              <w:t>. здания</w:t>
            </w:r>
          </w:p>
        </w:tc>
        <w:tc>
          <w:tcPr>
            <w:tcW w:w="90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r>
      <w:tr w:rsidR="00B63096" w:rsidRPr="00224587" w:rsidTr="00357488">
        <w:trPr>
          <w:trHeight w:val="19"/>
        </w:trPr>
        <w:tc>
          <w:tcPr>
            <w:tcW w:w="6079"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«Константиновская», ст. Константиновская, ул. Ленина</w:t>
            </w:r>
          </w:p>
        </w:tc>
        <w:tc>
          <w:tcPr>
            <w:tcW w:w="907"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r w:rsidR="00413C90" w:rsidRPr="00224587">
              <w:rPr>
                <w:rFonts w:cs="Arial"/>
                <w:color w:val="000000"/>
                <w:sz w:val="18"/>
                <w:szCs w:val="18"/>
              </w:rPr>
              <w:t>3,47</w:t>
            </w:r>
          </w:p>
        </w:tc>
        <w:tc>
          <w:tcPr>
            <w:tcW w:w="974"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3,47</w:t>
            </w:r>
          </w:p>
        </w:tc>
        <w:tc>
          <w:tcPr>
            <w:tcW w:w="907"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2,96</w:t>
            </w: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1,71</w:t>
            </w: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1,25</w:t>
            </w: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0,51</w:t>
            </w: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0,30</w:t>
            </w: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0,21</w:t>
            </w:r>
          </w:p>
        </w:tc>
      </w:tr>
      <w:tr w:rsidR="00B63096" w:rsidRPr="00224587" w:rsidTr="00357488">
        <w:trPr>
          <w:trHeight w:val="19"/>
        </w:trPr>
        <w:tc>
          <w:tcPr>
            <w:tcW w:w="6079"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w:t>
            </w:r>
            <w:proofErr w:type="spellStart"/>
            <w:r w:rsidRPr="00224587">
              <w:rPr>
                <w:rFonts w:cs="Arial"/>
                <w:color w:val="000000"/>
                <w:sz w:val="18"/>
                <w:szCs w:val="18"/>
              </w:rPr>
              <w:t>Машукская</w:t>
            </w:r>
            <w:proofErr w:type="spellEnd"/>
            <w:r w:rsidRPr="00224587">
              <w:rPr>
                <w:rFonts w:cs="Arial"/>
                <w:color w:val="000000"/>
                <w:sz w:val="18"/>
                <w:szCs w:val="18"/>
              </w:rPr>
              <w:t>»</w:t>
            </w:r>
          </w:p>
        </w:tc>
        <w:tc>
          <w:tcPr>
            <w:tcW w:w="907"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r w:rsidR="00413C90" w:rsidRPr="00224587">
              <w:rPr>
                <w:rFonts w:cs="Arial"/>
                <w:color w:val="000000"/>
                <w:sz w:val="18"/>
                <w:szCs w:val="18"/>
              </w:rPr>
              <w:t>0,98</w:t>
            </w:r>
          </w:p>
        </w:tc>
        <w:tc>
          <w:tcPr>
            <w:tcW w:w="974"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0,98</w:t>
            </w:r>
          </w:p>
        </w:tc>
        <w:tc>
          <w:tcPr>
            <w:tcW w:w="907"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0,98</w:t>
            </w: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0,77</w:t>
            </w: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0,21</w:t>
            </w:r>
          </w:p>
        </w:tc>
        <w:tc>
          <w:tcPr>
            <w:tcW w:w="907"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07"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07"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19"/>
        </w:trPr>
        <w:tc>
          <w:tcPr>
            <w:tcW w:w="6079"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xml:space="preserve">Всего по поселку </w:t>
            </w:r>
            <w:proofErr w:type="gramStart"/>
            <w:r w:rsidRPr="00224587">
              <w:rPr>
                <w:rFonts w:cs="Arial"/>
                <w:color w:val="000000"/>
                <w:sz w:val="18"/>
                <w:szCs w:val="18"/>
              </w:rPr>
              <w:t>Средний</w:t>
            </w:r>
            <w:proofErr w:type="gramEnd"/>
            <w:r w:rsidRPr="00224587">
              <w:rPr>
                <w:rFonts w:cs="Arial"/>
                <w:color w:val="000000"/>
                <w:sz w:val="18"/>
                <w:szCs w:val="18"/>
              </w:rPr>
              <w:t xml:space="preserve"> </w:t>
            </w:r>
            <w:proofErr w:type="spellStart"/>
            <w:r w:rsidRPr="00224587">
              <w:rPr>
                <w:rFonts w:cs="Arial"/>
                <w:color w:val="000000"/>
                <w:sz w:val="18"/>
                <w:szCs w:val="18"/>
              </w:rPr>
              <w:t>Подкумок</w:t>
            </w:r>
            <w:proofErr w:type="spellEnd"/>
            <w:r w:rsidR="002C554C">
              <w:rPr>
                <w:rFonts w:cs="Arial"/>
                <w:color w:val="000000"/>
                <w:sz w:val="18"/>
                <w:szCs w:val="18"/>
              </w:rPr>
              <w:t>, Гкал/ч</w:t>
            </w:r>
          </w:p>
        </w:tc>
        <w:tc>
          <w:tcPr>
            <w:tcW w:w="907" w:type="dxa"/>
            <w:shd w:val="clear" w:color="auto" w:fill="auto"/>
            <w:noWrap/>
            <w:vAlign w:val="bottom"/>
            <w:hideMark/>
          </w:tcPr>
          <w:p w:rsidR="00B63096" w:rsidRPr="00224587" w:rsidRDefault="00413C90" w:rsidP="00B63096">
            <w:pPr>
              <w:spacing w:line="240" w:lineRule="auto"/>
              <w:rPr>
                <w:rFonts w:cs="Arial"/>
                <w:b/>
                <w:i/>
                <w:color w:val="000000"/>
                <w:sz w:val="18"/>
                <w:szCs w:val="18"/>
              </w:rPr>
            </w:pPr>
            <w:r w:rsidRPr="00224587">
              <w:rPr>
                <w:rFonts w:cs="Arial"/>
                <w:b/>
                <w:i/>
                <w:color w:val="000000"/>
                <w:sz w:val="18"/>
                <w:szCs w:val="18"/>
              </w:rPr>
              <w:t>4,45</w:t>
            </w:r>
          </w:p>
        </w:tc>
        <w:tc>
          <w:tcPr>
            <w:tcW w:w="974"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0,00</w:t>
            </w:r>
          </w:p>
        </w:tc>
        <w:tc>
          <w:tcPr>
            <w:tcW w:w="907"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4,45</w:t>
            </w:r>
          </w:p>
        </w:tc>
        <w:tc>
          <w:tcPr>
            <w:tcW w:w="907"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0,00</w:t>
            </w:r>
          </w:p>
        </w:tc>
        <w:tc>
          <w:tcPr>
            <w:tcW w:w="907"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3,94</w:t>
            </w:r>
          </w:p>
        </w:tc>
        <w:tc>
          <w:tcPr>
            <w:tcW w:w="907"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2,48</w:t>
            </w:r>
          </w:p>
        </w:tc>
        <w:tc>
          <w:tcPr>
            <w:tcW w:w="907"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1,46</w:t>
            </w:r>
          </w:p>
        </w:tc>
        <w:tc>
          <w:tcPr>
            <w:tcW w:w="907"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0,51</w:t>
            </w:r>
          </w:p>
        </w:tc>
        <w:tc>
          <w:tcPr>
            <w:tcW w:w="907"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0,30</w:t>
            </w:r>
          </w:p>
        </w:tc>
        <w:tc>
          <w:tcPr>
            <w:tcW w:w="907"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0,21</w:t>
            </w:r>
          </w:p>
        </w:tc>
      </w:tr>
    </w:tbl>
    <w:p w:rsidR="00B95F0A" w:rsidRDefault="00B95F0A" w:rsidP="00357488">
      <w:pPr>
        <w:autoSpaceDE w:val="0"/>
        <w:autoSpaceDN w:val="0"/>
        <w:adjustRightInd w:val="0"/>
        <w:jc w:val="both"/>
        <w:rPr>
          <w:rFonts w:ascii="Times New Roman" w:hAnsi="Times New Roman"/>
          <w:sz w:val="24"/>
          <w:szCs w:val="24"/>
        </w:rPr>
      </w:pPr>
    </w:p>
    <w:p w:rsidR="00750EC3" w:rsidRDefault="00750EC3" w:rsidP="00357488">
      <w:pPr>
        <w:autoSpaceDE w:val="0"/>
        <w:autoSpaceDN w:val="0"/>
        <w:adjustRightInd w:val="0"/>
        <w:jc w:val="both"/>
        <w:rPr>
          <w:rFonts w:ascii="Times New Roman" w:hAnsi="Times New Roman"/>
          <w:color w:val="FF0000"/>
          <w:sz w:val="24"/>
          <w:szCs w:val="24"/>
        </w:rPr>
      </w:pPr>
    </w:p>
    <w:p w:rsidR="00750EC3" w:rsidRDefault="00750EC3" w:rsidP="00357488">
      <w:pPr>
        <w:autoSpaceDE w:val="0"/>
        <w:autoSpaceDN w:val="0"/>
        <w:adjustRightInd w:val="0"/>
        <w:jc w:val="both"/>
        <w:rPr>
          <w:rFonts w:ascii="Times New Roman" w:hAnsi="Times New Roman"/>
          <w:color w:val="FF0000"/>
          <w:sz w:val="24"/>
          <w:szCs w:val="24"/>
        </w:rPr>
      </w:pPr>
    </w:p>
    <w:p w:rsidR="00750EC3" w:rsidRDefault="00750EC3" w:rsidP="00357488">
      <w:pPr>
        <w:autoSpaceDE w:val="0"/>
        <w:autoSpaceDN w:val="0"/>
        <w:adjustRightInd w:val="0"/>
        <w:jc w:val="both"/>
        <w:rPr>
          <w:rFonts w:ascii="Times New Roman" w:hAnsi="Times New Roman"/>
          <w:color w:val="FF0000"/>
          <w:sz w:val="24"/>
          <w:szCs w:val="24"/>
        </w:rPr>
      </w:pPr>
    </w:p>
    <w:p w:rsidR="00BD03A4" w:rsidRDefault="00F07608" w:rsidP="00357488">
      <w:pPr>
        <w:autoSpaceDE w:val="0"/>
        <w:autoSpaceDN w:val="0"/>
        <w:adjustRightInd w:val="0"/>
        <w:jc w:val="both"/>
        <w:rPr>
          <w:rFonts w:ascii="Times New Roman" w:hAnsi="Times New Roman"/>
          <w:sz w:val="24"/>
          <w:szCs w:val="24"/>
        </w:rPr>
      </w:pPr>
      <w:bookmarkStart w:id="0" w:name="_GoBack"/>
      <w:bookmarkEnd w:id="0"/>
      <w:r>
        <w:rPr>
          <w:rFonts w:ascii="Times New Roman" w:hAnsi="Times New Roman"/>
          <w:sz w:val="24"/>
          <w:szCs w:val="24"/>
        </w:rPr>
        <w:t>На рисунке 1</w:t>
      </w:r>
      <w:r w:rsidR="00466CA2">
        <w:rPr>
          <w:rFonts w:ascii="Times New Roman" w:hAnsi="Times New Roman"/>
          <w:sz w:val="24"/>
          <w:szCs w:val="24"/>
        </w:rPr>
        <w:t>.1</w:t>
      </w:r>
      <w:r w:rsidR="002C554C">
        <w:rPr>
          <w:rFonts w:ascii="Times New Roman" w:hAnsi="Times New Roman"/>
          <w:sz w:val="24"/>
          <w:szCs w:val="24"/>
        </w:rPr>
        <w:t>п</w:t>
      </w:r>
      <w:r w:rsidR="00357488" w:rsidRPr="00012B53">
        <w:rPr>
          <w:rFonts w:ascii="Times New Roman" w:hAnsi="Times New Roman"/>
          <w:sz w:val="24"/>
          <w:szCs w:val="24"/>
        </w:rPr>
        <w:t xml:space="preserve">редставлены </w:t>
      </w:r>
      <w:r w:rsidR="00B94B64">
        <w:rPr>
          <w:rFonts w:ascii="Times New Roman" w:hAnsi="Times New Roman"/>
          <w:sz w:val="24"/>
          <w:szCs w:val="24"/>
        </w:rPr>
        <w:t>зоны города Пятигорска, обеспеченные центральным теплоснабжением</w:t>
      </w:r>
      <w:r w:rsidR="00357488">
        <w:rPr>
          <w:rFonts w:ascii="Times New Roman" w:hAnsi="Times New Roman"/>
          <w:sz w:val="24"/>
          <w:szCs w:val="24"/>
        </w:rPr>
        <w:t>.</w:t>
      </w:r>
    </w:p>
    <w:p w:rsidR="00357488" w:rsidRDefault="00357488" w:rsidP="00357488">
      <w:pPr>
        <w:autoSpaceDE w:val="0"/>
        <w:autoSpaceDN w:val="0"/>
        <w:adjustRightInd w:val="0"/>
        <w:jc w:val="both"/>
        <w:rPr>
          <w:rFonts w:ascii="Times New Roman" w:hAnsi="Times New Roman"/>
          <w:sz w:val="24"/>
          <w:szCs w:val="24"/>
        </w:rPr>
        <w:sectPr w:rsidR="00357488" w:rsidSect="002E1E37">
          <w:pgSz w:w="16838" w:h="11906" w:orient="landscape"/>
          <w:pgMar w:top="1701" w:right="1134" w:bottom="851" w:left="1134" w:header="709" w:footer="709" w:gutter="0"/>
          <w:cols w:space="708"/>
          <w:docGrid w:linePitch="360"/>
        </w:sectPr>
      </w:pPr>
    </w:p>
    <w:p w:rsidR="0058775F" w:rsidRDefault="0058775F" w:rsidP="0058775F">
      <w:pPr>
        <w:autoSpaceDE w:val="0"/>
        <w:autoSpaceDN w:val="0"/>
        <w:adjustRightInd w:val="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8444466" cy="5603358"/>
            <wp:effectExtent l="19050" t="0" r="0" b="0"/>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ятигорск_тепло.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39785" cy="5600252"/>
                    </a:xfrm>
                    <a:prstGeom prst="rect">
                      <a:avLst/>
                    </a:prstGeom>
                  </pic:spPr>
                </pic:pic>
              </a:graphicData>
            </a:graphic>
          </wp:inline>
        </w:drawing>
      </w:r>
    </w:p>
    <w:p w:rsidR="00B95F0A" w:rsidRDefault="00B95F0A" w:rsidP="0058775F">
      <w:pPr>
        <w:autoSpaceDE w:val="0"/>
        <w:autoSpaceDN w:val="0"/>
        <w:adjustRightInd w:val="0"/>
        <w:jc w:val="center"/>
        <w:rPr>
          <w:rFonts w:ascii="Times New Roman" w:hAnsi="Times New Roman"/>
          <w:sz w:val="24"/>
          <w:szCs w:val="24"/>
        </w:rPr>
        <w:sectPr w:rsidR="00B95F0A" w:rsidSect="00357488">
          <w:pgSz w:w="16838" w:h="11906" w:orient="landscape"/>
          <w:pgMar w:top="851" w:right="1134" w:bottom="1701" w:left="1134" w:header="708" w:footer="708" w:gutter="0"/>
          <w:cols w:space="708"/>
          <w:docGrid w:linePitch="360"/>
        </w:sectPr>
      </w:pPr>
    </w:p>
    <w:p w:rsidR="00A3525B" w:rsidRDefault="0058775F" w:rsidP="00012B53">
      <w:pPr>
        <w:jc w:val="both"/>
        <w:rPr>
          <w:rFonts w:ascii="Times New Roman" w:hAnsi="Times New Roman"/>
          <w:sz w:val="24"/>
          <w:szCs w:val="24"/>
        </w:rPr>
      </w:pPr>
      <w:r w:rsidRPr="0058775F">
        <w:rPr>
          <w:rFonts w:ascii="Times New Roman" w:hAnsi="Times New Roman"/>
          <w:noProof/>
          <w:sz w:val="24"/>
          <w:szCs w:val="24"/>
          <w:lang w:eastAsia="ru-RU"/>
        </w:rPr>
        <w:lastRenderedPageBreak/>
        <w:drawing>
          <wp:inline distT="0" distB="0" distL="0" distR="0">
            <wp:extent cx="5981700" cy="5939790"/>
            <wp:effectExtent l="19050" t="0" r="0" b="0"/>
            <wp:docPr id="4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ячеводский_тепло.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81700" cy="5939790"/>
                    </a:xfrm>
                    <a:prstGeom prst="rect">
                      <a:avLst/>
                    </a:prstGeom>
                  </pic:spPr>
                </pic:pic>
              </a:graphicData>
            </a:graphic>
          </wp:inline>
        </w:drawing>
      </w:r>
      <w:r w:rsidR="00852588" w:rsidRPr="00852588">
        <w:rPr>
          <w:rFonts w:ascii="Times New Roman" w:hAnsi="Times New Roman"/>
          <w:noProof/>
          <w:sz w:val="24"/>
          <w:szCs w:val="24"/>
          <w:lang w:eastAsia="ru-RU"/>
        </w:rPr>
        <w:lastRenderedPageBreak/>
        <w:drawing>
          <wp:inline distT="0" distB="0" distL="0" distR="0">
            <wp:extent cx="8400031" cy="5305646"/>
            <wp:effectExtent l="19050" t="0" r="1019" b="0"/>
            <wp:docPr id="4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ободы_тепло.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99145" cy="5305086"/>
                    </a:xfrm>
                    <a:prstGeom prst="rect">
                      <a:avLst/>
                    </a:prstGeom>
                  </pic:spPr>
                </pic:pic>
              </a:graphicData>
            </a:graphic>
          </wp:inline>
        </w:drawing>
      </w:r>
    </w:p>
    <w:p w:rsidR="00F07608" w:rsidRDefault="00F07608" w:rsidP="00012B53">
      <w:pPr>
        <w:jc w:val="both"/>
        <w:rPr>
          <w:rFonts w:ascii="Times New Roman" w:hAnsi="Times New Roman"/>
          <w:sz w:val="24"/>
          <w:szCs w:val="24"/>
        </w:rPr>
      </w:pPr>
    </w:p>
    <w:p w:rsidR="00F07608" w:rsidRDefault="00F07608" w:rsidP="00012B53">
      <w:pPr>
        <w:jc w:val="both"/>
        <w:rPr>
          <w:rFonts w:ascii="Times New Roman" w:hAnsi="Times New Roman"/>
          <w:sz w:val="24"/>
          <w:szCs w:val="24"/>
        </w:rPr>
        <w:sectPr w:rsidR="00F07608" w:rsidSect="0058775F">
          <w:pgSz w:w="16838" w:h="11906" w:orient="landscape"/>
          <w:pgMar w:top="1701" w:right="1134" w:bottom="851" w:left="1134" w:header="709" w:footer="709" w:gutter="0"/>
          <w:cols w:space="708"/>
          <w:docGrid w:linePitch="360"/>
        </w:sectPr>
      </w:pPr>
    </w:p>
    <w:p w:rsidR="007601C3" w:rsidRPr="00012B53" w:rsidRDefault="007601C3" w:rsidP="00012B53">
      <w:pPr>
        <w:jc w:val="both"/>
        <w:rPr>
          <w:rFonts w:ascii="Times New Roman" w:hAnsi="Times New Roman"/>
          <w:sz w:val="24"/>
          <w:szCs w:val="24"/>
        </w:rPr>
      </w:pPr>
    </w:p>
    <w:p w:rsidR="007601C3" w:rsidRPr="00012B53" w:rsidRDefault="007601C3" w:rsidP="00012B53">
      <w:pPr>
        <w:autoSpaceDE w:val="0"/>
        <w:autoSpaceDN w:val="0"/>
        <w:adjustRightInd w:val="0"/>
        <w:spacing w:after="0" w:line="240" w:lineRule="auto"/>
        <w:jc w:val="both"/>
        <w:rPr>
          <w:rFonts w:ascii="Times New Roman" w:hAnsi="Times New Roman"/>
          <w:b/>
          <w:bCs/>
          <w:sz w:val="24"/>
          <w:szCs w:val="24"/>
        </w:rPr>
      </w:pPr>
      <w:r w:rsidRPr="00012B53">
        <w:rPr>
          <w:rFonts w:ascii="Times New Roman" w:hAnsi="Times New Roman"/>
          <w:b/>
          <w:bCs/>
          <w:sz w:val="24"/>
          <w:szCs w:val="24"/>
        </w:rPr>
        <w:t>1.2 Объемы потребления тепловой энергии в отчетном году</w:t>
      </w:r>
    </w:p>
    <w:p w:rsidR="007601C3" w:rsidRPr="00012B53" w:rsidRDefault="007601C3" w:rsidP="00012B53">
      <w:pPr>
        <w:autoSpaceDE w:val="0"/>
        <w:autoSpaceDN w:val="0"/>
        <w:adjustRightInd w:val="0"/>
        <w:spacing w:after="0" w:line="240" w:lineRule="auto"/>
        <w:jc w:val="both"/>
        <w:rPr>
          <w:rFonts w:ascii="Times New Roman" w:hAnsi="Times New Roman"/>
          <w:sz w:val="24"/>
          <w:szCs w:val="24"/>
        </w:rPr>
      </w:pPr>
      <w:proofErr w:type="gramStart"/>
      <w:r w:rsidRPr="00012B53">
        <w:rPr>
          <w:rFonts w:ascii="Times New Roman" w:hAnsi="Times New Roman"/>
          <w:sz w:val="24"/>
          <w:szCs w:val="24"/>
        </w:rPr>
        <w:t>Фактические максимально-часовые тепл</w:t>
      </w:r>
      <w:r w:rsidR="00FE0F23" w:rsidRPr="00012B53">
        <w:rPr>
          <w:rFonts w:ascii="Times New Roman" w:hAnsi="Times New Roman"/>
          <w:sz w:val="24"/>
          <w:szCs w:val="24"/>
        </w:rPr>
        <w:t>овые нагрузки потребителей в се</w:t>
      </w:r>
      <w:r w:rsidR="0062037B">
        <w:rPr>
          <w:rFonts w:ascii="Times New Roman" w:hAnsi="Times New Roman"/>
          <w:sz w:val="24"/>
          <w:szCs w:val="24"/>
        </w:rPr>
        <w:t>тевой воде в 2013</w:t>
      </w:r>
      <w:r w:rsidRPr="00012B53">
        <w:rPr>
          <w:rFonts w:ascii="Times New Roman" w:hAnsi="Times New Roman"/>
          <w:sz w:val="24"/>
          <w:szCs w:val="24"/>
        </w:rPr>
        <w:t xml:space="preserve">г., приведенные к расчетной для отопления </w:t>
      </w:r>
      <w:proofErr w:type="spellStart"/>
      <w:r w:rsidRPr="00012B53">
        <w:rPr>
          <w:rFonts w:ascii="Times New Roman" w:hAnsi="Times New Roman"/>
          <w:sz w:val="24"/>
          <w:szCs w:val="24"/>
        </w:rPr>
        <w:t>температуренаружного</w:t>
      </w:r>
      <w:proofErr w:type="spellEnd"/>
      <w:r w:rsidRPr="00012B53">
        <w:rPr>
          <w:rFonts w:ascii="Times New Roman" w:hAnsi="Times New Roman"/>
          <w:sz w:val="24"/>
          <w:szCs w:val="24"/>
        </w:rPr>
        <w:t xml:space="preserve"> воздуха (без учета тепловых потерь), по районам города с </w:t>
      </w:r>
      <w:proofErr w:type="spellStart"/>
      <w:r w:rsidRPr="00012B53">
        <w:rPr>
          <w:rFonts w:ascii="Times New Roman" w:hAnsi="Times New Roman"/>
          <w:sz w:val="24"/>
          <w:szCs w:val="24"/>
        </w:rPr>
        <w:t>разбивкойпо</w:t>
      </w:r>
      <w:proofErr w:type="spellEnd"/>
      <w:r w:rsidRPr="00012B53">
        <w:rPr>
          <w:rFonts w:ascii="Times New Roman" w:hAnsi="Times New Roman"/>
          <w:sz w:val="24"/>
          <w:szCs w:val="24"/>
        </w:rPr>
        <w:t xml:space="preserve"> группам потребителей представлены в таблице </w:t>
      </w:r>
      <w:r w:rsidR="00466CA2">
        <w:rPr>
          <w:rFonts w:ascii="Times New Roman" w:hAnsi="Times New Roman"/>
          <w:sz w:val="24"/>
          <w:szCs w:val="24"/>
        </w:rPr>
        <w:t>1.</w:t>
      </w:r>
      <w:r w:rsidR="00F07608">
        <w:rPr>
          <w:rFonts w:ascii="Times New Roman" w:hAnsi="Times New Roman"/>
          <w:sz w:val="24"/>
          <w:szCs w:val="24"/>
        </w:rPr>
        <w:t>2.</w:t>
      </w:r>
      <w:proofErr w:type="gramEnd"/>
    </w:p>
    <w:p w:rsidR="007601C3" w:rsidRPr="00012B53" w:rsidRDefault="00466CA2" w:rsidP="00313B1D">
      <w:pPr>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b/>
          <w:bCs/>
          <w:sz w:val="24"/>
          <w:szCs w:val="24"/>
        </w:rPr>
        <w:t xml:space="preserve">Таблица 1.2 </w:t>
      </w:r>
      <w:r w:rsidR="007601C3" w:rsidRPr="00012B53">
        <w:rPr>
          <w:rFonts w:ascii="Times New Roman" w:hAnsi="Times New Roman"/>
          <w:b/>
          <w:bCs/>
          <w:sz w:val="24"/>
          <w:szCs w:val="24"/>
        </w:rPr>
        <w:t xml:space="preserve">Фактические максимально-часовые тепловые </w:t>
      </w:r>
      <w:proofErr w:type="spellStart"/>
      <w:r w:rsidR="007601C3" w:rsidRPr="00012B53">
        <w:rPr>
          <w:rFonts w:ascii="Times New Roman" w:hAnsi="Times New Roman"/>
          <w:b/>
          <w:bCs/>
          <w:sz w:val="24"/>
          <w:szCs w:val="24"/>
        </w:rPr>
        <w:t>нагрузкипо</w:t>
      </w:r>
      <w:r w:rsidR="0062037B">
        <w:rPr>
          <w:rFonts w:ascii="Times New Roman" w:hAnsi="Times New Roman"/>
          <w:b/>
          <w:bCs/>
          <w:sz w:val="24"/>
          <w:szCs w:val="24"/>
        </w:rPr>
        <w:t>требителей</w:t>
      </w:r>
      <w:proofErr w:type="spellEnd"/>
      <w:r w:rsidR="0062037B">
        <w:rPr>
          <w:rFonts w:ascii="Times New Roman" w:hAnsi="Times New Roman"/>
          <w:b/>
          <w:bCs/>
          <w:sz w:val="24"/>
          <w:szCs w:val="24"/>
        </w:rPr>
        <w:t xml:space="preserve"> в сетевой воде в 2013</w:t>
      </w:r>
      <w:r w:rsidR="007601C3" w:rsidRPr="00012B53">
        <w:rPr>
          <w:rFonts w:ascii="Times New Roman" w:hAnsi="Times New Roman"/>
          <w:b/>
          <w:bCs/>
          <w:sz w:val="24"/>
          <w:szCs w:val="24"/>
        </w:rPr>
        <w:t xml:space="preserve">г., приведенные </w:t>
      </w:r>
      <w:proofErr w:type="spellStart"/>
      <w:r w:rsidR="007601C3" w:rsidRPr="00012B53">
        <w:rPr>
          <w:rFonts w:ascii="Times New Roman" w:hAnsi="Times New Roman"/>
          <w:b/>
          <w:bCs/>
          <w:sz w:val="24"/>
          <w:szCs w:val="24"/>
        </w:rPr>
        <w:t>красчетной</w:t>
      </w:r>
      <w:proofErr w:type="spellEnd"/>
      <w:r w:rsidR="007601C3" w:rsidRPr="00012B53">
        <w:rPr>
          <w:rFonts w:ascii="Times New Roman" w:hAnsi="Times New Roman"/>
          <w:b/>
          <w:bCs/>
          <w:sz w:val="24"/>
          <w:szCs w:val="24"/>
        </w:rPr>
        <w:t xml:space="preserve"> для отопления температуре наружного воздуха (</w:t>
      </w:r>
      <w:proofErr w:type="spellStart"/>
      <w:r w:rsidR="007601C3" w:rsidRPr="00012B53">
        <w:rPr>
          <w:rFonts w:ascii="Times New Roman" w:hAnsi="Times New Roman"/>
          <w:b/>
          <w:bCs/>
          <w:sz w:val="24"/>
          <w:szCs w:val="24"/>
        </w:rPr>
        <w:t>безучета</w:t>
      </w:r>
      <w:proofErr w:type="spellEnd"/>
      <w:r w:rsidR="007601C3" w:rsidRPr="00012B53">
        <w:rPr>
          <w:rFonts w:ascii="Times New Roman" w:hAnsi="Times New Roman"/>
          <w:b/>
          <w:bCs/>
          <w:sz w:val="24"/>
          <w:szCs w:val="24"/>
        </w:rPr>
        <w:t xml:space="preserve"> тепловых потерь)</w:t>
      </w:r>
      <w:proofErr w:type="gramEnd"/>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4"/>
        <w:gridCol w:w="1558"/>
        <w:gridCol w:w="2410"/>
        <w:gridCol w:w="1842"/>
      </w:tblGrid>
      <w:tr w:rsidR="00313B1D" w:rsidRPr="00224587" w:rsidTr="00977E7A">
        <w:trPr>
          <w:cantSplit/>
          <w:trHeight w:val="255"/>
        </w:trPr>
        <w:tc>
          <w:tcPr>
            <w:tcW w:w="3844" w:type="dxa"/>
            <w:vMerge w:val="restart"/>
            <w:shd w:val="clear" w:color="auto" w:fill="auto"/>
            <w:noWrap/>
            <w:vAlign w:val="center"/>
            <w:hideMark/>
          </w:tcPr>
          <w:p w:rsidR="00313B1D" w:rsidRPr="00977E7A" w:rsidRDefault="00313B1D" w:rsidP="00977E7A">
            <w:pPr>
              <w:spacing w:line="240" w:lineRule="auto"/>
              <w:jc w:val="center"/>
              <w:rPr>
                <w:rFonts w:ascii="Times New Roman" w:hAnsi="Times New Roman"/>
                <w:color w:val="000000"/>
                <w:sz w:val="20"/>
                <w:szCs w:val="20"/>
              </w:rPr>
            </w:pPr>
            <w:r w:rsidRPr="00977E7A">
              <w:rPr>
                <w:rFonts w:ascii="Times New Roman" w:hAnsi="Times New Roman"/>
                <w:color w:val="000000"/>
                <w:sz w:val="20"/>
                <w:szCs w:val="20"/>
              </w:rPr>
              <w:t>Наименование</w:t>
            </w:r>
            <w:r w:rsidR="00977E7A">
              <w:rPr>
                <w:rFonts w:ascii="Times New Roman" w:hAnsi="Times New Roman"/>
                <w:color w:val="000000"/>
                <w:sz w:val="20"/>
                <w:szCs w:val="20"/>
              </w:rPr>
              <w:t xml:space="preserve"> планировочных районов</w:t>
            </w:r>
          </w:p>
        </w:tc>
        <w:tc>
          <w:tcPr>
            <w:tcW w:w="5810" w:type="dxa"/>
            <w:gridSpan w:val="3"/>
            <w:shd w:val="clear" w:color="auto" w:fill="auto"/>
            <w:noWrap/>
            <w:vAlign w:val="bottom"/>
            <w:hideMark/>
          </w:tcPr>
          <w:p w:rsidR="00313B1D" w:rsidRPr="00977E7A" w:rsidRDefault="00313B1D" w:rsidP="00346BD4">
            <w:pPr>
              <w:spacing w:line="240" w:lineRule="auto"/>
              <w:jc w:val="center"/>
              <w:rPr>
                <w:rFonts w:ascii="Times New Roman" w:hAnsi="Times New Roman"/>
                <w:color w:val="000000"/>
                <w:sz w:val="20"/>
                <w:szCs w:val="20"/>
              </w:rPr>
            </w:pPr>
            <w:proofErr w:type="spellStart"/>
            <w:r w:rsidRPr="00977E7A">
              <w:rPr>
                <w:rFonts w:ascii="Times New Roman" w:hAnsi="Times New Roman"/>
                <w:color w:val="000000"/>
                <w:sz w:val="20"/>
                <w:szCs w:val="20"/>
              </w:rPr>
              <w:t>Теплопотребность</w:t>
            </w:r>
            <w:proofErr w:type="spellEnd"/>
            <w:r w:rsidR="00E70104" w:rsidRPr="00977E7A">
              <w:rPr>
                <w:rFonts w:ascii="Times New Roman" w:hAnsi="Times New Roman"/>
                <w:color w:val="000000"/>
                <w:sz w:val="20"/>
                <w:szCs w:val="20"/>
              </w:rPr>
              <w:t xml:space="preserve">, </w:t>
            </w:r>
            <w:r w:rsidRPr="00977E7A">
              <w:rPr>
                <w:rFonts w:ascii="Times New Roman" w:hAnsi="Times New Roman"/>
                <w:color w:val="000000"/>
                <w:sz w:val="20"/>
                <w:szCs w:val="20"/>
              </w:rPr>
              <w:t xml:space="preserve"> горячая вода, Гкал/</w:t>
            </w:r>
            <w:proofErr w:type="gramStart"/>
            <w:r w:rsidRPr="00977E7A">
              <w:rPr>
                <w:rFonts w:ascii="Times New Roman" w:hAnsi="Times New Roman"/>
                <w:color w:val="000000"/>
                <w:sz w:val="20"/>
                <w:szCs w:val="20"/>
              </w:rPr>
              <w:t>ч</w:t>
            </w:r>
            <w:proofErr w:type="gramEnd"/>
          </w:p>
          <w:p w:rsidR="00313B1D" w:rsidRPr="00977E7A" w:rsidRDefault="00313B1D" w:rsidP="00346BD4">
            <w:pPr>
              <w:spacing w:line="240" w:lineRule="auto"/>
              <w:jc w:val="center"/>
              <w:rPr>
                <w:rFonts w:ascii="Times New Roman" w:hAnsi="Times New Roman"/>
                <w:color w:val="000000"/>
                <w:sz w:val="20"/>
                <w:szCs w:val="20"/>
              </w:rPr>
            </w:pPr>
            <w:r w:rsidRPr="00977E7A">
              <w:rPr>
                <w:rFonts w:ascii="Times New Roman" w:hAnsi="Times New Roman"/>
                <w:color w:val="000000"/>
                <w:sz w:val="20"/>
                <w:szCs w:val="20"/>
              </w:rPr>
              <w:t xml:space="preserve"> (без учета потерь в тепловых сетях)</w:t>
            </w:r>
          </w:p>
        </w:tc>
      </w:tr>
      <w:tr w:rsidR="00313B1D" w:rsidRPr="00224587" w:rsidTr="00977E7A">
        <w:trPr>
          <w:trHeight w:val="255"/>
        </w:trPr>
        <w:tc>
          <w:tcPr>
            <w:tcW w:w="3844" w:type="dxa"/>
            <w:vMerge/>
            <w:tcBorders>
              <w:bottom w:val="single" w:sz="4" w:space="0" w:color="auto"/>
            </w:tcBorders>
            <w:shd w:val="clear" w:color="auto" w:fill="auto"/>
            <w:noWrap/>
            <w:vAlign w:val="bottom"/>
            <w:hideMark/>
          </w:tcPr>
          <w:p w:rsidR="00313B1D" w:rsidRPr="00977E7A" w:rsidRDefault="00313B1D" w:rsidP="00346BD4">
            <w:pPr>
              <w:spacing w:line="240" w:lineRule="auto"/>
              <w:rPr>
                <w:rFonts w:ascii="Times New Roman" w:hAnsi="Times New Roman"/>
                <w:color w:val="000000"/>
                <w:sz w:val="20"/>
                <w:szCs w:val="20"/>
              </w:rPr>
            </w:pPr>
          </w:p>
        </w:tc>
        <w:tc>
          <w:tcPr>
            <w:tcW w:w="1558" w:type="dxa"/>
            <w:tcBorders>
              <w:bottom w:val="single" w:sz="4" w:space="0" w:color="auto"/>
            </w:tcBorders>
            <w:shd w:val="clear" w:color="auto" w:fill="auto"/>
            <w:noWrap/>
            <w:vAlign w:val="bottom"/>
            <w:hideMark/>
          </w:tcPr>
          <w:p w:rsidR="00313B1D" w:rsidRPr="00977E7A" w:rsidRDefault="00313B1D" w:rsidP="00346BD4">
            <w:pPr>
              <w:spacing w:line="240" w:lineRule="auto"/>
              <w:rPr>
                <w:rFonts w:ascii="Times New Roman" w:hAnsi="Times New Roman"/>
                <w:color w:val="000000"/>
                <w:sz w:val="20"/>
                <w:szCs w:val="20"/>
              </w:rPr>
            </w:pPr>
            <w:r w:rsidRPr="00977E7A">
              <w:rPr>
                <w:rFonts w:ascii="Times New Roman" w:hAnsi="Times New Roman"/>
                <w:color w:val="000000"/>
                <w:sz w:val="20"/>
                <w:szCs w:val="20"/>
              </w:rPr>
              <w:t xml:space="preserve">отопление, </w:t>
            </w:r>
          </w:p>
          <w:p w:rsidR="00313B1D" w:rsidRPr="00977E7A" w:rsidRDefault="00313B1D" w:rsidP="00346BD4">
            <w:pPr>
              <w:spacing w:line="240" w:lineRule="auto"/>
              <w:rPr>
                <w:rFonts w:ascii="Times New Roman" w:hAnsi="Times New Roman"/>
                <w:color w:val="000000"/>
                <w:sz w:val="20"/>
                <w:szCs w:val="20"/>
              </w:rPr>
            </w:pPr>
            <w:r w:rsidRPr="00977E7A">
              <w:rPr>
                <w:rFonts w:ascii="Times New Roman" w:hAnsi="Times New Roman"/>
                <w:color w:val="000000"/>
                <w:sz w:val="20"/>
                <w:szCs w:val="20"/>
              </w:rPr>
              <w:t>вентиляция</w:t>
            </w:r>
          </w:p>
        </w:tc>
        <w:tc>
          <w:tcPr>
            <w:tcW w:w="2410" w:type="dxa"/>
            <w:tcBorders>
              <w:bottom w:val="single" w:sz="4" w:space="0" w:color="auto"/>
            </w:tcBorders>
            <w:shd w:val="clear" w:color="auto" w:fill="auto"/>
            <w:noWrap/>
            <w:vAlign w:val="bottom"/>
            <w:hideMark/>
          </w:tcPr>
          <w:p w:rsidR="00313B1D" w:rsidRPr="00977E7A" w:rsidRDefault="00E70104" w:rsidP="00E70104">
            <w:pPr>
              <w:spacing w:line="240" w:lineRule="auto"/>
              <w:jc w:val="center"/>
              <w:rPr>
                <w:rFonts w:ascii="Times New Roman" w:hAnsi="Times New Roman"/>
                <w:color w:val="000000"/>
                <w:sz w:val="20"/>
                <w:szCs w:val="20"/>
              </w:rPr>
            </w:pPr>
            <w:r w:rsidRPr="00977E7A">
              <w:rPr>
                <w:rFonts w:ascii="Times New Roman" w:hAnsi="Times New Roman"/>
                <w:color w:val="000000"/>
                <w:sz w:val="20"/>
                <w:szCs w:val="20"/>
              </w:rPr>
              <w:t>горячее водо</w:t>
            </w:r>
            <w:r w:rsidR="00313B1D" w:rsidRPr="00977E7A">
              <w:rPr>
                <w:rFonts w:ascii="Times New Roman" w:hAnsi="Times New Roman"/>
                <w:color w:val="000000"/>
                <w:sz w:val="20"/>
                <w:szCs w:val="20"/>
              </w:rPr>
              <w:t>снабжение (ср</w:t>
            </w:r>
            <w:proofErr w:type="gramStart"/>
            <w:r w:rsidR="00313B1D" w:rsidRPr="00977E7A">
              <w:rPr>
                <w:rFonts w:ascii="Times New Roman" w:hAnsi="Times New Roman"/>
                <w:color w:val="000000"/>
                <w:sz w:val="20"/>
                <w:szCs w:val="20"/>
              </w:rPr>
              <w:t>.ч</w:t>
            </w:r>
            <w:proofErr w:type="gramEnd"/>
            <w:r w:rsidR="00313B1D" w:rsidRPr="00977E7A">
              <w:rPr>
                <w:rFonts w:ascii="Times New Roman" w:hAnsi="Times New Roman"/>
                <w:color w:val="000000"/>
                <w:sz w:val="20"/>
                <w:szCs w:val="20"/>
              </w:rPr>
              <w:t>ас)</w:t>
            </w:r>
          </w:p>
        </w:tc>
        <w:tc>
          <w:tcPr>
            <w:tcW w:w="1842" w:type="dxa"/>
            <w:tcBorders>
              <w:bottom w:val="single" w:sz="4" w:space="0" w:color="auto"/>
            </w:tcBorders>
            <w:shd w:val="clear" w:color="auto" w:fill="auto"/>
            <w:noWrap/>
            <w:vAlign w:val="bottom"/>
            <w:hideMark/>
          </w:tcPr>
          <w:p w:rsidR="00313B1D" w:rsidRPr="00977E7A" w:rsidRDefault="00313B1D" w:rsidP="00E70104">
            <w:pPr>
              <w:spacing w:line="240" w:lineRule="auto"/>
              <w:jc w:val="center"/>
              <w:rPr>
                <w:rFonts w:ascii="Times New Roman" w:hAnsi="Times New Roman"/>
                <w:color w:val="000000"/>
                <w:sz w:val="20"/>
                <w:szCs w:val="20"/>
              </w:rPr>
            </w:pPr>
            <w:r w:rsidRPr="00977E7A">
              <w:rPr>
                <w:rFonts w:ascii="Times New Roman" w:hAnsi="Times New Roman"/>
                <w:color w:val="000000"/>
                <w:sz w:val="20"/>
                <w:szCs w:val="20"/>
              </w:rPr>
              <w:t>Всего</w:t>
            </w:r>
          </w:p>
        </w:tc>
      </w:tr>
      <w:tr w:rsidR="00313B1D" w:rsidRPr="00224587" w:rsidTr="00977E7A">
        <w:trPr>
          <w:trHeight w:val="255"/>
        </w:trPr>
        <w:tc>
          <w:tcPr>
            <w:tcW w:w="965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3B1D" w:rsidRPr="00977E7A" w:rsidRDefault="00313B1D" w:rsidP="00346BD4">
            <w:pPr>
              <w:spacing w:line="240" w:lineRule="auto"/>
              <w:rPr>
                <w:rFonts w:ascii="Times New Roman" w:hAnsi="Times New Roman"/>
                <w:b/>
                <w:color w:val="000000"/>
                <w:sz w:val="20"/>
                <w:szCs w:val="20"/>
              </w:rPr>
            </w:pPr>
            <w:r w:rsidRPr="00977E7A">
              <w:rPr>
                <w:rFonts w:ascii="Times New Roman" w:hAnsi="Times New Roman"/>
                <w:b/>
                <w:color w:val="000000"/>
                <w:sz w:val="20"/>
                <w:szCs w:val="20"/>
              </w:rPr>
              <w:t>Центральный планировочный район</w:t>
            </w:r>
          </w:p>
        </w:tc>
      </w:tr>
      <w:tr w:rsidR="00313B1D" w:rsidRPr="00224587" w:rsidTr="00977E7A">
        <w:trPr>
          <w:trHeight w:val="255"/>
        </w:trPr>
        <w:tc>
          <w:tcPr>
            <w:tcW w:w="3844" w:type="dxa"/>
            <w:shd w:val="clear" w:color="auto" w:fill="auto"/>
            <w:noWrap/>
            <w:vAlign w:val="bottom"/>
            <w:hideMark/>
          </w:tcPr>
          <w:p w:rsidR="00313B1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промышленность</w:t>
            </w:r>
          </w:p>
        </w:tc>
        <w:tc>
          <w:tcPr>
            <w:tcW w:w="1558" w:type="dxa"/>
            <w:shd w:val="clear" w:color="auto" w:fill="auto"/>
            <w:noWrap/>
            <w:vAlign w:val="bottom"/>
            <w:hideMark/>
          </w:tcPr>
          <w:p w:rsidR="00313B1D" w:rsidRPr="00977E7A" w:rsidRDefault="003D1AF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6,98</w:t>
            </w:r>
          </w:p>
        </w:tc>
        <w:tc>
          <w:tcPr>
            <w:tcW w:w="2410" w:type="dxa"/>
            <w:shd w:val="clear" w:color="auto" w:fill="auto"/>
            <w:noWrap/>
            <w:vAlign w:val="bottom"/>
            <w:hideMark/>
          </w:tcPr>
          <w:p w:rsidR="00313B1D" w:rsidRPr="00977E7A" w:rsidRDefault="00313B1D" w:rsidP="00346BD4">
            <w:pPr>
              <w:spacing w:line="240" w:lineRule="auto"/>
              <w:jc w:val="right"/>
              <w:rPr>
                <w:rFonts w:ascii="Times New Roman" w:hAnsi="Times New Roman"/>
                <w:color w:val="000000"/>
                <w:sz w:val="20"/>
                <w:szCs w:val="20"/>
              </w:rPr>
            </w:pPr>
          </w:p>
        </w:tc>
        <w:tc>
          <w:tcPr>
            <w:tcW w:w="1842" w:type="dxa"/>
            <w:shd w:val="clear" w:color="auto" w:fill="auto"/>
            <w:noWrap/>
            <w:vAlign w:val="bottom"/>
            <w:hideMark/>
          </w:tcPr>
          <w:p w:rsidR="00313B1D" w:rsidRPr="00977E7A" w:rsidRDefault="00530DE9"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146,47</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ЖКС</w:t>
            </w:r>
          </w:p>
        </w:tc>
        <w:tc>
          <w:tcPr>
            <w:tcW w:w="1558" w:type="dxa"/>
            <w:shd w:val="clear" w:color="auto" w:fill="auto"/>
            <w:noWrap/>
            <w:vAlign w:val="bottom"/>
            <w:hideMark/>
          </w:tcPr>
          <w:p w:rsidR="003D1AFD" w:rsidRPr="00977E7A" w:rsidRDefault="00546EB8" w:rsidP="00530DE9">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107,6</w:t>
            </w:r>
            <w:r w:rsidR="00530DE9" w:rsidRPr="00977E7A">
              <w:rPr>
                <w:rFonts w:ascii="Times New Roman" w:hAnsi="Times New Roman"/>
                <w:b/>
                <w:color w:val="000000"/>
                <w:sz w:val="20"/>
                <w:szCs w:val="20"/>
              </w:rPr>
              <w:t>4</w:t>
            </w:r>
          </w:p>
        </w:tc>
        <w:tc>
          <w:tcPr>
            <w:tcW w:w="2410" w:type="dxa"/>
            <w:shd w:val="clear" w:color="auto" w:fill="auto"/>
            <w:noWrap/>
            <w:vAlign w:val="bottom"/>
            <w:hideMark/>
          </w:tcPr>
          <w:p w:rsidR="003D1AFD" w:rsidRPr="00977E7A" w:rsidRDefault="00546EB8"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31,12</w:t>
            </w:r>
          </w:p>
        </w:tc>
        <w:tc>
          <w:tcPr>
            <w:tcW w:w="1842" w:type="dxa"/>
            <w:shd w:val="clear" w:color="auto" w:fill="auto"/>
            <w:noWrap/>
            <w:vAlign w:val="bottom"/>
            <w:hideMark/>
          </w:tcPr>
          <w:p w:rsidR="003D1AFD" w:rsidRPr="00977E7A" w:rsidRDefault="0016383D"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138,74</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в том числе:</w:t>
            </w:r>
          </w:p>
        </w:tc>
        <w:tc>
          <w:tcPr>
            <w:tcW w:w="1558"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p>
        </w:tc>
        <w:tc>
          <w:tcPr>
            <w:tcW w:w="2410"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p>
        </w:tc>
        <w:tc>
          <w:tcPr>
            <w:tcW w:w="1842" w:type="dxa"/>
            <w:shd w:val="clear" w:color="auto" w:fill="auto"/>
            <w:noWrap/>
            <w:vAlign w:val="bottom"/>
            <w:hideMark/>
          </w:tcPr>
          <w:p w:rsidR="003D1AFD" w:rsidRPr="00977E7A" w:rsidRDefault="003D1AFD" w:rsidP="00F21FE4">
            <w:pPr>
              <w:spacing w:line="240" w:lineRule="auto"/>
              <w:jc w:val="right"/>
              <w:rPr>
                <w:rFonts w:ascii="Times New Roman" w:hAnsi="Times New Roman"/>
                <w:color w:val="000000"/>
                <w:sz w:val="20"/>
                <w:szCs w:val="20"/>
              </w:rPr>
            </w:pP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Жилые здания</w:t>
            </w:r>
          </w:p>
        </w:tc>
        <w:tc>
          <w:tcPr>
            <w:tcW w:w="1558"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74,94</w:t>
            </w:r>
          </w:p>
        </w:tc>
        <w:tc>
          <w:tcPr>
            <w:tcW w:w="2410"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22,1</w:t>
            </w:r>
          </w:p>
        </w:tc>
        <w:tc>
          <w:tcPr>
            <w:tcW w:w="1842"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97,04</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color w:val="000000"/>
                <w:sz w:val="20"/>
                <w:szCs w:val="20"/>
              </w:rPr>
              <w:t>Общественные здания</w:t>
            </w:r>
          </w:p>
        </w:tc>
        <w:tc>
          <w:tcPr>
            <w:tcW w:w="1558"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32,7</w:t>
            </w:r>
          </w:p>
        </w:tc>
        <w:tc>
          <w:tcPr>
            <w:tcW w:w="2410"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9,02</w:t>
            </w:r>
          </w:p>
        </w:tc>
        <w:tc>
          <w:tcPr>
            <w:tcW w:w="1842"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41,7</w:t>
            </w:r>
          </w:p>
        </w:tc>
      </w:tr>
      <w:tr w:rsidR="003D1AFD" w:rsidRPr="00224587" w:rsidTr="00977E7A">
        <w:trPr>
          <w:trHeight w:val="255"/>
        </w:trPr>
        <w:tc>
          <w:tcPr>
            <w:tcW w:w="9654" w:type="dxa"/>
            <w:gridSpan w:val="4"/>
            <w:shd w:val="clear" w:color="auto" w:fill="auto"/>
            <w:noWrap/>
            <w:vAlign w:val="bottom"/>
            <w:hideMark/>
          </w:tcPr>
          <w:p w:rsidR="003D1AFD" w:rsidRPr="00977E7A" w:rsidRDefault="003D1AFD" w:rsidP="00346BD4">
            <w:pPr>
              <w:spacing w:line="240" w:lineRule="auto"/>
              <w:rPr>
                <w:rFonts w:ascii="Times New Roman" w:hAnsi="Times New Roman"/>
                <w:b/>
                <w:color w:val="000000"/>
                <w:sz w:val="20"/>
                <w:szCs w:val="20"/>
              </w:rPr>
            </w:pPr>
            <w:proofErr w:type="spellStart"/>
            <w:r w:rsidRPr="00977E7A">
              <w:rPr>
                <w:rFonts w:ascii="Times New Roman" w:hAnsi="Times New Roman"/>
                <w:b/>
                <w:color w:val="000000"/>
                <w:sz w:val="20"/>
                <w:szCs w:val="20"/>
              </w:rPr>
              <w:t>Краснослободской</w:t>
            </w:r>
            <w:proofErr w:type="spellEnd"/>
            <w:r w:rsidRPr="00977E7A">
              <w:rPr>
                <w:rFonts w:ascii="Times New Roman" w:hAnsi="Times New Roman"/>
                <w:b/>
                <w:color w:val="000000"/>
                <w:sz w:val="20"/>
                <w:szCs w:val="20"/>
              </w:rPr>
              <w:t xml:space="preserve"> планировочный район</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ЖКС</w:t>
            </w:r>
          </w:p>
        </w:tc>
        <w:tc>
          <w:tcPr>
            <w:tcW w:w="1558" w:type="dxa"/>
            <w:shd w:val="clear" w:color="auto" w:fill="auto"/>
            <w:noWrap/>
            <w:vAlign w:val="bottom"/>
            <w:hideMark/>
          </w:tcPr>
          <w:p w:rsidR="003D1AFD" w:rsidRPr="00977E7A" w:rsidRDefault="00F21FE4"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30,77</w:t>
            </w:r>
          </w:p>
        </w:tc>
        <w:tc>
          <w:tcPr>
            <w:tcW w:w="2410" w:type="dxa"/>
            <w:shd w:val="clear" w:color="auto" w:fill="auto"/>
            <w:noWrap/>
            <w:vAlign w:val="bottom"/>
            <w:hideMark/>
          </w:tcPr>
          <w:p w:rsidR="003D1AFD" w:rsidRPr="00977E7A" w:rsidRDefault="00F21FE4"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13,3</w:t>
            </w:r>
          </w:p>
        </w:tc>
        <w:tc>
          <w:tcPr>
            <w:tcW w:w="1842" w:type="dxa"/>
            <w:shd w:val="clear" w:color="auto" w:fill="auto"/>
            <w:noWrap/>
            <w:vAlign w:val="bottom"/>
            <w:hideMark/>
          </w:tcPr>
          <w:p w:rsidR="003D1AFD" w:rsidRPr="00977E7A" w:rsidRDefault="0016383D"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44,07</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в том числе:</w:t>
            </w:r>
          </w:p>
        </w:tc>
        <w:tc>
          <w:tcPr>
            <w:tcW w:w="1558"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p>
        </w:tc>
        <w:tc>
          <w:tcPr>
            <w:tcW w:w="2410"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p>
        </w:tc>
        <w:tc>
          <w:tcPr>
            <w:tcW w:w="1842"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Жилые здания</w:t>
            </w:r>
          </w:p>
        </w:tc>
        <w:tc>
          <w:tcPr>
            <w:tcW w:w="1558" w:type="dxa"/>
            <w:shd w:val="clear" w:color="auto" w:fill="auto"/>
            <w:noWrap/>
            <w:vAlign w:val="bottom"/>
            <w:hideMark/>
          </w:tcPr>
          <w:p w:rsidR="003D1AFD" w:rsidRPr="00977E7A" w:rsidRDefault="0016383D" w:rsidP="009E174D">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26,12</w:t>
            </w:r>
          </w:p>
        </w:tc>
        <w:tc>
          <w:tcPr>
            <w:tcW w:w="2410"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11,33</w:t>
            </w:r>
          </w:p>
        </w:tc>
        <w:tc>
          <w:tcPr>
            <w:tcW w:w="1842"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37,45</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color w:val="000000"/>
                <w:sz w:val="20"/>
                <w:szCs w:val="20"/>
              </w:rPr>
              <w:t>Общественные здания</w:t>
            </w:r>
          </w:p>
        </w:tc>
        <w:tc>
          <w:tcPr>
            <w:tcW w:w="1558"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4,65</w:t>
            </w:r>
          </w:p>
        </w:tc>
        <w:tc>
          <w:tcPr>
            <w:tcW w:w="2410"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1,97</w:t>
            </w:r>
          </w:p>
        </w:tc>
        <w:tc>
          <w:tcPr>
            <w:tcW w:w="1842"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6,62</w:t>
            </w:r>
          </w:p>
        </w:tc>
      </w:tr>
      <w:tr w:rsidR="003D1AFD" w:rsidRPr="00224587" w:rsidTr="00977E7A">
        <w:trPr>
          <w:trHeight w:val="255"/>
        </w:trPr>
        <w:tc>
          <w:tcPr>
            <w:tcW w:w="9654" w:type="dxa"/>
            <w:gridSpan w:val="4"/>
            <w:shd w:val="clear" w:color="auto" w:fill="auto"/>
            <w:noWrap/>
            <w:vAlign w:val="bottom"/>
            <w:hideMark/>
          </w:tcPr>
          <w:p w:rsidR="003D1AFD" w:rsidRPr="00977E7A" w:rsidRDefault="003D1AFD" w:rsidP="00346BD4">
            <w:pPr>
              <w:spacing w:line="240" w:lineRule="auto"/>
              <w:rPr>
                <w:rFonts w:ascii="Times New Roman" w:hAnsi="Times New Roman"/>
                <w:b/>
                <w:color w:val="000000"/>
                <w:sz w:val="20"/>
                <w:szCs w:val="20"/>
              </w:rPr>
            </w:pPr>
            <w:proofErr w:type="spellStart"/>
            <w:r w:rsidRPr="00977E7A">
              <w:rPr>
                <w:rFonts w:ascii="Times New Roman" w:hAnsi="Times New Roman"/>
                <w:b/>
                <w:color w:val="000000"/>
                <w:sz w:val="20"/>
                <w:szCs w:val="20"/>
              </w:rPr>
              <w:t>Новопятигорский</w:t>
            </w:r>
            <w:proofErr w:type="spellEnd"/>
            <w:r w:rsidRPr="00977E7A">
              <w:rPr>
                <w:rFonts w:ascii="Times New Roman" w:hAnsi="Times New Roman"/>
                <w:b/>
                <w:color w:val="000000"/>
                <w:sz w:val="20"/>
                <w:szCs w:val="20"/>
              </w:rPr>
              <w:t xml:space="preserve"> планировочный район</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ЖКС</w:t>
            </w:r>
          </w:p>
        </w:tc>
        <w:tc>
          <w:tcPr>
            <w:tcW w:w="1558" w:type="dxa"/>
            <w:shd w:val="clear" w:color="auto" w:fill="auto"/>
            <w:noWrap/>
            <w:vAlign w:val="bottom"/>
            <w:hideMark/>
          </w:tcPr>
          <w:p w:rsidR="003D1AFD" w:rsidRPr="00977E7A" w:rsidRDefault="00203D39"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31,5</w:t>
            </w:r>
          </w:p>
        </w:tc>
        <w:tc>
          <w:tcPr>
            <w:tcW w:w="2410" w:type="dxa"/>
            <w:shd w:val="clear" w:color="auto" w:fill="auto"/>
            <w:noWrap/>
            <w:vAlign w:val="bottom"/>
            <w:hideMark/>
          </w:tcPr>
          <w:p w:rsidR="003D1AFD" w:rsidRPr="00977E7A" w:rsidRDefault="00203D39"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10,41</w:t>
            </w:r>
          </w:p>
        </w:tc>
        <w:tc>
          <w:tcPr>
            <w:tcW w:w="1842" w:type="dxa"/>
            <w:shd w:val="clear" w:color="auto" w:fill="auto"/>
            <w:noWrap/>
            <w:vAlign w:val="bottom"/>
            <w:hideMark/>
          </w:tcPr>
          <w:p w:rsidR="003D1AFD" w:rsidRPr="00977E7A" w:rsidRDefault="00F21FE4"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41,91</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в том числе:</w:t>
            </w:r>
          </w:p>
        </w:tc>
        <w:tc>
          <w:tcPr>
            <w:tcW w:w="1558"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p>
        </w:tc>
        <w:tc>
          <w:tcPr>
            <w:tcW w:w="2410"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p>
        </w:tc>
        <w:tc>
          <w:tcPr>
            <w:tcW w:w="1842"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Жилые здания</w:t>
            </w:r>
          </w:p>
        </w:tc>
        <w:tc>
          <w:tcPr>
            <w:tcW w:w="1558" w:type="dxa"/>
            <w:shd w:val="clear" w:color="auto" w:fill="auto"/>
            <w:noWrap/>
            <w:vAlign w:val="bottom"/>
            <w:hideMark/>
          </w:tcPr>
          <w:p w:rsidR="003D1AFD" w:rsidRPr="00977E7A" w:rsidRDefault="00F21FE4"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27,17</w:t>
            </w:r>
          </w:p>
        </w:tc>
        <w:tc>
          <w:tcPr>
            <w:tcW w:w="2410" w:type="dxa"/>
            <w:shd w:val="clear" w:color="auto" w:fill="auto"/>
            <w:noWrap/>
            <w:vAlign w:val="bottom"/>
            <w:hideMark/>
          </w:tcPr>
          <w:p w:rsidR="003D1AFD" w:rsidRPr="00977E7A" w:rsidRDefault="00F21FE4"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8,72</w:t>
            </w:r>
          </w:p>
        </w:tc>
        <w:tc>
          <w:tcPr>
            <w:tcW w:w="1842" w:type="dxa"/>
            <w:shd w:val="clear" w:color="auto" w:fill="auto"/>
            <w:noWrap/>
            <w:vAlign w:val="bottom"/>
            <w:hideMark/>
          </w:tcPr>
          <w:p w:rsidR="003D1AFD" w:rsidRPr="00977E7A" w:rsidRDefault="00F21FE4"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35,89</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color w:val="000000"/>
                <w:sz w:val="20"/>
                <w:szCs w:val="20"/>
              </w:rPr>
              <w:t>Общественные здания</w:t>
            </w:r>
          </w:p>
        </w:tc>
        <w:tc>
          <w:tcPr>
            <w:tcW w:w="1558" w:type="dxa"/>
            <w:shd w:val="clear" w:color="auto" w:fill="auto"/>
            <w:noWrap/>
            <w:vAlign w:val="bottom"/>
            <w:hideMark/>
          </w:tcPr>
          <w:p w:rsidR="003D1AFD" w:rsidRPr="00977E7A" w:rsidRDefault="00203D39"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4,33</w:t>
            </w:r>
          </w:p>
        </w:tc>
        <w:tc>
          <w:tcPr>
            <w:tcW w:w="2410" w:type="dxa"/>
            <w:shd w:val="clear" w:color="auto" w:fill="auto"/>
            <w:noWrap/>
            <w:vAlign w:val="bottom"/>
            <w:hideMark/>
          </w:tcPr>
          <w:p w:rsidR="003D1AFD" w:rsidRPr="00977E7A" w:rsidRDefault="00F21FE4"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1,69</w:t>
            </w:r>
          </w:p>
        </w:tc>
        <w:tc>
          <w:tcPr>
            <w:tcW w:w="1842" w:type="dxa"/>
            <w:shd w:val="clear" w:color="auto" w:fill="auto"/>
            <w:noWrap/>
            <w:vAlign w:val="bottom"/>
            <w:hideMark/>
          </w:tcPr>
          <w:p w:rsidR="003D1AFD" w:rsidRPr="00977E7A" w:rsidRDefault="00F21FE4"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6,02</w:t>
            </w:r>
          </w:p>
        </w:tc>
      </w:tr>
      <w:tr w:rsidR="003D1AFD" w:rsidRPr="00224587" w:rsidTr="00977E7A">
        <w:trPr>
          <w:trHeight w:val="255"/>
        </w:trPr>
        <w:tc>
          <w:tcPr>
            <w:tcW w:w="9654" w:type="dxa"/>
            <w:gridSpan w:val="4"/>
            <w:shd w:val="clear" w:color="auto" w:fill="auto"/>
            <w:noWrap/>
            <w:vAlign w:val="bottom"/>
            <w:hideMark/>
          </w:tcPr>
          <w:p w:rsidR="003D1AFD" w:rsidRPr="00977E7A" w:rsidRDefault="003D1AFD" w:rsidP="00346BD4">
            <w:pPr>
              <w:spacing w:line="240" w:lineRule="auto"/>
              <w:rPr>
                <w:rFonts w:ascii="Times New Roman" w:hAnsi="Times New Roman"/>
                <w:b/>
                <w:color w:val="000000"/>
                <w:sz w:val="20"/>
                <w:szCs w:val="20"/>
              </w:rPr>
            </w:pPr>
            <w:r w:rsidRPr="00977E7A">
              <w:rPr>
                <w:rFonts w:ascii="Times New Roman" w:hAnsi="Times New Roman"/>
                <w:b/>
                <w:color w:val="000000"/>
                <w:sz w:val="20"/>
                <w:szCs w:val="20"/>
              </w:rPr>
              <w:t>Поселок Горячеводский</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ЖКС</w:t>
            </w:r>
          </w:p>
        </w:tc>
        <w:tc>
          <w:tcPr>
            <w:tcW w:w="1558" w:type="dxa"/>
            <w:shd w:val="clear" w:color="auto" w:fill="auto"/>
            <w:noWrap/>
            <w:vAlign w:val="bottom"/>
            <w:hideMark/>
          </w:tcPr>
          <w:p w:rsidR="003D1AFD" w:rsidRPr="00977E7A" w:rsidRDefault="001D73E8" w:rsidP="001D73E8">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17,51</w:t>
            </w:r>
          </w:p>
        </w:tc>
        <w:tc>
          <w:tcPr>
            <w:tcW w:w="2410" w:type="dxa"/>
            <w:shd w:val="clear" w:color="auto" w:fill="auto"/>
            <w:noWrap/>
            <w:vAlign w:val="bottom"/>
            <w:hideMark/>
          </w:tcPr>
          <w:p w:rsidR="003D1AFD" w:rsidRPr="00977E7A" w:rsidRDefault="001D73E8" w:rsidP="001D73E8">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9,62</w:t>
            </w:r>
          </w:p>
        </w:tc>
        <w:tc>
          <w:tcPr>
            <w:tcW w:w="1842" w:type="dxa"/>
            <w:shd w:val="clear" w:color="auto" w:fill="auto"/>
            <w:noWrap/>
            <w:vAlign w:val="bottom"/>
            <w:hideMark/>
          </w:tcPr>
          <w:p w:rsidR="003D1AFD" w:rsidRPr="00977E7A" w:rsidRDefault="001D73E8" w:rsidP="001D73E8">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27,13</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в том числе:</w:t>
            </w:r>
          </w:p>
        </w:tc>
        <w:tc>
          <w:tcPr>
            <w:tcW w:w="1558" w:type="dxa"/>
            <w:shd w:val="clear" w:color="auto" w:fill="auto"/>
            <w:noWrap/>
            <w:vAlign w:val="bottom"/>
            <w:hideMark/>
          </w:tcPr>
          <w:p w:rsidR="003D1AFD" w:rsidRPr="00977E7A" w:rsidRDefault="003D1AFD" w:rsidP="00346BD4">
            <w:pPr>
              <w:spacing w:line="240" w:lineRule="auto"/>
              <w:jc w:val="right"/>
              <w:rPr>
                <w:rFonts w:ascii="Times New Roman" w:hAnsi="Times New Roman"/>
                <w:color w:val="000000"/>
                <w:sz w:val="20"/>
                <w:szCs w:val="20"/>
              </w:rPr>
            </w:pPr>
          </w:p>
        </w:tc>
        <w:tc>
          <w:tcPr>
            <w:tcW w:w="2410" w:type="dxa"/>
            <w:shd w:val="clear" w:color="auto" w:fill="auto"/>
            <w:noWrap/>
            <w:vAlign w:val="bottom"/>
            <w:hideMark/>
          </w:tcPr>
          <w:p w:rsidR="003D1AFD" w:rsidRPr="00977E7A" w:rsidRDefault="003D1AFD" w:rsidP="00346BD4">
            <w:pPr>
              <w:spacing w:line="240" w:lineRule="auto"/>
              <w:jc w:val="right"/>
              <w:rPr>
                <w:rFonts w:ascii="Times New Roman" w:hAnsi="Times New Roman"/>
                <w:color w:val="000000"/>
                <w:sz w:val="20"/>
                <w:szCs w:val="20"/>
              </w:rPr>
            </w:pPr>
          </w:p>
        </w:tc>
        <w:tc>
          <w:tcPr>
            <w:tcW w:w="1842" w:type="dxa"/>
            <w:shd w:val="clear" w:color="auto" w:fill="auto"/>
            <w:noWrap/>
            <w:vAlign w:val="bottom"/>
            <w:hideMark/>
          </w:tcPr>
          <w:p w:rsidR="003D1AFD" w:rsidRPr="00977E7A" w:rsidRDefault="003D1AFD" w:rsidP="00346BD4">
            <w:pPr>
              <w:spacing w:line="240" w:lineRule="auto"/>
              <w:jc w:val="right"/>
              <w:rPr>
                <w:rFonts w:ascii="Times New Roman" w:hAnsi="Times New Roman"/>
                <w:color w:val="000000"/>
                <w:sz w:val="20"/>
                <w:szCs w:val="20"/>
              </w:rPr>
            </w:pP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Жилые здания</w:t>
            </w:r>
          </w:p>
        </w:tc>
        <w:tc>
          <w:tcPr>
            <w:tcW w:w="1558" w:type="dxa"/>
            <w:shd w:val="clear" w:color="auto" w:fill="auto"/>
            <w:noWrap/>
            <w:vAlign w:val="bottom"/>
            <w:hideMark/>
          </w:tcPr>
          <w:p w:rsidR="003D1AFD"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13,1</w:t>
            </w:r>
          </w:p>
        </w:tc>
        <w:tc>
          <w:tcPr>
            <w:tcW w:w="2410" w:type="dxa"/>
            <w:shd w:val="clear" w:color="auto" w:fill="auto"/>
            <w:noWrap/>
            <w:vAlign w:val="bottom"/>
            <w:hideMark/>
          </w:tcPr>
          <w:p w:rsidR="003D1AFD"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7,62</w:t>
            </w:r>
          </w:p>
        </w:tc>
        <w:tc>
          <w:tcPr>
            <w:tcW w:w="1842" w:type="dxa"/>
            <w:shd w:val="clear" w:color="auto" w:fill="auto"/>
            <w:noWrap/>
            <w:vAlign w:val="bottom"/>
            <w:hideMark/>
          </w:tcPr>
          <w:p w:rsidR="003D1AFD" w:rsidRPr="00977E7A" w:rsidRDefault="001D73E8" w:rsidP="001D73E8">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20,72</w:t>
            </w:r>
          </w:p>
        </w:tc>
      </w:tr>
      <w:tr w:rsidR="003D1AFD" w:rsidRPr="00224587" w:rsidTr="00977E7A">
        <w:trPr>
          <w:trHeight w:val="255"/>
        </w:trPr>
        <w:tc>
          <w:tcPr>
            <w:tcW w:w="3844" w:type="dxa"/>
            <w:shd w:val="clear" w:color="auto" w:fill="auto"/>
            <w:noWrap/>
            <w:vAlign w:val="bottom"/>
            <w:hideMark/>
          </w:tcPr>
          <w:p w:rsidR="003D1AFD" w:rsidRDefault="003D1AFD" w:rsidP="00346BD4">
            <w:pPr>
              <w:spacing w:line="240" w:lineRule="auto"/>
              <w:rPr>
                <w:rFonts w:ascii="Times New Roman" w:hAnsi="Times New Roman"/>
                <w:color w:val="000000"/>
                <w:sz w:val="20"/>
                <w:szCs w:val="20"/>
              </w:rPr>
            </w:pPr>
            <w:r w:rsidRPr="00977E7A">
              <w:rPr>
                <w:rFonts w:ascii="Times New Roman" w:hAnsi="Times New Roman"/>
                <w:color w:val="000000"/>
                <w:sz w:val="20"/>
                <w:szCs w:val="20"/>
              </w:rPr>
              <w:t>Общественные здания</w:t>
            </w:r>
          </w:p>
          <w:p w:rsidR="00977E7A" w:rsidRPr="00977E7A" w:rsidRDefault="00977E7A" w:rsidP="00346BD4">
            <w:pPr>
              <w:spacing w:line="240" w:lineRule="auto"/>
              <w:rPr>
                <w:rFonts w:ascii="Times New Roman" w:hAnsi="Times New Roman"/>
                <w:color w:val="000000"/>
                <w:sz w:val="20"/>
                <w:szCs w:val="20"/>
              </w:rPr>
            </w:pPr>
          </w:p>
        </w:tc>
        <w:tc>
          <w:tcPr>
            <w:tcW w:w="1558" w:type="dxa"/>
            <w:shd w:val="clear" w:color="auto" w:fill="auto"/>
            <w:noWrap/>
            <w:hideMark/>
          </w:tcPr>
          <w:p w:rsidR="003D1AFD" w:rsidRPr="00977E7A" w:rsidRDefault="001D73E8" w:rsidP="00977E7A">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4,41</w:t>
            </w:r>
          </w:p>
        </w:tc>
        <w:tc>
          <w:tcPr>
            <w:tcW w:w="2410" w:type="dxa"/>
            <w:shd w:val="clear" w:color="auto" w:fill="auto"/>
            <w:noWrap/>
            <w:hideMark/>
          </w:tcPr>
          <w:p w:rsidR="003D1AFD" w:rsidRPr="00977E7A" w:rsidRDefault="001D73E8" w:rsidP="00977E7A">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2,0</w:t>
            </w:r>
          </w:p>
        </w:tc>
        <w:tc>
          <w:tcPr>
            <w:tcW w:w="1842" w:type="dxa"/>
            <w:shd w:val="clear" w:color="auto" w:fill="auto"/>
            <w:noWrap/>
            <w:hideMark/>
          </w:tcPr>
          <w:p w:rsidR="003D1AFD" w:rsidRPr="00977E7A" w:rsidRDefault="001D73E8" w:rsidP="00977E7A">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6,41</w:t>
            </w:r>
          </w:p>
        </w:tc>
      </w:tr>
      <w:tr w:rsidR="001D73E8" w:rsidRPr="00224587" w:rsidTr="00977E7A">
        <w:trPr>
          <w:trHeight w:val="255"/>
        </w:trPr>
        <w:tc>
          <w:tcPr>
            <w:tcW w:w="3844" w:type="dxa"/>
            <w:shd w:val="clear" w:color="auto" w:fill="auto"/>
            <w:noWrap/>
            <w:vAlign w:val="bottom"/>
            <w:hideMark/>
          </w:tcPr>
          <w:p w:rsidR="001D73E8" w:rsidRPr="00977E7A" w:rsidRDefault="001D73E8" w:rsidP="001D73E8">
            <w:pPr>
              <w:spacing w:line="240" w:lineRule="auto"/>
              <w:rPr>
                <w:rFonts w:ascii="Times New Roman" w:hAnsi="Times New Roman"/>
                <w:b/>
                <w:color w:val="000000"/>
                <w:sz w:val="20"/>
                <w:szCs w:val="20"/>
              </w:rPr>
            </w:pPr>
            <w:r w:rsidRPr="00977E7A">
              <w:rPr>
                <w:rFonts w:ascii="Times New Roman" w:hAnsi="Times New Roman"/>
                <w:b/>
                <w:color w:val="000000"/>
                <w:sz w:val="20"/>
                <w:szCs w:val="20"/>
              </w:rPr>
              <w:lastRenderedPageBreak/>
              <w:t xml:space="preserve">Поселок </w:t>
            </w:r>
            <w:proofErr w:type="gramStart"/>
            <w:r w:rsidRPr="00977E7A">
              <w:rPr>
                <w:rFonts w:ascii="Times New Roman" w:hAnsi="Times New Roman"/>
                <w:b/>
                <w:color w:val="000000"/>
                <w:sz w:val="20"/>
                <w:szCs w:val="20"/>
              </w:rPr>
              <w:t>Привольное</w:t>
            </w:r>
            <w:proofErr w:type="gramEnd"/>
          </w:p>
        </w:tc>
        <w:tc>
          <w:tcPr>
            <w:tcW w:w="1558" w:type="dxa"/>
            <w:shd w:val="clear" w:color="auto" w:fill="auto"/>
            <w:noWrap/>
            <w:vAlign w:val="bottom"/>
            <w:hideMark/>
          </w:tcPr>
          <w:p w:rsidR="001D73E8" w:rsidRPr="00977E7A" w:rsidRDefault="001D73E8" w:rsidP="00346BD4">
            <w:pPr>
              <w:spacing w:line="240" w:lineRule="auto"/>
              <w:jc w:val="right"/>
              <w:rPr>
                <w:rFonts w:ascii="Times New Roman" w:hAnsi="Times New Roman"/>
                <w:bCs/>
                <w:color w:val="000000"/>
                <w:sz w:val="20"/>
                <w:szCs w:val="20"/>
              </w:rPr>
            </w:pPr>
          </w:p>
        </w:tc>
        <w:tc>
          <w:tcPr>
            <w:tcW w:w="2410" w:type="dxa"/>
            <w:shd w:val="clear" w:color="auto" w:fill="auto"/>
            <w:noWrap/>
            <w:vAlign w:val="bottom"/>
            <w:hideMark/>
          </w:tcPr>
          <w:p w:rsidR="001D73E8" w:rsidRPr="00977E7A" w:rsidRDefault="001D73E8" w:rsidP="00346BD4">
            <w:pPr>
              <w:spacing w:line="240" w:lineRule="auto"/>
              <w:jc w:val="right"/>
              <w:rPr>
                <w:rFonts w:ascii="Times New Roman" w:hAnsi="Times New Roman"/>
                <w:bCs/>
                <w:color w:val="000000"/>
                <w:sz w:val="20"/>
                <w:szCs w:val="20"/>
              </w:rPr>
            </w:pPr>
          </w:p>
        </w:tc>
        <w:tc>
          <w:tcPr>
            <w:tcW w:w="1842" w:type="dxa"/>
            <w:shd w:val="clear" w:color="auto" w:fill="auto"/>
            <w:noWrap/>
            <w:vAlign w:val="bottom"/>
            <w:hideMark/>
          </w:tcPr>
          <w:p w:rsidR="001D73E8" w:rsidRPr="00977E7A" w:rsidRDefault="001D73E8" w:rsidP="00346BD4">
            <w:pPr>
              <w:spacing w:line="240" w:lineRule="auto"/>
              <w:jc w:val="right"/>
              <w:rPr>
                <w:rFonts w:ascii="Times New Roman" w:hAnsi="Times New Roman"/>
                <w:bCs/>
                <w:color w:val="000000"/>
                <w:sz w:val="20"/>
                <w:szCs w:val="20"/>
              </w:rPr>
            </w:pPr>
          </w:p>
        </w:tc>
      </w:tr>
      <w:tr w:rsidR="001D73E8" w:rsidRPr="00224587" w:rsidTr="00977E7A">
        <w:trPr>
          <w:trHeight w:val="255"/>
        </w:trPr>
        <w:tc>
          <w:tcPr>
            <w:tcW w:w="3844" w:type="dxa"/>
            <w:shd w:val="clear" w:color="auto" w:fill="auto"/>
            <w:noWrap/>
            <w:vAlign w:val="bottom"/>
            <w:hideMark/>
          </w:tcPr>
          <w:p w:rsidR="001D73E8" w:rsidRPr="00977E7A" w:rsidRDefault="001D73E8" w:rsidP="00093C20">
            <w:pPr>
              <w:spacing w:line="240" w:lineRule="auto"/>
              <w:rPr>
                <w:rFonts w:ascii="Times New Roman" w:hAnsi="Times New Roman"/>
                <w:color w:val="000000"/>
                <w:sz w:val="20"/>
                <w:szCs w:val="20"/>
              </w:rPr>
            </w:pPr>
            <w:r w:rsidRPr="00977E7A">
              <w:rPr>
                <w:rFonts w:ascii="Times New Roman" w:hAnsi="Times New Roman"/>
                <w:color w:val="000000"/>
                <w:sz w:val="20"/>
                <w:szCs w:val="20"/>
              </w:rPr>
              <w:t>Промышленность</w:t>
            </w:r>
          </w:p>
        </w:tc>
        <w:tc>
          <w:tcPr>
            <w:tcW w:w="1558" w:type="dxa"/>
            <w:shd w:val="clear" w:color="auto" w:fill="auto"/>
            <w:noWrap/>
            <w:vAlign w:val="bottom"/>
            <w:hideMark/>
          </w:tcPr>
          <w:p w:rsidR="001D73E8" w:rsidRPr="00977E7A" w:rsidRDefault="001D73E8"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0</w:t>
            </w:r>
          </w:p>
        </w:tc>
        <w:tc>
          <w:tcPr>
            <w:tcW w:w="2410" w:type="dxa"/>
            <w:shd w:val="clear" w:color="auto" w:fill="auto"/>
            <w:noWrap/>
            <w:vAlign w:val="bottom"/>
            <w:hideMark/>
          </w:tcPr>
          <w:p w:rsidR="001D73E8" w:rsidRPr="00977E7A" w:rsidRDefault="001D73E8"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1842" w:type="dxa"/>
            <w:shd w:val="clear" w:color="auto" w:fill="auto"/>
            <w:noWrap/>
            <w:vAlign w:val="bottom"/>
            <w:hideMark/>
          </w:tcPr>
          <w:p w:rsidR="001D73E8" w:rsidRPr="00977E7A" w:rsidRDefault="001D73E8"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r>
      <w:tr w:rsidR="001D73E8" w:rsidRPr="00224587" w:rsidTr="00977E7A">
        <w:trPr>
          <w:trHeight w:val="255"/>
        </w:trPr>
        <w:tc>
          <w:tcPr>
            <w:tcW w:w="3844" w:type="dxa"/>
            <w:shd w:val="clear" w:color="auto" w:fill="auto"/>
            <w:noWrap/>
            <w:vAlign w:val="bottom"/>
            <w:hideMark/>
          </w:tcPr>
          <w:p w:rsidR="001D73E8" w:rsidRPr="00977E7A" w:rsidRDefault="001D73E8" w:rsidP="00093C20">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ЖКС</w:t>
            </w:r>
          </w:p>
        </w:tc>
        <w:tc>
          <w:tcPr>
            <w:tcW w:w="1558" w:type="dxa"/>
            <w:shd w:val="clear" w:color="auto" w:fill="auto"/>
            <w:noWrap/>
            <w:vAlign w:val="bottom"/>
            <w:hideMark/>
          </w:tcPr>
          <w:p w:rsidR="001D73E8" w:rsidRPr="00977E7A" w:rsidRDefault="001D73E8" w:rsidP="00093C20">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0,52</w:t>
            </w:r>
          </w:p>
        </w:tc>
        <w:tc>
          <w:tcPr>
            <w:tcW w:w="2410" w:type="dxa"/>
            <w:shd w:val="clear" w:color="auto" w:fill="auto"/>
            <w:noWrap/>
            <w:vAlign w:val="bottom"/>
            <w:hideMark/>
          </w:tcPr>
          <w:p w:rsidR="001D73E8" w:rsidRPr="00977E7A" w:rsidRDefault="001D73E8" w:rsidP="00093C20">
            <w:pPr>
              <w:spacing w:line="240" w:lineRule="auto"/>
              <w:jc w:val="right"/>
              <w:rPr>
                <w:rFonts w:ascii="Times New Roman" w:hAnsi="Times New Roman"/>
                <w:b/>
                <w:color w:val="000000"/>
                <w:sz w:val="20"/>
                <w:szCs w:val="20"/>
              </w:rPr>
            </w:pPr>
          </w:p>
        </w:tc>
        <w:tc>
          <w:tcPr>
            <w:tcW w:w="1842" w:type="dxa"/>
            <w:shd w:val="clear" w:color="auto" w:fill="auto"/>
            <w:noWrap/>
            <w:vAlign w:val="bottom"/>
            <w:hideMark/>
          </w:tcPr>
          <w:p w:rsidR="001D73E8" w:rsidRPr="00977E7A" w:rsidRDefault="001D73E8" w:rsidP="00093C20">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0,52</w:t>
            </w:r>
          </w:p>
        </w:tc>
      </w:tr>
      <w:tr w:rsidR="001D73E8" w:rsidRPr="00224587" w:rsidTr="00977E7A">
        <w:trPr>
          <w:trHeight w:val="255"/>
        </w:trPr>
        <w:tc>
          <w:tcPr>
            <w:tcW w:w="3844" w:type="dxa"/>
            <w:shd w:val="clear" w:color="auto" w:fill="auto"/>
            <w:noWrap/>
            <w:vAlign w:val="bottom"/>
            <w:hideMark/>
          </w:tcPr>
          <w:p w:rsidR="001D73E8" w:rsidRPr="00977E7A" w:rsidRDefault="001D73E8" w:rsidP="00093C20">
            <w:pPr>
              <w:spacing w:line="240" w:lineRule="auto"/>
              <w:rPr>
                <w:rFonts w:ascii="Times New Roman" w:hAnsi="Times New Roman"/>
                <w:color w:val="000000"/>
                <w:sz w:val="20"/>
                <w:szCs w:val="20"/>
              </w:rPr>
            </w:pPr>
            <w:r w:rsidRPr="00977E7A">
              <w:rPr>
                <w:rFonts w:ascii="Times New Roman" w:hAnsi="Times New Roman"/>
                <w:bCs/>
                <w:color w:val="000000"/>
                <w:sz w:val="20"/>
                <w:szCs w:val="20"/>
              </w:rPr>
              <w:t>в том числе:</w:t>
            </w:r>
          </w:p>
        </w:tc>
        <w:tc>
          <w:tcPr>
            <w:tcW w:w="1558" w:type="dxa"/>
            <w:shd w:val="clear" w:color="auto" w:fill="auto"/>
            <w:noWrap/>
            <w:vAlign w:val="bottom"/>
            <w:hideMark/>
          </w:tcPr>
          <w:p w:rsidR="001D73E8" w:rsidRPr="00977E7A" w:rsidRDefault="001D73E8" w:rsidP="00093C20">
            <w:pPr>
              <w:spacing w:line="240" w:lineRule="auto"/>
              <w:rPr>
                <w:rFonts w:ascii="Times New Roman" w:hAnsi="Times New Roman"/>
                <w:color w:val="000000"/>
                <w:sz w:val="20"/>
                <w:szCs w:val="20"/>
              </w:rPr>
            </w:pPr>
          </w:p>
        </w:tc>
        <w:tc>
          <w:tcPr>
            <w:tcW w:w="2410" w:type="dxa"/>
            <w:shd w:val="clear" w:color="auto" w:fill="auto"/>
            <w:noWrap/>
            <w:vAlign w:val="bottom"/>
            <w:hideMark/>
          </w:tcPr>
          <w:p w:rsidR="001D73E8" w:rsidRPr="00977E7A" w:rsidRDefault="001D73E8" w:rsidP="00093C20">
            <w:pPr>
              <w:spacing w:line="240" w:lineRule="auto"/>
              <w:rPr>
                <w:rFonts w:ascii="Times New Roman" w:hAnsi="Times New Roman"/>
                <w:color w:val="000000"/>
                <w:sz w:val="20"/>
                <w:szCs w:val="20"/>
              </w:rPr>
            </w:pPr>
          </w:p>
        </w:tc>
        <w:tc>
          <w:tcPr>
            <w:tcW w:w="1842" w:type="dxa"/>
            <w:shd w:val="clear" w:color="auto" w:fill="auto"/>
            <w:noWrap/>
            <w:vAlign w:val="bottom"/>
            <w:hideMark/>
          </w:tcPr>
          <w:p w:rsidR="001D73E8" w:rsidRPr="00977E7A" w:rsidRDefault="001D73E8" w:rsidP="00093C20">
            <w:pPr>
              <w:spacing w:line="240" w:lineRule="auto"/>
              <w:rPr>
                <w:rFonts w:ascii="Times New Roman" w:hAnsi="Times New Roman"/>
                <w:color w:val="000000"/>
                <w:sz w:val="20"/>
                <w:szCs w:val="20"/>
              </w:rPr>
            </w:pPr>
          </w:p>
        </w:tc>
      </w:tr>
      <w:tr w:rsidR="001D73E8" w:rsidRPr="00224587" w:rsidTr="00977E7A">
        <w:trPr>
          <w:trHeight w:val="255"/>
        </w:trPr>
        <w:tc>
          <w:tcPr>
            <w:tcW w:w="3844" w:type="dxa"/>
            <w:shd w:val="clear" w:color="auto" w:fill="auto"/>
            <w:noWrap/>
            <w:vAlign w:val="bottom"/>
            <w:hideMark/>
          </w:tcPr>
          <w:p w:rsidR="001D73E8" w:rsidRPr="00977E7A" w:rsidRDefault="001D73E8" w:rsidP="00093C20">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Жилые здания</w:t>
            </w:r>
          </w:p>
        </w:tc>
        <w:tc>
          <w:tcPr>
            <w:tcW w:w="1558" w:type="dxa"/>
            <w:shd w:val="clear" w:color="auto" w:fill="auto"/>
            <w:noWrap/>
            <w:vAlign w:val="bottom"/>
            <w:hideMark/>
          </w:tcPr>
          <w:p w:rsidR="001D73E8" w:rsidRPr="00977E7A" w:rsidRDefault="001D73E8"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0,48</w:t>
            </w:r>
          </w:p>
        </w:tc>
        <w:tc>
          <w:tcPr>
            <w:tcW w:w="2410" w:type="dxa"/>
            <w:shd w:val="clear" w:color="auto" w:fill="auto"/>
            <w:noWrap/>
            <w:vAlign w:val="bottom"/>
            <w:hideMark/>
          </w:tcPr>
          <w:p w:rsidR="001D73E8" w:rsidRPr="00977E7A" w:rsidRDefault="001D73E8"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1842" w:type="dxa"/>
            <w:shd w:val="clear" w:color="auto" w:fill="auto"/>
            <w:noWrap/>
            <w:vAlign w:val="bottom"/>
            <w:hideMark/>
          </w:tcPr>
          <w:p w:rsidR="001D73E8" w:rsidRPr="00977E7A" w:rsidRDefault="001D73E8"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0,48</w:t>
            </w:r>
          </w:p>
        </w:tc>
      </w:tr>
      <w:tr w:rsidR="001D73E8" w:rsidRPr="00224587" w:rsidTr="00977E7A">
        <w:trPr>
          <w:trHeight w:val="255"/>
        </w:trPr>
        <w:tc>
          <w:tcPr>
            <w:tcW w:w="3844" w:type="dxa"/>
            <w:shd w:val="clear" w:color="auto" w:fill="auto"/>
            <w:noWrap/>
            <w:vAlign w:val="bottom"/>
            <w:hideMark/>
          </w:tcPr>
          <w:p w:rsidR="001D73E8" w:rsidRPr="00977E7A" w:rsidRDefault="001D73E8" w:rsidP="00093C20">
            <w:pPr>
              <w:spacing w:line="240" w:lineRule="auto"/>
              <w:rPr>
                <w:rFonts w:ascii="Times New Roman" w:hAnsi="Times New Roman"/>
                <w:color w:val="000000"/>
                <w:sz w:val="20"/>
                <w:szCs w:val="20"/>
              </w:rPr>
            </w:pPr>
            <w:r w:rsidRPr="00977E7A">
              <w:rPr>
                <w:rFonts w:ascii="Times New Roman" w:hAnsi="Times New Roman"/>
                <w:color w:val="000000"/>
                <w:sz w:val="20"/>
                <w:szCs w:val="20"/>
              </w:rPr>
              <w:t>Общественные здания</w:t>
            </w:r>
          </w:p>
        </w:tc>
        <w:tc>
          <w:tcPr>
            <w:tcW w:w="1558" w:type="dxa"/>
            <w:shd w:val="clear" w:color="auto" w:fill="auto"/>
            <w:noWrap/>
            <w:vAlign w:val="bottom"/>
            <w:hideMark/>
          </w:tcPr>
          <w:p w:rsidR="001D73E8" w:rsidRPr="00977E7A" w:rsidRDefault="001D73E8"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0,04</w:t>
            </w:r>
          </w:p>
        </w:tc>
        <w:tc>
          <w:tcPr>
            <w:tcW w:w="2410" w:type="dxa"/>
            <w:shd w:val="clear" w:color="auto" w:fill="auto"/>
            <w:noWrap/>
            <w:vAlign w:val="bottom"/>
            <w:hideMark/>
          </w:tcPr>
          <w:p w:rsidR="001D73E8" w:rsidRPr="00977E7A" w:rsidRDefault="001D73E8"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1842" w:type="dxa"/>
            <w:shd w:val="clear" w:color="auto" w:fill="auto"/>
            <w:noWrap/>
            <w:vAlign w:val="bottom"/>
            <w:hideMark/>
          </w:tcPr>
          <w:p w:rsidR="001D73E8" w:rsidRPr="00977E7A" w:rsidRDefault="001D73E8"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0,04</w:t>
            </w:r>
          </w:p>
        </w:tc>
      </w:tr>
      <w:tr w:rsidR="001D73E8" w:rsidRPr="00224587" w:rsidTr="00977E7A">
        <w:trPr>
          <w:trHeight w:val="255"/>
        </w:trPr>
        <w:tc>
          <w:tcPr>
            <w:tcW w:w="9654" w:type="dxa"/>
            <w:gridSpan w:val="4"/>
            <w:shd w:val="clear" w:color="auto" w:fill="auto"/>
            <w:noWrap/>
            <w:vAlign w:val="bottom"/>
            <w:hideMark/>
          </w:tcPr>
          <w:p w:rsidR="001D73E8" w:rsidRPr="00977E7A" w:rsidRDefault="001D73E8" w:rsidP="00346BD4">
            <w:pPr>
              <w:spacing w:line="240" w:lineRule="auto"/>
              <w:rPr>
                <w:rFonts w:ascii="Times New Roman" w:hAnsi="Times New Roman"/>
                <w:b/>
                <w:color w:val="000000"/>
                <w:sz w:val="20"/>
                <w:szCs w:val="20"/>
              </w:rPr>
            </w:pPr>
            <w:r w:rsidRPr="00977E7A">
              <w:rPr>
                <w:rFonts w:ascii="Times New Roman" w:hAnsi="Times New Roman"/>
                <w:b/>
                <w:color w:val="000000"/>
                <w:sz w:val="20"/>
                <w:szCs w:val="20"/>
              </w:rPr>
              <w:t xml:space="preserve">Поселок </w:t>
            </w:r>
            <w:proofErr w:type="spellStart"/>
            <w:r w:rsidRPr="00977E7A">
              <w:rPr>
                <w:rFonts w:ascii="Times New Roman" w:hAnsi="Times New Roman"/>
                <w:b/>
                <w:color w:val="000000"/>
                <w:sz w:val="20"/>
                <w:szCs w:val="20"/>
              </w:rPr>
              <w:t>Нижнеподкумский</w:t>
            </w:r>
            <w:proofErr w:type="spellEnd"/>
          </w:p>
        </w:tc>
      </w:tr>
      <w:tr w:rsidR="001D73E8" w:rsidRPr="00224587" w:rsidTr="00977E7A">
        <w:trPr>
          <w:trHeight w:val="255"/>
        </w:trPr>
        <w:tc>
          <w:tcPr>
            <w:tcW w:w="3844" w:type="dxa"/>
            <w:shd w:val="clear" w:color="auto" w:fill="auto"/>
            <w:noWrap/>
            <w:vAlign w:val="bottom"/>
            <w:hideMark/>
          </w:tcPr>
          <w:p w:rsidR="001D73E8" w:rsidRPr="00977E7A" w:rsidRDefault="001D73E8" w:rsidP="00346BD4">
            <w:pPr>
              <w:spacing w:line="240" w:lineRule="auto"/>
              <w:rPr>
                <w:rFonts w:ascii="Times New Roman" w:hAnsi="Times New Roman"/>
                <w:color w:val="000000"/>
                <w:sz w:val="20"/>
                <w:szCs w:val="20"/>
              </w:rPr>
            </w:pPr>
            <w:r w:rsidRPr="00977E7A">
              <w:rPr>
                <w:rFonts w:ascii="Times New Roman" w:hAnsi="Times New Roman"/>
                <w:color w:val="000000"/>
                <w:sz w:val="20"/>
                <w:szCs w:val="20"/>
              </w:rPr>
              <w:t>Промышленность</w:t>
            </w:r>
          </w:p>
        </w:tc>
        <w:tc>
          <w:tcPr>
            <w:tcW w:w="1558" w:type="dxa"/>
            <w:shd w:val="clear" w:color="auto" w:fill="auto"/>
            <w:noWrap/>
            <w:vAlign w:val="bottom"/>
            <w:hideMark/>
          </w:tcPr>
          <w:p w:rsidR="001D73E8"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2410" w:type="dxa"/>
            <w:shd w:val="clear" w:color="auto" w:fill="auto"/>
            <w:noWrap/>
            <w:vAlign w:val="bottom"/>
            <w:hideMark/>
          </w:tcPr>
          <w:p w:rsidR="001D73E8"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1842" w:type="dxa"/>
            <w:shd w:val="clear" w:color="auto" w:fill="auto"/>
            <w:noWrap/>
            <w:vAlign w:val="bottom"/>
            <w:hideMark/>
          </w:tcPr>
          <w:p w:rsidR="001D73E8"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r>
      <w:tr w:rsidR="001D73E8" w:rsidRPr="00224587" w:rsidTr="00977E7A">
        <w:trPr>
          <w:trHeight w:val="255"/>
        </w:trPr>
        <w:tc>
          <w:tcPr>
            <w:tcW w:w="3844" w:type="dxa"/>
            <w:shd w:val="clear" w:color="auto" w:fill="auto"/>
            <w:noWrap/>
            <w:vAlign w:val="bottom"/>
            <w:hideMark/>
          </w:tcPr>
          <w:p w:rsidR="001D73E8" w:rsidRPr="00977E7A" w:rsidRDefault="001D73E8"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ЖКС</w:t>
            </w:r>
          </w:p>
        </w:tc>
        <w:tc>
          <w:tcPr>
            <w:tcW w:w="1558" w:type="dxa"/>
            <w:shd w:val="clear" w:color="auto" w:fill="auto"/>
            <w:noWrap/>
            <w:vAlign w:val="bottom"/>
            <w:hideMark/>
          </w:tcPr>
          <w:p w:rsidR="001D73E8" w:rsidRPr="00977E7A" w:rsidRDefault="001D73E8"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lang w:val="en-US"/>
              </w:rPr>
              <w:t>0,35</w:t>
            </w:r>
          </w:p>
        </w:tc>
        <w:tc>
          <w:tcPr>
            <w:tcW w:w="2410" w:type="dxa"/>
            <w:shd w:val="clear" w:color="auto" w:fill="auto"/>
            <w:noWrap/>
            <w:vAlign w:val="bottom"/>
            <w:hideMark/>
          </w:tcPr>
          <w:p w:rsidR="001D73E8" w:rsidRPr="00977E7A" w:rsidRDefault="001D73E8"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lang w:val="en-US"/>
              </w:rPr>
              <w:t>0</w:t>
            </w:r>
          </w:p>
        </w:tc>
        <w:tc>
          <w:tcPr>
            <w:tcW w:w="1842" w:type="dxa"/>
            <w:shd w:val="clear" w:color="auto" w:fill="auto"/>
            <w:noWrap/>
            <w:vAlign w:val="bottom"/>
            <w:hideMark/>
          </w:tcPr>
          <w:p w:rsidR="001D73E8" w:rsidRPr="00977E7A" w:rsidRDefault="001D73E8"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lang w:val="en-US"/>
              </w:rPr>
              <w:t>0,35</w:t>
            </w:r>
          </w:p>
        </w:tc>
      </w:tr>
      <w:tr w:rsidR="001D73E8" w:rsidRPr="00224587" w:rsidTr="00977E7A">
        <w:trPr>
          <w:trHeight w:val="255"/>
        </w:trPr>
        <w:tc>
          <w:tcPr>
            <w:tcW w:w="3844" w:type="dxa"/>
            <w:shd w:val="clear" w:color="auto" w:fill="auto"/>
            <w:noWrap/>
            <w:vAlign w:val="bottom"/>
            <w:hideMark/>
          </w:tcPr>
          <w:p w:rsidR="001D73E8" w:rsidRPr="00977E7A" w:rsidRDefault="001D73E8"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в том числе:</w:t>
            </w:r>
          </w:p>
        </w:tc>
        <w:tc>
          <w:tcPr>
            <w:tcW w:w="1558" w:type="dxa"/>
            <w:shd w:val="clear" w:color="auto" w:fill="auto"/>
            <w:noWrap/>
            <w:vAlign w:val="bottom"/>
            <w:hideMark/>
          </w:tcPr>
          <w:p w:rsidR="001D73E8" w:rsidRPr="00977E7A" w:rsidRDefault="001D73E8" w:rsidP="00346BD4">
            <w:pPr>
              <w:spacing w:line="240" w:lineRule="auto"/>
              <w:rPr>
                <w:rFonts w:ascii="Times New Roman" w:hAnsi="Times New Roman"/>
                <w:color w:val="000000"/>
                <w:sz w:val="20"/>
                <w:szCs w:val="20"/>
              </w:rPr>
            </w:pPr>
          </w:p>
        </w:tc>
        <w:tc>
          <w:tcPr>
            <w:tcW w:w="2410" w:type="dxa"/>
            <w:shd w:val="clear" w:color="auto" w:fill="auto"/>
            <w:noWrap/>
            <w:vAlign w:val="bottom"/>
            <w:hideMark/>
          </w:tcPr>
          <w:p w:rsidR="001D73E8" w:rsidRPr="00977E7A" w:rsidRDefault="001D73E8" w:rsidP="00346BD4">
            <w:pPr>
              <w:spacing w:line="240" w:lineRule="auto"/>
              <w:rPr>
                <w:rFonts w:ascii="Times New Roman" w:hAnsi="Times New Roman"/>
                <w:color w:val="000000"/>
                <w:sz w:val="20"/>
                <w:szCs w:val="20"/>
              </w:rPr>
            </w:pPr>
          </w:p>
        </w:tc>
        <w:tc>
          <w:tcPr>
            <w:tcW w:w="1842" w:type="dxa"/>
            <w:shd w:val="clear" w:color="auto" w:fill="auto"/>
            <w:noWrap/>
            <w:vAlign w:val="bottom"/>
            <w:hideMark/>
          </w:tcPr>
          <w:p w:rsidR="001D73E8" w:rsidRPr="00977E7A" w:rsidRDefault="001D73E8" w:rsidP="00346BD4">
            <w:pPr>
              <w:spacing w:line="240" w:lineRule="auto"/>
              <w:rPr>
                <w:rFonts w:ascii="Times New Roman" w:hAnsi="Times New Roman"/>
                <w:color w:val="000000"/>
                <w:sz w:val="20"/>
                <w:szCs w:val="20"/>
              </w:rPr>
            </w:pPr>
          </w:p>
        </w:tc>
      </w:tr>
      <w:tr w:rsidR="001D73E8" w:rsidRPr="00224587" w:rsidTr="00977E7A">
        <w:trPr>
          <w:trHeight w:val="255"/>
        </w:trPr>
        <w:tc>
          <w:tcPr>
            <w:tcW w:w="3844" w:type="dxa"/>
            <w:shd w:val="clear" w:color="auto" w:fill="auto"/>
            <w:noWrap/>
            <w:vAlign w:val="bottom"/>
            <w:hideMark/>
          </w:tcPr>
          <w:p w:rsidR="001D73E8" w:rsidRPr="00977E7A" w:rsidRDefault="001D73E8"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Жилые здания</w:t>
            </w:r>
          </w:p>
        </w:tc>
        <w:tc>
          <w:tcPr>
            <w:tcW w:w="1558" w:type="dxa"/>
            <w:shd w:val="clear" w:color="auto" w:fill="auto"/>
            <w:noWrap/>
            <w:vAlign w:val="bottom"/>
            <w:hideMark/>
          </w:tcPr>
          <w:p w:rsidR="001D73E8"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0,09</w:t>
            </w:r>
          </w:p>
        </w:tc>
        <w:tc>
          <w:tcPr>
            <w:tcW w:w="2410" w:type="dxa"/>
            <w:shd w:val="clear" w:color="auto" w:fill="auto"/>
            <w:noWrap/>
            <w:vAlign w:val="bottom"/>
            <w:hideMark/>
          </w:tcPr>
          <w:p w:rsidR="001D73E8"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1842" w:type="dxa"/>
            <w:shd w:val="clear" w:color="auto" w:fill="auto"/>
            <w:noWrap/>
            <w:vAlign w:val="bottom"/>
            <w:hideMark/>
          </w:tcPr>
          <w:p w:rsidR="001D73E8"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0,09</w:t>
            </w:r>
          </w:p>
        </w:tc>
      </w:tr>
      <w:tr w:rsidR="001D73E8" w:rsidRPr="00224587" w:rsidTr="00977E7A">
        <w:trPr>
          <w:trHeight w:val="255"/>
        </w:trPr>
        <w:tc>
          <w:tcPr>
            <w:tcW w:w="3844" w:type="dxa"/>
            <w:shd w:val="clear" w:color="auto" w:fill="auto"/>
            <w:noWrap/>
            <w:vAlign w:val="bottom"/>
            <w:hideMark/>
          </w:tcPr>
          <w:p w:rsidR="001D73E8" w:rsidRPr="00977E7A" w:rsidRDefault="001D73E8" w:rsidP="00346BD4">
            <w:pPr>
              <w:spacing w:line="240" w:lineRule="auto"/>
              <w:rPr>
                <w:rFonts w:ascii="Times New Roman" w:hAnsi="Times New Roman"/>
                <w:color w:val="000000"/>
                <w:sz w:val="20"/>
                <w:szCs w:val="20"/>
              </w:rPr>
            </w:pPr>
            <w:r w:rsidRPr="00977E7A">
              <w:rPr>
                <w:rFonts w:ascii="Times New Roman" w:hAnsi="Times New Roman"/>
                <w:color w:val="000000"/>
                <w:sz w:val="20"/>
                <w:szCs w:val="20"/>
              </w:rPr>
              <w:t>Общественные здания</w:t>
            </w:r>
          </w:p>
        </w:tc>
        <w:tc>
          <w:tcPr>
            <w:tcW w:w="1558" w:type="dxa"/>
            <w:shd w:val="clear" w:color="auto" w:fill="auto"/>
            <w:noWrap/>
            <w:vAlign w:val="bottom"/>
            <w:hideMark/>
          </w:tcPr>
          <w:p w:rsidR="001D73E8"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r w:rsidRPr="00977E7A">
              <w:rPr>
                <w:rFonts w:ascii="Times New Roman" w:hAnsi="Times New Roman"/>
                <w:color w:val="000000"/>
                <w:sz w:val="20"/>
                <w:szCs w:val="20"/>
              </w:rPr>
              <w:t>2</w:t>
            </w:r>
            <w:r w:rsidRPr="00977E7A">
              <w:rPr>
                <w:rFonts w:ascii="Times New Roman" w:hAnsi="Times New Roman"/>
                <w:color w:val="000000"/>
                <w:sz w:val="20"/>
                <w:szCs w:val="20"/>
                <w:lang w:val="en-US"/>
              </w:rPr>
              <w:t>6</w:t>
            </w:r>
          </w:p>
        </w:tc>
        <w:tc>
          <w:tcPr>
            <w:tcW w:w="2410" w:type="dxa"/>
            <w:shd w:val="clear" w:color="auto" w:fill="auto"/>
            <w:noWrap/>
            <w:vAlign w:val="bottom"/>
            <w:hideMark/>
          </w:tcPr>
          <w:p w:rsidR="001D73E8"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1842" w:type="dxa"/>
            <w:shd w:val="clear" w:color="auto" w:fill="auto"/>
            <w:noWrap/>
            <w:vAlign w:val="bottom"/>
            <w:hideMark/>
          </w:tcPr>
          <w:p w:rsidR="001D73E8"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0,26</w:t>
            </w:r>
          </w:p>
        </w:tc>
      </w:tr>
      <w:tr w:rsidR="00F44EC6" w:rsidRPr="00224587" w:rsidTr="00977E7A">
        <w:trPr>
          <w:trHeight w:val="255"/>
        </w:trPr>
        <w:tc>
          <w:tcPr>
            <w:tcW w:w="3844" w:type="dxa"/>
            <w:shd w:val="clear" w:color="auto" w:fill="auto"/>
            <w:noWrap/>
            <w:vAlign w:val="bottom"/>
            <w:hideMark/>
          </w:tcPr>
          <w:p w:rsidR="00F44EC6" w:rsidRPr="00977E7A" w:rsidRDefault="00F44EC6" w:rsidP="00093C20">
            <w:pPr>
              <w:spacing w:line="240" w:lineRule="auto"/>
              <w:rPr>
                <w:rFonts w:ascii="Times New Roman" w:hAnsi="Times New Roman"/>
                <w:b/>
                <w:color w:val="000000"/>
                <w:sz w:val="20"/>
                <w:szCs w:val="20"/>
              </w:rPr>
            </w:pPr>
            <w:r w:rsidRPr="00977E7A">
              <w:rPr>
                <w:rFonts w:ascii="Times New Roman" w:hAnsi="Times New Roman"/>
                <w:b/>
                <w:color w:val="000000"/>
                <w:sz w:val="20"/>
                <w:szCs w:val="20"/>
              </w:rPr>
              <w:t xml:space="preserve">Село </w:t>
            </w:r>
            <w:proofErr w:type="spellStart"/>
            <w:r w:rsidRPr="00977E7A">
              <w:rPr>
                <w:rFonts w:ascii="Times New Roman" w:hAnsi="Times New Roman"/>
                <w:b/>
                <w:color w:val="000000"/>
                <w:sz w:val="20"/>
                <w:szCs w:val="20"/>
              </w:rPr>
              <w:t>Золотушка</w:t>
            </w:r>
            <w:proofErr w:type="spellEnd"/>
          </w:p>
        </w:tc>
        <w:tc>
          <w:tcPr>
            <w:tcW w:w="1558" w:type="dxa"/>
            <w:shd w:val="clear" w:color="auto" w:fill="auto"/>
            <w:noWrap/>
            <w:vAlign w:val="bottom"/>
            <w:hideMark/>
          </w:tcPr>
          <w:p w:rsidR="00F44EC6" w:rsidRPr="00977E7A" w:rsidRDefault="00F44EC6" w:rsidP="00346BD4">
            <w:pPr>
              <w:spacing w:line="240" w:lineRule="auto"/>
              <w:jc w:val="right"/>
              <w:rPr>
                <w:rFonts w:ascii="Times New Roman" w:hAnsi="Times New Roman"/>
                <w:color w:val="000000"/>
                <w:sz w:val="20"/>
                <w:szCs w:val="20"/>
                <w:lang w:val="en-US"/>
              </w:rPr>
            </w:pPr>
          </w:p>
        </w:tc>
        <w:tc>
          <w:tcPr>
            <w:tcW w:w="2410" w:type="dxa"/>
            <w:shd w:val="clear" w:color="auto" w:fill="auto"/>
            <w:noWrap/>
            <w:vAlign w:val="bottom"/>
            <w:hideMark/>
          </w:tcPr>
          <w:p w:rsidR="00F44EC6" w:rsidRPr="00977E7A" w:rsidRDefault="00F44EC6" w:rsidP="00346BD4">
            <w:pPr>
              <w:spacing w:line="240" w:lineRule="auto"/>
              <w:jc w:val="right"/>
              <w:rPr>
                <w:rFonts w:ascii="Times New Roman" w:hAnsi="Times New Roman"/>
                <w:color w:val="000000"/>
                <w:sz w:val="20"/>
                <w:szCs w:val="20"/>
                <w:lang w:val="en-US"/>
              </w:rPr>
            </w:pPr>
          </w:p>
        </w:tc>
        <w:tc>
          <w:tcPr>
            <w:tcW w:w="1842" w:type="dxa"/>
            <w:shd w:val="clear" w:color="auto" w:fill="auto"/>
            <w:noWrap/>
            <w:vAlign w:val="bottom"/>
            <w:hideMark/>
          </w:tcPr>
          <w:p w:rsidR="00F44EC6" w:rsidRPr="00977E7A" w:rsidRDefault="00F44EC6" w:rsidP="00346BD4">
            <w:pPr>
              <w:spacing w:line="240" w:lineRule="auto"/>
              <w:jc w:val="right"/>
              <w:rPr>
                <w:rFonts w:ascii="Times New Roman" w:hAnsi="Times New Roman"/>
                <w:color w:val="000000"/>
                <w:sz w:val="20"/>
                <w:szCs w:val="20"/>
                <w:lang w:val="en-US"/>
              </w:rPr>
            </w:pPr>
          </w:p>
        </w:tc>
      </w:tr>
      <w:tr w:rsidR="00F44EC6" w:rsidRPr="00224587" w:rsidTr="00977E7A">
        <w:trPr>
          <w:trHeight w:val="255"/>
        </w:trPr>
        <w:tc>
          <w:tcPr>
            <w:tcW w:w="3844" w:type="dxa"/>
            <w:shd w:val="clear" w:color="auto" w:fill="auto"/>
            <w:noWrap/>
            <w:vAlign w:val="bottom"/>
            <w:hideMark/>
          </w:tcPr>
          <w:p w:rsidR="00F44EC6" w:rsidRPr="00977E7A" w:rsidRDefault="00F44EC6" w:rsidP="00093C20">
            <w:pPr>
              <w:spacing w:line="240" w:lineRule="auto"/>
              <w:rPr>
                <w:rFonts w:ascii="Times New Roman" w:hAnsi="Times New Roman"/>
                <w:color w:val="000000"/>
                <w:sz w:val="20"/>
                <w:szCs w:val="20"/>
              </w:rPr>
            </w:pPr>
            <w:r w:rsidRPr="00977E7A">
              <w:rPr>
                <w:rFonts w:ascii="Times New Roman" w:hAnsi="Times New Roman"/>
                <w:color w:val="000000"/>
                <w:sz w:val="20"/>
                <w:szCs w:val="20"/>
              </w:rPr>
              <w:t>Промышленность</w:t>
            </w:r>
          </w:p>
        </w:tc>
        <w:tc>
          <w:tcPr>
            <w:tcW w:w="1558" w:type="dxa"/>
            <w:shd w:val="clear" w:color="auto" w:fill="auto"/>
            <w:noWrap/>
            <w:vAlign w:val="bottom"/>
            <w:hideMark/>
          </w:tcPr>
          <w:p w:rsidR="00F44EC6" w:rsidRPr="00977E7A" w:rsidRDefault="00F44EC6"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2410" w:type="dxa"/>
            <w:shd w:val="clear" w:color="auto" w:fill="auto"/>
            <w:noWrap/>
            <w:vAlign w:val="bottom"/>
            <w:hideMark/>
          </w:tcPr>
          <w:p w:rsidR="00F44EC6" w:rsidRPr="00977E7A" w:rsidRDefault="00F44EC6"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1842" w:type="dxa"/>
            <w:shd w:val="clear" w:color="auto" w:fill="auto"/>
            <w:noWrap/>
            <w:vAlign w:val="bottom"/>
            <w:hideMark/>
          </w:tcPr>
          <w:p w:rsidR="00F44EC6" w:rsidRPr="00977E7A" w:rsidRDefault="00F44EC6"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r>
      <w:tr w:rsidR="00F44EC6" w:rsidRPr="00224587" w:rsidTr="00977E7A">
        <w:trPr>
          <w:trHeight w:val="255"/>
        </w:trPr>
        <w:tc>
          <w:tcPr>
            <w:tcW w:w="3844" w:type="dxa"/>
            <w:shd w:val="clear" w:color="auto" w:fill="auto"/>
            <w:noWrap/>
            <w:vAlign w:val="bottom"/>
            <w:hideMark/>
          </w:tcPr>
          <w:p w:rsidR="00F44EC6" w:rsidRPr="00977E7A" w:rsidRDefault="00F44EC6" w:rsidP="00093C20">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ЖКС</w:t>
            </w:r>
          </w:p>
        </w:tc>
        <w:tc>
          <w:tcPr>
            <w:tcW w:w="1558" w:type="dxa"/>
            <w:shd w:val="clear" w:color="auto" w:fill="auto"/>
            <w:noWrap/>
            <w:vAlign w:val="bottom"/>
            <w:hideMark/>
          </w:tcPr>
          <w:p w:rsidR="00F44EC6" w:rsidRPr="00977E7A" w:rsidRDefault="00F44EC6" w:rsidP="00093C20">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0,16</w:t>
            </w:r>
          </w:p>
        </w:tc>
        <w:tc>
          <w:tcPr>
            <w:tcW w:w="2410" w:type="dxa"/>
            <w:shd w:val="clear" w:color="auto" w:fill="auto"/>
            <w:noWrap/>
            <w:vAlign w:val="bottom"/>
            <w:hideMark/>
          </w:tcPr>
          <w:p w:rsidR="00F44EC6" w:rsidRPr="00977E7A" w:rsidRDefault="00F44EC6" w:rsidP="00093C20">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lang w:val="en-US"/>
              </w:rPr>
              <w:t>0</w:t>
            </w:r>
          </w:p>
        </w:tc>
        <w:tc>
          <w:tcPr>
            <w:tcW w:w="1842" w:type="dxa"/>
            <w:shd w:val="clear" w:color="auto" w:fill="auto"/>
            <w:noWrap/>
            <w:vAlign w:val="bottom"/>
            <w:hideMark/>
          </w:tcPr>
          <w:p w:rsidR="00F44EC6" w:rsidRPr="00977E7A" w:rsidRDefault="00F44EC6" w:rsidP="00093C20">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0,16</w:t>
            </w:r>
          </w:p>
        </w:tc>
      </w:tr>
      <w:tr w:rsidR="00F44EC6" w:rsidRPr="00224587" w:rsidTr="00977E7A">
        <w:trPr>
          <w:trHeight w:val="255"/>
        </w:trPr>
        <w:tc>
          <w:tcPr>
            <w:tcW w:w="3844" w:type="dxa"/>
            <w:shd w:val="clear" w:color="auto" w:fill="auto"/>
            <w:noWrap/>
            <w:vAlign w:val="bottom"/>
            <w:hideMark/>
          </w:tcPr>
          <w:p w:rsidR="00F44EC6" w:rsidRPr="00977E7A" w:rsidRDefault="00F44EC6" w:rsidP="00093C20">
            <w:pPr>
              <w:spacing w:line="240" w:lineRule="auto"/>
              <w:rPr>
                <w:rFonts w:ascii="Times New Roman" w:hAnsi="Times New Roman"/>
                <w:color w:val="000000"/>
                <w:sz w:val="20"/>
                <w:szCs w:val="20"/>
              </w:rPr>
            </w:pPr>
            <w:r w:rsidRPr="00977E7A">
              <w:rPr>
                <w:rFonts w:ascii="Times New Roman" w:hAnsi="Times New Roman"/>
                <w:bCs/>
                <w:color w:val="000000"/>
                <w:sz w:val="20"/>
                <w:szCs w:val="20"/>
              </w:rPr>
              <w:t>в том числе:</w:t>
            </w:r>
          </w:p>
        </w:tc>
        <w:tc>
          <w:tcPr>
            <w:tcW w:w="1558" w:type="dxa"/>
            <w:shd w:val="clear" w:color="auto" w:fill="auto"/>
            <w:noWrap/>
            <w:vAlign w:val="bottom"/>
            <w:hideMark/>
          </w:tcPr>
          <w:p w:rsidR="00F44EC6" w:rsidRPr="00977E7A" w:rsidRDefault="00F44EC6" w:rsidP="00093C20">
            <w:pPr>
              <w:spacing w:line="240" w:lineRule="auto"/>
              <w:rPr>
                <w:rFonts w:ascii="Times New Roman" w:hAnsi="Times New Roman"/>
                <w:color w:val="000000"/>
                <w:sz w:val="20"/>
                <w:szCs w:val="20"/>
              </w:rPr>
            </w:pPr>
          </w:p>
        </w:tc>
        <w:tc>
          <w:tcPr>
            <w:tcW w:w="2410" w:type="dxa"/>
            <w:shd w:val="clear" w:color="auto" w:fill="auto"/>
            <w:noWrap/>
            <w:vAlign w:val="bottom"/>
            <w:hideMark/>
          </w:tcPr>
          <w:p w:rsidR="00F44EC6" w:rsidRPr="00977E7A" w:rsidRDefault="00F44EC6" w:rsidP="00093C20">
            <w:pPr>
              <w:spacing w:line="240" w:lineRule="auto"/>
              <w:rPr>
                <w:rFonts w:ascii="Times New Roman" w:hAnsi="Times New Roman"/>
                <w:color w:val="000000"/>
                <w:sz w:val="20"/>
                <w:szCs w:val="20"/>
              </w:rPr>
            </w:pPr>
          </w:p>
        </w:tc>
        <w:tc>
          <w:tcPr>
            <w:tcW w:w="1842" w:type="dxa"/>
            <w:shd w:val="clear" w:color="auto" w:fill="auto"/>
            <w:noWrap/>
            <w:vAlign w:val="bottom"/>
            <w:hideMark/>
          </w:tcPr>
          <w:p w:rsidR="00F44EC6" w:rsidRPr="00977E7A" w:rsidRDefault="00F44EC6" w:rsidP="00093C20">
            <w:pPr>
              <w:spacing w:line="240" w:lineRule="auto"/>
              <w:rPr>
                <w:rFonts w:ascii="Times New Roman" w:hAnsi="Times New Roman"/>
                <w:color w:val="000000"/>
                <w:sz w:val="20"/>
                <w:szCs w:val="20"/>
              </w:rPr>
            </w:pPr>
          </w:p>
        </w:tc>
      </w:tr>
      <w:tr w:rsidR="00F44EC6" w:rsidRPr="00224587" w:rsidTr="00977E7A">
        <w:trPr>
          <w:trHeight w:val="255"/>
        </w:trPr>
        <w:tc>
          <w:tcPr>
            <w:tcW w:w="3844" w:type="dxa"/>
            <w:shd w:val="clear" w:color="auto" w:fill="auto"/>
            <w:noWrap/>
            <w:vAlign w:val="bottom"/>
            <w:hideMark/>
          </w:tcPr>
          <w:p w:rsidR="00F44EC6" w:rsidRPr="00977E7A" w:rsidRDefault="00F44EC6" w:rsidP="00093C20">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Жилые здания</w:t>
            </w:r>
          </w:p>
        </w:tc>
        <w:tc>
          <w:tcPr>
            <w:tcW w:w="1558" w:type="dxa"/>
            <w:shd w:val="clear" w:color="auto" w:fill="auto"/>
            <w:noWrap/>
            <w:vAlign w:val="bottom"/>
            <w:hideMark/>
          </w:tcPr>
          <w:p w:rsidR="00F44EC6" w:rsidRPr="00977E7A" w:rsidRDefault="00F44EC6"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0,16</w:t>
            </w:r>
          </w:p>
        </w:tc>
        <w:tc>
          <w:tcPr>
            <w:tcW w:w="2410" w:type="dxa"/>
            <w:shd w:val="clear" w:color="auto" w:fill="auto"/>
            <w:noWrap/>
            <w:vAlign w:val="bottom"/>
            <w:hideMark/>
          </w:tcPr>
          <w:p w:rsidR="00F44EC6" w:rsidRPr="00977E7A" w:rsidRDefault="00F44EC6"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1842" w:type="dxa"/>
            <w:shd w:val="clear" w:color="auto" w:fill="auto"/>
            <w:noWrap/>
            <w:vAlign w:val="bottom"/>
            <w:hideMark/>
          </w:tcPr>
          <w:p w:rsidR="00F44EC6" w:rsidRPr="00977E7A" w:rsidRDefault="00F44EC6"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0,16</w:t>
            </w:r>
          </w:p>
        </w:tc>
      </w:tr>
      <w:tr w:rsidR="00F44EC6" w:rsidRPr="00224587" w:rsidTr="00977E7A">
        <w:trPr>
          <w:trHeight w:val="255"/>
        </w:trPr>
        <w:tc>
          <w:tcPr>
            <w:tcW w:w="3844" w:type="dxa"/>
            <w:shd w:val="clear" w:color="auto" w:fill="auto"/>
            <w:noWrap/>
            <w:vAlign w:val="bottom"/>
            <w:hideMark/>
          </w:tcPr>
          <w:p w:rsidR="00F44EC6" w:rsidRPr="00977E7A" w:rsidRDefault="00F44EC6" w:rsidP="00093C20">
            <w:pPr>
              <w:spacing w:line="240" w:lineRule="auto"/>
              <w:rPr>
                <w:rFonts w:ascii="Times New Roman" w:hAnsi="Times New Roman"/>
                <w:color w:val="000000"/>
                <w:sz w:val="20"/>
                <w:szCs w:val="20"/>
              </w:rPr>
            </w:pPr>
            <w:r w:rsidRPr="00977E7A">
              <w:rPr>
                <w:rFonts w:ascii="Times New Roman" w:hAnsi="Times New Roman"/>
                <w:color w:val="000000"/>
                <w:sz w:val="20"/>
                <w:szCs w:val="20"/>
              </w:rPr>
              <w:t>Общественные здания</w:t>
            </w:r>
          </w:p>
        </w:tc>
        <w:tc>
          <w:tcPr>
            <w:tcW w:w="1558" w:type="dxa"/>
            <w:shd w:val="clear" w:color="auto" w:fill="auto"/>
            <w:noWrap/>
            <w:vAlign w:val="bottom"/>
            <w:hideMark/>
          </w:tcPr>
          <w:p w:rsidR="00F44EC6" w:rsidRPr="00977E7A" w:rsidRDefault="00F44EC6"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0</w:t>
            </w:r>
          </w:p>
        </w:tc>
        <w:tc>
          <w:tcPr>
            <w:tcW w:w="2410" w:type="dxa"/>
            <w:shd w:val="clear" w:color="auto" w:fill="auto"/>
            <w:noWrap/>
            <w:vAlign w:val="bottom"/>
            <w:hideMark/>
          </w:tcPr>
          <w:p w:rsidR="00F44EC6" w:rsidRPr="00977E7A" w:rsidRDefault="00F44EC6"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1842" w:type="dxa"/>
            <w:shd w:val="clear" w:color="auto" w:fill="auto"/>
            <w:noWrap/>
            <w:vAlign w:val="bottom"/>
            <w:hideMark/>
          </w:tcPr>
          <w:p w:rsidR="00F44EC6" w:rsidRPr="00977E7A" w:rsidRDefault="00F44EC6"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0</w:t>
            </w:r>
          </w:p>
        </w:tc>
      </w:tr>
      <w:tr w:rsidR="00F44EC6" w:rsidRPr="00224587" w:rsidTr="00977E7A">
        <w:trPr>
          <w:trHeight w:val="255"/>
        </w:trPr>
        <w:tc>
          <w:tcPr>
            <w:tcW w:w="9654" w:type="dxa"/>
            <w:gridSpan w:val="4"/>
            <w:shd w:val="clear" w:color="auto" w:fill="auto"/>
            <w:noWrap/>
            <w:vAlign w:val="bottom"/>
            <w:hideMark/>
          </w:tcPr>
          <w:p w:rsidR="00F44EC6" w:rsidRPr="00977E7A" w:rsidRDefault="00237AE6" w:rsidP="00346BD4">
            <w:pPr>
              <w:spacing w:line="240" w:lineRule="auto"/>
              <w:rPr>
                <w:rFonts w:ascii="Times New Roman" w:hAnsi="Times New Roman"/>
                <w:b/>
                <w:color w:val="000000"/>
                <w:sz w:val="20"/>
                <w:szCs w:val="20"/>
              </w:rPr>
            </w:pPr>
            <w:r>
              <w:rPr>
                <w:rFonts w:ascii="Times New Roman" w:hAnsi="Times New Roman"/>
                <w:b/>
                <w:color w:val="000000"/>
                <w:sz w:val="20"/>
                <w:szCs w:val="20"/>
              </w:rPr>
              <w:t xml:space="preserve">Поселок Средний </w:t>
            </w:r>
            <w:proofErr w:type="spellStart"/>
            <w:r>
              <w:rPr>
                <w:rFonts w:ascii="Times New Roman" w:hAnsi="Times New Roman"/>
                <w:b/>
                <w:color w:val="000000"/>
                <w:sz w:val="20"/>
                <w:szCs w:val="20"/>
              </w:rPr>
              <w:t>П</w:t>
            </w:r>
            <w:r w:rsidR="00F44EC6" w:rsidRPr="00977E7A">
              <w:rPr>
                <w:rFonts w:ascii="Times New Roman" w:hAnsi="Times New Roman"/>
                <w:b/>
                <w:color w:val="000000"/>
                <w:sz w:val="20"/>
                <w:szCs w:val="20"/>
              </w:rPr>
              <w:t>одкумок</w:t>
            </w:r>
            <w:proofErr w:type="spellEnd"/>
            <w:r>
              <w:rPr>
                <w:rFonts w:ascii="Times New Roman" w:hAnsi="Times New Roman"/>
                <w:b/>
                <w:color w:val="000000"/>
                <w:sz w:val="20"/>
                <w:szCs w:val="20"/>
              </w:rPr>
              <w:t>,  ст. Константиновская</w:t>
            </w:r>
          </w:p>
        </w:tc>
      </w:tr>
      <w:tr w:rsidR="00F44EC6" w:rsidRPr="00224587" w:rsidTr="00977E7A">
        <w:trPr>
          <w:trHeight w:val="255"/>
        </w:trPr>
        <w:tc>
          <w:tcPr>
            <w:tcW w:w="3844" w:type="dxa"/>
            <w:shd w:val="clear" w:color="auto" w:fill="auto"/>
            <w:noWrap/>
            <w:vAlign w:val="bottom"/>
            <w:hideMark/>
          </w:tcPr>
          <w:p w:rsidR="00F44EC6" w:rsidRPr="00977E7A" w:rsidRDefault="00F44EC6"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ЖКС</w:t>
            </w:r>
          </w:p>
        </w:tc>
        <w:tc>
          <w:tcPr>
            <w:tcW w:w="1558" w:type="dxa"/>
            <w:shd w:val="clear" w:color="auto" w:fill="auto"/>
            <w:noWrap/>
            <w:vAlign w:val="bottom"/>
            <w:hideMark/>
          </w:tcPr>
          <w:p w:rsidR="00F44EC6" w:rsidRPr="00977E7A" w:rsidRDefault="00F44EC6" w:rsidP="00346BD4">
            <w:pPr>
              <w:spacing w:line="240" w:lineRule="auto"/>
              <w:jc w:val="right"/>
              <w:rPr>
                <w:rFonts w:ascii="Times New Roman" w:hAnsi="Times New Roman"/>
                <w:b/>
                <w:color w:val="000000"/>
                <w:sz w:val="20"/>
                <w:szCs w:val="20"/>
              </w:rPr>
            </w:pPr>
            <w:r w:rsidRPr="00237AE6">
              <w:rPr>
                <w:rFonts w:ascii="Times New Roman" w:hAnsi="Times New Roman"/>
                <w:b/>
                <w:color w:val="000000"/>
                <w:sz w:val="20"/>
                <w:szCs w:val="20"/>
              </w:rPr>
              <w:t>2,78</w:t>
            </w:r>
          </w:p>
        </w:tc>
        <w:tc>
          <w:tcPr>
            <w:tcW w:w="2410" w:type="dxa"/>
            <w:shd w:val="clear" w:color="auto" w:fill="auto"/>
            <w:noWrap/>
            <w:vAlign w:val="bottom"/>
            <w:hideMark/>
          </w:tcPr>
          <w:p w:rsidR="00F44EC6" w:rsidRPr="00977E7A" w:rsidRDefault="00F44EC6" w:rsidP="00346BD4">
            <w:pPr>
              <w:spacing w:line="240" w:lineRule="auto"/>
              <w:jc w:val="right"/>
              <w:rPr>
                <w:rFonts w:ascii="Times New Roman" w:hAnsi="Times New Roman"/>
                <w:b/>
                <w:color w:val="000000"/>
                <w:sz w:val="20"/>
                <w:szCs w:val="20"/>
              </w:rPr>
            </w:pPr>
            <w:r w:rsidRPr="00237AE6">
              <w:rPr>
                <w:rFonts w:ascii="Times New Roman" w:hAnsi="Times New Roman"/>
                <w:b/>
                <w:color w:val="000000"/>
                <w:sz w:val="20"/>
                <w:szCs w:val="20"/>
              </w:rPr>
              <w:t>1,67</w:t>
            </w:r>
          </w:p>
        </w:tc>
        <w:tc>
          <w:tcPr>
            <w:tcW w:w="1842" w:type="dxa"/>
            <w:shd w:val="clear" w:color="auto" w:fill="auto"/>
            <w:noWrap/>
            <w:vAlign w:val="bottom"/>
            <w:hideMark/>
          </w:tcPr>
          <w:p w:rsidR="00F44EC6" w:rsidRPr="00977E7A" w:rsidRDefault="00F44EC6" w:rsidP="00346BD4">
            <w:pPr>
              <w:spacing w:line="240" w:lineRule="auto"/>
              <w:jc w:val="right"/>
              <w:rPr>
                <w:rFonts w:ascii="Times New Roman" w:hAnsi="Times New Roman"/>
                <w:b/>
                <w:color w:val="000000"/>
                <w:sz w:val="20"/>
                <w:szCs w:val="20"/>
              </w:rPr>
            </w:pPr>
            <w:r w:rsidRPr="00237AE6">
              <w:rPr>
                <w:rFonts w:ascii="Times New Roman" w:hAnsi="Times New Roman"/>
                <w:b/>
                <w:color w:val="000000"/>
                <w:sz w:val="20"/>
                <w:szCs w:val="20"/>
              </w:rPr>
              <w:t>4,45</w:t>
            </w:r>
          </w:p>
        </w:tc>
      </w:tr>
      <w:tr w:rsidR="00F44EC6" w:rsidRPr="00224587" w:rsidTr="00977E7A">
        <w:trPr>
          <w:trHeight w:val="255"/>
        </w:trPr>
        <w:tc>
          <w:tcPr>
            <w:tcW w:w="3844" w:type="dxa"/>
            <w:shd w:val="clear" w:color="auto" w:fill="auto"/>
            <w:noWrap/>
            <w:vAlign w:val="bottom"/>
            <w:hideMark/>
          </w:tcPr>
          <w:p w:rsidR="00F44EC6" w:rsidRPr="00977E7A" w:rsidRDefault="00F44EC6"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в том числе:</w:t>
            </w:r>
          </w:p>
        </w:tc>
        <w:tc>
          <w:tcPr>
            <w:tcW w:w="1558" w:type="dxa"/>
            <w:shd w:val="clear" w:color="auto" w:fill="auto"/>
            <w:noWrap/>
            <w:vAlign w:val="bottom"/>
            <w:hideMark/>
          </w:tcPr>
          <w:p w:rsidR="00F44EC6" w:rsidRPr="00977E7A" w:rsidRDefault="00F44EC6" w:rsidP="00346BD4">
            <w:pPr>
              <w:spacing w:line="240" w:lineRule="auto"/>
              <w:rPr>
                <w:rFonts w:ascii="Times New Roman" w:hAnsi="Times New Roman"/>
                <w:color w:val="000000"/>
                <w:sz w:val="20"/>
                <w:szCs w:val="20"/>
              </w:rPr>
            </w:pPr>
          </w:p>
        </w:tc>
        <w:tc>
          <w:tcPr>
            <w:tcW w:w="2410" w:type="dxa"/>
            <w:shd w:val="clear" w:color="auto" w:fill="auto"/>
            <w:noWrap/>
            <w:vAlign w:val="bottom"/>
            <w:hideMark/>
          </w:tcPr>
          <w:p w:rsidR="00F44EC6" w:rsidRPr="00977E7A" w:rsidRDefault="00F44EC6" w:rsidP="00346BD4">
            <w:pPr>
              <w:spacing w:line="240" w:lineRule="auto"/>
              <w:rPr>
                <w:rFonts w:ascii="Times New Roman" w:hAnsi="Times New Roman"/>
                <w:color w:val="000000"/>
                <w:sz w:val="20"/>
                <w:szCs w:val="20"/>
              </w:rPr>
            </w:pPr>
          </w:p>
        </w:tc>
        <w:tc>
          <w:tcPr>
            <w:tcW w:w="1842" w:type="dxa"/>
            <w:shd w:val="clear" w:color="auto" w:fill="auto"/>
            <w:noWrap/>
            <w:vAlign w:val="bottom"/>
            <w:hideMark/>
          </w:tcPr>
          <w:p w:rsidR="00F44EC6" w:rsidRPr="00977E7A" w:rsidRDefault="00F44EC6" w:rsidP="00346BD4">
            <w:pPr>
              <w:spacing w:line="240" w:lineRule="auto"/>
              <w:rPr>
                <w:rFonts w:ascii="Times New Roman" w:hAnsi="Times New Roman"/>
                <w:color w:val="000000"/>
                <w:sz w:val="20"/>
                <w:szCs w:val="20"/>
              </w:rPr>
            </w:pPr>
          </w:p>
        </w:tc>
      </w:tr>
      <w:tr w:rsidR="00F44EC6" w:rsidRPr="00224587" w:rsidTr="00977E7A">
        <w:trPr>
          <w:trHeight w:val="255"/>
        </w:trPr>
        <w:tc>
          <w:tcPr>
            <w:tcW w:w="3844" w:type="dxa"/>
            <w:shd w:val="clear" w:color="auto" w:fill="auto"/>
            <w:noWrap/>
            <w:vAlign w:val="bottom"/>
            <w:hideMark/>
          </w:tcPr>
          <w:p w:rsidR="00F44EC6" w:rsidRPr="00977E7A" w:rsidRDefault="00F44EC6"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Жилые здания</w:t>
            </w:r>
          </w:p>
        </w:tc>
        <w:tc>
          <w:tcPr>
            <w:tcW w:w="1558" w:type="dxa"/>
            <w:shd w:val="clear" w:color="auto" w:fill="auto"/>
            <w:noWrap/>
            <w:vAlign w:val="bottom"/>
            <w:hideMark/>
          </w:tcPr>
          <w:p w:rsidR="00F44EC6" w:rsidRPr="00977E7A" w:rsidRDefault="00F44EC6" w:rsidP="00346BD4">
            <w:pPr>
              <w:spacing w:line="240" w:lineRule="auto"/>
              <w:jc w:val="right"/>
              <w:rPr>
                <w:rFonts w:ascii="Times New Roman" w:hAnsi="Times New Roman"/>
                <w:color w:val="000000"/>
                <w:sz w:val="20"/>
                <w:szCs w:val="20"/>
              </w:rPr>
            </w:pPr>
            <w:r w:rsidRPr="00237AE6">
              <w:rPr>
                <w:rFonts w:ascii="Times New Roman" w:hAnsi="Times New Roman"/>
                <w:color w:val="000000"/>
                <w:sz w:val="20"/>
                <w:szCs w:val="20"/>
              </w:rPr>
              <w:t>2,48</w:t>
            </w:r>
          </w:p>
        </w:tc>
        <w:tc>
          <w:tcPr>
            <w:tcW w:w="2410" w:type="dxa"/>
            <w:shd w:val="clear" w:color="auto" w:fill="auto"/>
            <w:noWrap/>
            <w:vAlign w:val="bottom"/>
            <w:hideMark/>
          </w:tcPr>
          <w:p w:rsidR="00F44EC6" w:rsidRPr="00977E7A" w:rsidRDefault="00F44EC6" w:rsidP="00346BD4">
            <w:pPr>
              <w:spacing w:line="240" w:lineRule="auto"/>
              <w:jc w:val="right"/>
              <w:rPr>
                <w:rFonts w:ascii="Times New Roman" w:hAnsi="Times New Roman"/>
                <w:color w:val="000000"/>
                <w:sz w:val="20"/>
                <w:szCs w:val="20"/>
              </w:rPr>
            </w:pPr>
            <w:r w:rsidRPr="00237AE6">
              <w:rPr>
                <w:rFonts w:ascii="Times New Roman" w:hAnsi="Times New Roman"/>
                <w:color w:val="000000"/>
                <w:sz w:val="20"/>
                <w:szCs w:val="20"/>
              </w:rPr>
              <w:t>1,46</w:t>
            </w:r>
          </w:p>
        </w:tc>
        <w:tc>
          <w:tcPr>
            <w:tcW w:w="1842" w:type="dxa"/>
            <w:shd w:val="clear" w:color="auto" w:fill="auto"/>
            <w:noWrap/>
            <w:vAlign w:val="bottom"/>
            <w:hideMark/>
          </w:tcPr>
          <w:p w:rsidR="00F44EC6" w:rsidRPr="00977E7A" w:rsidRDefault="00F44EC6" w:rsidP="00346BD4">
            <w:pPr>
              <w:spacing w:line="240" w:lineRule="auto"/>
              <w:jc w:val="right"/>
              <w:rPr>
                <w:rFonts w:ascii="Times New Roman" w:hAnsi="Times New Roman"/>
                <w:color w:val="000000"/>
                <w:sz w:val="20"/>
                <w:szCs w:val="20"/>
              </w:rPr>
            </w:pPr>
            <w:r w:rsidRPr="00237AE6">
              <w:rPr>
                <w:rFonts w:ascii="Times New Roman" w:hAnsi="Times New Roman"/>
                <w:color w:val="000000"/>
                <w:sz w:val="20"/>
                <w:szCs w:val="20"/>
              </w:rPr>
              <w:t>3,94</w:t>
            </w:r>
          </w:p>
        </w:tc>
      </w:tr>
      <w:tr w:rsidR="00F44EC6" w:rsidRPr="00224587" w:rsidTr="00977E7A">
        <w:trPr>
          <w:trHeight w:val="255"/>
        </w:trPr>
        <w:tc>
          <w:tcPr>
            <w:tcW w:w="3844" w:type="dxa"/>
            <w:shd w:val="clear" w:color="auto" w:fill="auto"/>
            <w:noWrap/>
            <w:vAlign w:val="bottom"/>
            <w:hideMark/>
          </w:tcPr>
          <w:p w:rsidR="00F44EC6" w:rsidRPr="00977E7A" w:rsidRDefault="00F44EC6" w:rsidP="00346BD4">
            <w:pPr>
              <w:spacing w:line="240" w:lineRule="auto"/>
              <w:rPr>
                <w:rFonts w:ascii="Times New Roman" w:hAnsi="Times New Roman"/>
                <w:color w:val="000000"/>
                <w:sz w:val="20"/>
                <w:szCs w:val="20"/>
              </w:rPr>
            </w:pPr>
            <w:r w:rsidRPr="00977E7A">
              <w:rPr>
                <w:rFonts w:ascii="Times New Roman" w:hAnsi="Times New Roman"/>
                <w:color w:val="000000"/>
                <w:sz w:val="20"/>
                <w:szCs w:val="20"/>
              </w:rPr>
              <w:t>Общественные здания</w:t>
            </w:r>
          </w:p>
        </w:tc>
        <w:tc>
          <w:tcPr>
            <w:tcW w:w="1558" w:type="dxa"/>
            <w:shd w:val="clear" w:color="auto" w:fill="auto"/>
            <w:noWrap/>
            <w:vAlign w:val="bottom"/>
            <w:hideMark/>
          </w:tcPr>
          <w:p w:rsidR="00F44EC6" w:rsidRPr="00977E7A" w:rsidRDefault="00F44EC6" w:rsidP="00346BD4">
            <w:pPr>
              <w:spacing w:line="240" w:lineRule="auto"/>
              <w:jc w:val="right"/>
              <w:rPr>
                <w:rFonts w:ascii="Times New Roman" w:hAnsi="Times New Roman"/>
                <w:color w:val="000000"/>
                <w:sz w:val="20"/>
                <w:szCs w:val="20"/>
              </w:rPr>
            </w:pPr>
            <w:r w:rsidRPr="00237AE6">
              <w:rPr>
                <w:rFonts w:ascii="Times New Roman" w:hAnsi="Times New Roman"/>
                <w:color w:val="000000"/>
                <w:sz w:val="20"/>
                <w:szCs w:val="20"/>
              </w:rPr>
              <w:t>0,3</w:t>
            </w:r>
          </w:p>
        </w:tc>
        <w:tc>
          <w:tcPr>
            <w:tcW w:w="2410" w:type="dxa"/>
            <w:shd w:val="clear" w:color="auto" w:fill="auto"/>
            <w:noWrap/>
            <w:vAlign w:val="bottom"/>
            <w:hideMark/>
          </w:tcPr>
          <w:p w:rsidR="00F44EC6" w:rsidRPr="00977E7A" w:rsidRDefault="00F44EC6" w:rsidP="00346BD4">
            <w:pPr>
              <w:spacing w:line="240" w:lineRule="auto"/>
              <w:jc w:val="right"/>
              <w:rPr>
                <w:rFonts w:ascii="Times New Roman" w:hAnsi="Times New Roman"/>
                <w:color w:val="000000"/>
                <w:sz w:val="20"/>
                <w:szCs w:val="20"/>
              </w:rPr>
            </w:pPr>
            <w:r w:rsidRPr="00237AE6">
              <w:rPr>
                <w:rFonts w:ascii="Times New Roman" w:hAnsi="Times New Roman"/>
                <w:color w:val="000000"/>
                <w:sz w:val="20"/>
                <w:szCs w:val="20"/>
              </w:rPr>
              <w:t>0,21</w:t>
            </w:r>
          </w:p>
        </w:tc>
        <w:tc>
          <w:tcPr>
            <w:tcW w:w="1842" w:type="dxa"/>
            <w:shd w:val="clear" w:color="auto" w:fill="auto"/>
            <w:noWrap/>
            <w:vAlign w:val="bottom"/>
            <w:hideMark/>
          </w:tcPr>
          <w:p w:rsidR="00F44EC6" w:rsidRPr="00977E7A" w:rsidRDefault="00F44EC6" w:rsidP="00346BD4">
            <w:pPr>
              <w:spacing w:line="240" w:lineRule="auto"/>
              <w:jc w:val="right"/>
              <w:rPr>
                <w:rFonts w:ascii="Times New Roman" w:hAnsi="Times New Roman"/>
                <w:color w:val="000000"/>
                <w:sz w:val="20"/>
                <w:szCs w:val="20"/>
              </w:rPr>
            </w:pPr>
            <w:r w:rsidRPr="00237AE6">
              <w:rPr>
                <w:rFonts w:ascii="Times New Roman" w:hAnsi="Times New Roman"/>
                <w:color w:val="000000"/>
                <w:sz w:val="20"/>
                <w:szCs w:val="20"/>
              </w:rPr>
              <w:t>0,51</w:t>
            </w:r>
          </w:p>
        </w:tc>
      </w:tr>
      <w:tr w:rsidR="00F44EC6" w:rsidRPr="00224587" w:rsidTr="00977E7A">
        <w:trPr>
          <w:trHeight w:val="255"/>
        </w:trPr>
        <w:tc>
          <w:tcPr>
            <w:tcW w:w="3844" w:type="dxa"/>
            <w:shd w:val="clear" w:color="auto" w:fill="auto"/>
            <w:noWrap/>
            <w:vAlign w:val="bottom"/>
            <w:hideMark/>
          </w:tcPr>
          <w:p w:rsidR="00F44EC6" w:rsidRPr="00977E7A" w:rsidRDefault="00F44EC6" w:rsidP="009C149B">
            <w:pPr>
              <w:spacing w:line="240" w:lineRule="auto"/>
              <w:rPr>
                <w:rFonts w:ascii="Times New Roman" w:hAnsi="Times New Roman"/>
                <w:b/>
                <w:color w:val="000000"/>
                <w:sz w:val="20"/>
                <w:szCs w:val="20"/>
              </w:rPr>
            </w:pPr>
            <w:r w:rsidRPr="00977E7A">
              <w:rPr>
                <w:rFonts w:ascii="Times New Roman" w:hAnsi="Times New Roman"/>
                <w:b/>
                <w:color w:val="000000"/>
                <w:sz w:val="20"/>
                <w:szCs w:val="20"/>
              </w:rPr>
              <w:t>Всего по МО</w:t>
            </w:r>
          </w:p>
        </w:tc>
        <w:tc>
          <w:tcPr>
            <w:tcW w:w="1558" w:type="dxa"/>
            <w:shd w:val="clear" w:color="auto" w:fill="auto"/>
            <w:noWrap/>
            <w:vAlign w:val="bottom"/>
            <w:hideMark/>
          </w:tcPr>
          <w:p w:rsidR="00F44EC6" w:rsidRPr="00237AE6" w:rsidRDefault="00F44EC6" w:rsidP="00346BD4">
            <w:pPr>
              <w:spacing w:line="240" w:lineRule="auto"/>
              <w:jc w:val="right"/>
              <w:rPr>
                <w:rFonts w:ascii="Times New Roman" w:hAnsi="Times New Roman"/>
                <w:color w:val="000000"/>
                <w:sz w:val="20"/>
                <w:szCs w:val="20"/>
              </w:rPr>
            </w:pPr>
          </w:p>
        </w:tc>
        <w:tc>
          <w:tcPr>
            <w:tcW w:w="2410" w:type="dxa"/>
            <w:shd w:val="clear" w:color="auto" w:fill="auto"/>
            <w:noWrap/>
            <w:vAlign w:val="bottom"/>
            <w:hideMark/>
          </w:tcPr>
          <w:p w:rsidR="00F44EC6" w:rsidRPr="00237AE6" w:rsidRDefault="00F44EC6" w:rsidP="00346BD4">
            <w:pPr>
              <w:spacing w:line="240" w:lineRule="auto"/>
              <w:jc w:val="right"/>
              <w:rPr>
                <w:rFonts w:ascii="Times New Roman" w:hAnsi="Times New Roman"/>
                <w:color w:val="000000"/>
                <w:sz w:val="20"/>
                <w:szCs w:val="20"/>
              </w:rPr>
            </w:pPr>
          </w:p>
        </w:tc>
        <w:tc>
          <w:tcPr>
            <w:tcW w:w="1842" w:type="dxa"/>
            <w:shd w:val="clear" w:color="auto" w:fill="auto"/>
            <w:noWrap/>
            <w:vAlign w:val="bottom"/>
            <w:hideMark/>
          </w:tcPr>
          <w:p w:rsidR="00F44EC6" w:rsidRPr="00237AE6" w:rsidRDefault="00F44EC6" w:rsidP="00346BD4">
            <w:pPr>
              <w:spacing w:line="240" w:lineRule="auto"/>
              <w:jc w:val="right"/>
              <w:rPr>
                <w:rFonts w:ascii="Times New Roman" w:hAnsi="Times New Roman"/>
                <w:color w:val="000000"/>
                <w:sz w:val="20"/>
                <w:szCs w:val="20"/>
              </w:rPr>
            </w:pPr>
          </w:p>
        </w:tc>
      </w:tr>
      <w:tr w:rsidR="00F44EC6" w:rsidRPr="00224587" w:rsidTr="00977E7A">
        <w:trPr>
          <w:trHeight w:val="255"/>
        </w:trPr>
        <w:tc>
          <w:tcPr>
            <w:tcW w:w="3844" w:type="dxa"/>
            <w:shd w:val="clear" w:color="auto" w:fill="auto"/>
            <w:noWrap/>
            <w:vAlign w:val="bottom"/>
          </w:tcPr>
          <w:p w:rsidR="00F44EC6" w:rsidRPr="00977E7A" w:rsidRDefault="00F44EC6"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ЖКС</w:t>
            </w:r>
          </w:p>
        </w:tc>
        <w:tc>
          <w:tcPr>
            <w:tcW w:w="1558" w:type="dxa"/>
            <w:shd w:val="clear" w:color="auto" w:fill="auto"/>
            <w:noWrap/>
            <w:vAlign w:val="bottom"/>
          </w:tcPr>
          <w:p w:rsidR="00F44EC6" w:rsidRPr="00977E7A" w:rsidRDefault="0083107A"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191,23</w:t>
            </w:r>
          </w:p>
        </w:tc>
        <w:tc>
          <w:tcPr>
            <w:tcW w:w="2410" w:type="dxa"/>
            <w:shd w:val="clear" w:color="auto" w:fill="auto"/>
            <w:noWrap/>
            <w:vAlign w:val="bottom"/>
          </w:tcPr>
          <w:p w:rsidR="00F44EC6" w:rsidRPr="00977E7A" w:rsidRDefault="0083107A" w:rsidP="00346BD4">
            <w:pPr>
              <w:spacing w:line="240" w:lineRule="auto"/>
              <w:jc w:val="right"/>
              <w:rPr>
                <w:rFonts w:ascii="Times New Roman" w:hAnsi="Times New Roman"/>
                <w:b/>
                <w:color w:val="000000"/>
                <w:sz w:val="20"/>
                <w:szCs w:val="20"/>
              </w:rPr>
            </w:pPr>
            <w:r w:rsidRPr="00977E7A">
              <w:rPr>
                <w:rFonts w:ascii="Times New Roman" w:hAnsi="Times New Roman"/>
                <w:b/>
                <w:bCs/>
                <w:color w:val="000000"/>
                <w:sz w:val="20"/>
                <w:szCs w:val="20"/>
              </w:rPr>
              <w:t>73,83</w:t>
            </w:r>
          </w:p>
        </w:tc>
        <w:tc>
          <w:tcPr>
            <w:tcW w:w="1842" w:type="dxa"/>
            <w:shd w:val="clear" w:color="auto" w:fill="auto"/>
            <w:noWrap/>
            <w:vAlign w:val="bottom"/>
          </w:tcPr>
          <w:p w:rsidR="00F44EC6" w:rsidRPr="00977E7A" w:rsidRDefault="0083107A" w:rsidP="00346BD4">
            <w:pPr>
              <w:spacing w:line="240" w:lineRule="auto"/>
              <w:jc w:val="right"/>
              <w:rPr>
                <w:rFonts w:ascii="Times New Roman" w:hAnsi="Times New Roman"/>
                <w:b/>
                <w:color w:val="000000"/>
                <w:sz w:val="20"/>
                <w:szCs w:val="20"/>
              </w:rPr>
            </w:pPr>
            <w:r w:rsidRPr="00977E7A">
              <w:rPr>
                <w:rFonts w:ascii="Times New Roman" w:hAnsi="Times New Roman"/>
                <w:b/>
                <w:sz w:val="20"/>
                <w:szCs w:val="20"/>
              </w:rPr>
              <w:t>265,06</w:t>
            </w:r>
          </w:p>
        </w:tc>
      </w:tr>
      <w:tr w:rsidR="00F44EC6" w:rsidRPr="00224587" w:rsidTr="00977E7A">
        <w:trPr>
          <w:trHeight w:val="255"/>
        </w:trPr>
        <w:tc>
          <w:tcPr>
            <w:tcW w:w="3844" w:type="dxa"/>
            <w:shd w:val="clear" w:color="auto" w:fill="auto"/>
            <w:noWrap/>
            <w:vAlign w:val="bottom"/>
          </w:tcPr>
          <w:p w:rsidR="00F44EC6" w:rsidRPr="00977E7A" w:rsidRDefault="00F44EC6"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в том числе:</w:t>
            </w:r>
          </w:p>
        </w:tc>
        <w:tc>
          <w:tcPr>
            <w:tcW w:w="1558" w:type="dxa"/>
            <w:shd w:val="clear" w:color="auto" w:fill="auto"/>
            <w:noWrap/>
            <w:vAlign w:val="bottom"/>
          </w:tcPr>
          <w:p w:rsidR="00F44EC6" w:rsidRPr="00977E7A" w:rsidRDefault="00F44EC6" w:rsidP="00346BD4">
            <w:pPr>
              <w:spacing w:line="240" w:lineRule="auto"/>
              <w:rPr>
                <w:rFonts w:ascii="Times New Roman" w:hAnsi="Times New Roman"/>
                <w:color w:val="000000"/>
                <w:sz w:val="20"/>
                <w:szCs w:val="20"/>
              </w:rPr>
            </w:pPr>
          </w:p>
        </w:tc>
        <w:tc>
          <w:tcPr>
            <w:tcW w:w="2410" w:type="dxa"/>
            <w:shd w:val="clear" w:color="auto" w:fill="auto"/>
            <w:noWrap/>
            <w:vAlign w:val="bottom"/>
          </w:tcPr>
          <w:p w:rsidR="00F44EC6" w:rsidRPr="00977E7A" w:rsidRDefault="00F44EC6" w:rsidP="00346BD4">
            <w:pPr>
              <w:spacing w:line="240" w:lineRule="auto"/>
              <w:rPr>
                <w:rFonts w:ascii="Times New Roman" w:hAnsi="Times New Roman"/>
                <w:color w:val="000000"/>
                <w:sz w:val="20"/>
                <w:szCs w:val="20"/>
              </w:rPr>
            </w:pPr>
          </w:p>
        </w:tc>
        <w:tc>
          <w:tcPr>
            <w:tcW w:w="1842" w:type="dxa"/>
            <w:shd w:val="clear" w:color="auto" w:fill="auto"/>
            <w:noWrap/>
            <w:vAlign w:val="bottom"/>
          </w:tcPr>
          <w:p w:rsidR="00F44EC6" w:rsidRPr="00977E7A" w:rsidRDefault="00F44EC6" w:rsidP="00346BD4">
            <w:pPr>
              <w:spacing w:line="240" w:lineRule="auto"/>
              <w:rPr>
                <w:rFonts w:ascii="Times New Roman" w:hAnsi="Times New Roman"/>
                <w:color w:val="000000"/>
                <w:sz w:val="20"/>
                <w:szCs w:val="20"/>
              </w:rPr>
            </w:pPr>
          </w:p>
        </w:tc>
      </w:tr>
      <w:tr w:rsidR="00F44EC6" w:rsidRPr="00224587" w:rsidTr="00977E7A">
        <w:trPr>
          <w:trHeight w:val="255"/>
        </w:trPr>
        <w:tc>
          <w:tcPr>
            <w:tcW w:w="3844" w:type="dxa"/>
            <w:shd w:val="clear" w:color="auto" w:fill="auto"/>
            <w:noWrap/>
            <w:vAlign w:val="bottom"/>
          </w:tcPr>
          <w:p w:rsidR="00F44EC6" w:rsidRPr="00977E7A" w:rsidRDefault="00F44EC6"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жилые здания</w:t>
            </w:r>
          </w:p>
        </w:tc>
        <w:tc>
          <w:tcPr>
            <w:tcW w:w="1558" w:type="dxa"/>
            <w:shd w:val="clear" w:color="auto" w:fill="auto"/>
            <w:noWrap/>
            <w:vAlign w:val="bottom"/>
          </w:tcPr>
          <w:p w:rsidR="00F44EC6" w:rsidRPr="00977E7A" w:rsidRDefault="0083107A" w:rsidP="00346BD4">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144,54</w:t>
            </w:r>
          </w:p>
        </w:tc>
        <w:tc>
          <w:tcPr>
            <w:tcW w:w="2410" w:type="dxa"/>
            <w:shd w:val="clear" w:color="auto" w:fill="auto"/>
            <w:noWrap/>
            <w:vAlign w:val="bottom"/>
          </w:tcPr>
          <w:p w:rsidR="00F44EC6" w:rsidRPr="00977E7A" w:rsidRDefault="0083107A" w:rsidP="00346BD4">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58,94</w:t>
            </w:r>
          </w:p>
        </w:tc>
        <w:tc>
          <w:tcPr>
            <w:tcW w:w="1842" w:type="dxa"/>
            <w:shd w:val="clear" w:color="auto" w:fill="auto"/>
            <w:noWrap/>
            <w:vAlign w:val="bottom"/>
          </w:tcPr>
          <w:p w:rsidR="00F44EC6" w:rsidRPr="00977E7A" w:rsidRDefault="0083107A" w:rsidP="00346BD4">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203,48</w:t>
            </w:r>
          </w:p>
        </w:tc>
      </w:tr>
      <w:tr w:rsidR="00F44EC6" w:rsidRPr="00224587" w:rsidTr="00977E7A">
        <w:trPr>
          <w:trHeight w:val="255"/>
        </w:trPr>
        <w:tc>
          <w:tcPr>
            <w:tcW w:w="3844" w:type="dxa"/>
            <w:shd w:val="clear" w:color="auto" w:fill="auto"/>
            <w:noWrap/>
            <w:vAlign w:val="bottom"/>
          </w:tcPr>
          <w:p w:rsidR="00F44EC6" w:rsidRPr="00977E7A" w:rsidRDefault="00F44EC6"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общественные здания</w:t>
            </w:r>
          </w:p>
        </w:tc>
        <w:tc>
          <w:tcPr>
            <w:tcW w:w="1558" w:type="dxa"/>
            <w:shd w:val="clear" w:color="auto" w:fill="auto"/>
            <w:noWrap/>
            <w:vAlign w:val="bottom"/>
          </w:tcPr>
          <w:p w:rsidR="00F44EC6" w:rsidRPr="00977E7A" w:rsidRDefault="0083107A" w:rsidP="00346BD4">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46,69</w:t>
            </w:r>
          </w:p>
        </w:tc>
        <w:tc>
          <w:tcPr>
            <w:tcW w:w="2410" w:type="dxa"/>
            <w:shd w:val="clear" w:color="auto" w:fill="auto"/>
            <w:noWrap/>
            <w:vAlign w:val="bottom"/>
          </w:tcPr>
          <w:p w:rsidR="00F44EC6" w:rsidRPr="00977E7A" w:rsidRDefault="0083107A" w:rsidP="00346BD4">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14,89</w:t>
            </w:r>
          </w:p>
        </w:tc>
        <w:tc>
          <w:tcPr>
            <w:tcW w:w="1842" w:type="dxa"/>
            <w:shd w:val="clear" w:color="auto" w:fill="auto"/>
            <w:noWrap/>
            <w:vAlign w:val="bottom"/>
          </w:tcPr>
          <w:p w:rsidR="00F44EC6" w:rsidRPr="00977E7A" w:rsidRDefault="0083107A" w:rsidP="00346BD4">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61,58</w:t>
            </w:r>
          </w:p>
        </w:tc>
      </w:tr>
    </w:tbl>
    <w:p w:rsidR="007601C3" w:rsidRDefault="00AC3971" w:rsidP="00012B53">
      <w:pPr>
        <w:autoSpaceDE w:val="0"/>
        <w:autoSpaceDN w:val="0"/>
        <w:adjustRightInd w:val="0"/>
        <w:spacing w:after="0" w:line="240" w:lineRule="auto"/>
        <w:jc w:val="both"/>
        <w:rPr>
          <w:rFonts w:ascii="Times New Roman" w:hAnsi="Times New Roman"/>
          <w:sz w:val="24"/>
          <w:szCs w:val="24"/>
        </w:rPr>
      </w:pPr>
      <w:r w:rsidRPr="00012B53">
        <w:rPr>
          <w:rFonts w:ascii="Times New Roman" w:hAnsi="Times New Roman"/>
          <w:sz w:val="24"/>
          <w:szCs w:val="24"/>
        </w:rPr>
        <w:t xml:space="preserve">Как видно, потребление тепла на нужды отопления в городе </w:t>
      </w:r>
      <w:proofErr w:type="spellStart"/>
      <w:r w:rsidRPr="00012B53">
        <w:rPr>
          <w:rFonts w:ascii="Times New Roman" w:hAnsi="Times New Roman"/>
          <w:sz w:val="24"/>
          <w:szCs w:val="24"/>
        </w:rPr>
        <w:t>составляетпорядка</w:t>
      </w:r>
      <w:proofErr w:type="spellEnd"/>
      <w:r w:rsidRPr="00012B53">
        <w:rPr>
          <w:rFonts w:ascii="Times New Roman" w:hAnsi="Times New Roman"/>
          <w:sz w:val="24"/>
          <w:szCs w:val="24"/>
        </w:rPr>
        <w:t xml:space="preserve"> </w:t>
      </w:r>
      <w:r w:rsidR="00E70104">
        <w:rPr>
          <w:rFonts w:ascii="Times New Roman" w:hAnsi="Times New Roman"/>
          <w:sz w:val="24"/>
          <w:szCs w:val="24"/>
        </w:rPr>
        <w:t>7</w:t>
      </w:r>
      <w:r w:rsidR="0083107A">
        <w:rPr>
          <w:rFonts w:ascii="Times New Roman" w:hAnsi="Times New Roman"/>
          <w:sz w:val="24"/>
          <w:szCs w:val="24"/>
        </w:rPr>
        <w:t>2</w:t>
      </w:r>
      <w:r w:rsidRPr="00012B53">
        <w:rPr>
          <w:rFonts w:ascii="Times New Roman" w:hAnsi="Times New Roman"/>
          <w:sz w:val="24"/>
          <w:szCs w:val="24"/>
        </w:rPr>
        <w:t xml:space="preserve"> %, горячего водоснабжения - около </w:t>
      </w:r>
      <w:r w:rsidR="00E70104">
        <w:rPr>
          <w:rFonts w:ascii="Times New Roman" w:hAnsi="Times New Roman"/>
          <w:sz w:val="24"/>
          <w:szCs w:val="24"/>
        </w:rPr>
        <w:t>2</w:t>
      </w:r>
      <w:r w:rsidR="0083107A">
        <w:rPr>
          <w:rFonts w:ascii="Times New Roman" w:hAnsi="Times New Roman"/>
          <w:sz w:val="24"/>
          <w:szCs w:val="24"/>
        </w:rPr>
        <w:t>8</w:t>
      </w:r>
      <w:r w:rsidRPr="00012B53">
        <w:rPr>
          <w:rFonts w:ascii="Times New Roman" w:hAnsi="Times New Roman"/>
          <w:sz w:val="24"/>
          <w:szCs w:val="24"/>
        </w:rPr>
        <w:t>%.</w:t>
      </w:r>
    </w:p>
    <w:p w:rsidR="00E70104" w:rsidRPr="00012B53" w:rsidRDefault="00E70104" w:rsidP="00012B53">
      <w:pPr>
        <w:autoSpaceDE w:val="0"/>
        <w:autoSpaceDN w:val="0"/>
        <w:adjustRightInd w:val="0"/>
        <w:spacing w:after="0" w:line="240" w:lineRule="auto"/>
        <w:jc w:val="both"/>
        <w:rPr>
          <w:rFonts w:ascii="Times New Roman" w:hAnsi="Times New Roman"/>
          <w:sz w:val="24"/>
          <w:szCs w:val="24"/>
        </w:rPr>
      </w:pPr>
    </w:p>
    <w:p w:rsidR="00F44EC6" w:rsidRDefault="00F44EC6" w:rsidP="00012B53">
      <w:pPr>
        <w:autoSpaceDE w:val="0"/>
        <w:autoSpaceDN w:val="0"/>
        <w:adjustRightInd w:val="0"/>
        <w:spacing w:after="0" w:line="240" w:lineRule="auto"/>
        <w:jc w:val="both"/>
        <w:rPr>
          <w:rFonts w:ascii="Times New Roman" w:hAnsi="Times New Roman"/>
          <w:b/>
          <w:bCs/>
          <w:sz w:val="24"/>
          <w:szCs w:val="24"/>
        </w:rPr>
      </w:pPr>
    </w:p>
    <w:p w:rsidR="00237AE6" w:rsidRDefault="00237AE6" w:rsidP="00012B53">
      <w:pPr>
        <w:autoSpaceDE w:val="0"/>
        <w:autoSpaceDN w:val="0"/>
        <w:adjustRightInd w:val="0"/>
        <w:spacing w:after="0" w:line="240" w:lineRule="auto"/>
        <w:jc w:val="both"/>
        <w:rPr>
          <w:rFonts w:ascii="Times New Roman" w:hAnsi="Times New Roman"/>
          <w:b/>
          <w:bCs/>
          <w:sz w:val="24"/>
          <w:szCs w:val="24"/>
        </w:rPr>
      </w:pPr>
    </w:p>
    <w:p w:rsidR="00F44EC6" w:rsidRDefault="00F44EC6" w:rsidP="00977E7A">
      <w:pPr>
        <w:autoSpaceDE w:val="0"/>
        <w:autoSpaceDN w:val="0"/>
        <w:adjustRightInd w:val="0"/>
        <w:spacing w:after="0" w:line="240" w:lineRule="auto"/>
        <w:ind w:right="-569"/>
        <w:jc w:val="both"/>
        <w:rPr>
          <w:rFonts w:ascii="Times New Roman" w:hAnsi="Times New Roman"/>
          <w:b/>
          <w:bCs/>
          <w:sz w:val="24"/>
          <w:szCs w:val="24"/>
        </w:rPr>
      </w:pPr>
    </w:p>
    <w:p w:rsidR="00AC3971" w:rsidRDefault="00AC3971" w:rsidP="00012B53">
      <w:pPr>
        <w:autoSpaceDE w:val="0"/>
        <w:autoSpaceDN w:val="0"/>
        <w:adjustRightInd w:val="0"/>
        <w:spacing w:after="0" w:line="240" w:lineRule="auto"/>
        <w:jc w:val="both"/>
        <w:rPr>
          <w:rFonts w:ascii="Times New Roman" w:hAnsi="Times New Roman"/>
          <w:b/>
          <w:bCs/>
          <w:sz w:val="24"/>
          <w:szCs w:val="24"/>
        </w:rPr>
      </w:pPr>
      <w:r w:rsidRPr="00012B53">
        <w:rPr>
          <w:rFonts w:ascii="Times New Roman" w:hAnsi="Times New Roman"/>
          <w:b/>
          <w:bCs/>
          <w:sz w:val="24"/>
          <w:szCs w:val="24"/>
        </w:rPr>
        <w:lastRenderedPageBreak/>
        <w:t xml:space="preserve">1.3 Площадь строительных фондов в отчетном году и приросты </w:t>
      </w:r>
      <w:proofErr w:type="spellStart"/>
      <w:r w:rsidRPr="00012B53">
        <w:rPr>
          <w:rFonts w:ascii="Times New Roman" w:hAnsi="Times New Roman"/>
          <w:b/>
          <w:bCs/>
          <w:sz w:val="24"/>
          <w:szCs w:val="24"/>
        </w:rPr>
        <w:t>площадистроительных</w:t>
      </w:r>
      <w:proofErr w:type="spellEnd"/>
      <w:r w:rsidRPr="00012B53">
        <w:rPr>
          <w:rFonts w:ascii="Times New Roman" w:hAnsi="Times New Roman"/>
          <w:b/>
          <w:bCs/>
          <w:sz w:val="24"/>
          <w:szCs w:val="24"/>
        </w:rPr>
        <w:t xml:space="preserve"> фондов на перспективу</w:t>
      </w:r>
    </w:p>
    <w:p w:rsidR="000119B7" w:rsidRPr="002F7B1E" w:rsidRDefault="00294103" w:rsidP="000119B7">
      <w:pPr>
        <w:spacing w:line="348" w:lineRule="auto"/>
        <w:jc w:val="both"/>
        <w:rPr>
          <w:rFonts w:ascii="Times New Roman" w:hAnsi="Times New Roman"/>
          <w:sz w:val="24"/>
          <w:szCs w:val="24"/>
        </w:rPr>
      </w:pPr>
      <w:r>
        <w:rPr>
          <w:rFonts w:ascii="Times New Roman" w:hAnsi="Times New Roman"/>
          <w:sz w:val="24"/>
          <w:szCs w:val="24"/>
        </w:rPr>
        <w:t>По состоянию на 01 января 2013</w:t>
      </w:r>
      <w:r w:rsidR="00AC3971" w:rsidRPr="00012B53">
        <w:rPr>
          <w:rFonts w:ascii="Times New Roman" w:hAnsi="Times New Roman"/>
          <w:sz w:val="24"/>
          <w:szCs w:val="24"/>
        </w:rPr>
        <w:t xml:space="preserve"> г. числе</w:t>
      </w:r>
      <w:r w:rsidR="00FE0F23" w:rsidRPr="00012B53">
        <w:rPr>
          <w:rFonts w:ascii="Times New Roman" w:hAnsi="Times New Roman"/>
          <w:sz w:val="24"/>
          <w:szCs w:val="24"/>
        </w:rPr>
        <w:t>нность постоянного населения го</w:t>
      </w:r>
      <w:r w:rsidR="00AC3971" w:rsidRPr="00012B53">
        <w:rPr>
          <w:rFonts w:ascii="Times New Roman" w:hAnsi="Times New Roman"/>
          <w:sz w:val="24"/>
          <w:szCs w:val="24"/>
        </w:rPr>
        <w:t xml:space="preserve">рода по данным полученным от служб Администрации города составила </w:t>
      </w:r>
      <w:r>
        <w:rPr>
          <w:rFonts w:ascii="Times New Roman" w:hAnsi="Times New Roman"/>
          <w:sz w:val="24"/>
          <w:szCs w:val="24"/>
        </w:rPr>
        <w:t>213,745</w:t>
      </w:r>
      <w:r w:rsidR="00AC3971" w:rsidRPr="00012B53">
        <w:rPr>
          <w:rFonts w:ascii="Times New Roman" w:hAnsi="Times New Roman"/>
          <w:sz w:val="24"/>
          <w:szCs w:val="24"/>
        </w:rPr>
        <w:t xml:space="preserve"> тыс</w:t>
      </w:r>
      <w:proofErr w:type="gramStart"/>
      <w:r w:rsidR="00AC3971" w:rsidRPr="00012B53">
        <w:rPr>
          <w:rFonts w:ascii="Times New Roman" w:hAnsi="Times New Roman"/>
          <w:sz w:val="24"/>
          <w:szCs w:val="24"/>
        </w:rPr>
        <w:t>.ч</w:t>
      </w:r>
      <w:proofErr w:type="gramEnd"/>
      <w:r w:rsidR="00AC3971" w:rsidRPr="00012B53">
        <w:rPr>
          <w:rFonts w:ascii="Times New Roman" w:hAnsi="Times New Roman"/>
          <w:sz w:val="24"/>
          <w:szCs w:val="24"/>
        </w:rPr>
        <w:t xml:space="preserve">еловек, а объем жилого фонда </w:t>
      </w:r>
      <w:r>
        <w:rPr>
          <w:rFonts w:ascii="Times New Roman" w:hAnsi="Times New Roman"/>
          <w:sz w:val="24"/>
          <w:szCs w:val="24"/>
        </w:rPr>
        <w:t>–4354,6</w:t>
      </w:r>
      <w:r w:rsidR="00AC3971" w:rsidRPr="00012B53">
        <w:rPr>
          <w:rFonts w:ascii="Times New Roman" w:hAnsi="Times New Roman"/>
          <w:sz w:val="24"/>
          <w:szCs w:val="24"/>
        </w:rPr>
        <w:t xml:space="preserve"> тыс. м</w:t>
      </w:r>
      <w:r w:rsidR="00AC3971" w:rsidRPr="00012B53">
        <w:rPr>
          <w:rFonts w:ascii="Times New Roman" w:hAnsi="Times New Roman"/>
          <w:sz w:val="16"/>
          <w:szCs w:val="16"/>
        </w:rPr>
        <w:t>2</w:t>
      </w:r>
      <w:r w:rsidR="000119B7">
        <w:rPr>
          <w:rFonts w:ascii="Times New Roman" w:hAnsi="Times New Roman"/>
          <w:sz w:val="24"/>
          <w:szCs w:val="24"/>
        </w:rPr>
        <w:t xml:space="preserve">, </w:t>
      </w:r>
      <w:r w:rsidR="000119B7" w:rsidRPr="002F7B1E">
        <w:rPr>
          <w:rFonts w:ascii="Times New Roman" w:hAnsi="Times New Roman"/>
          <w:sz w:val="24"/>
          <w:szCs w:val="24"/>
        </w:rPr>
        <w:t>большая часть которого находится в частной собственности граждан</w:t>
      </w:r>
      <w:r w:rsidR="000119B7">
        <w:rPr>
          <w:rFonts w:ascii="Times New Roman" w:hAnsi="Times New Roman"/>
          <w:sz w:val="24"/>
          <w:szCs w:val="24"/>
        </w:rPr>
        <w:t>.</w:t>
      </w:r>
      <w:r w:rsidR="000119B7" w:rsidRPr="002F7B1E">
        <w:rPr>
          <w:rFonts w:ascii="Times New Roman" w:hAnsi="Times New Roman"/>
          <w:sz w:val="24"/>
          <w:szCs w:val="24"/>
        </w:rPr>
        <w:t xml:space="preserve"> Жилищная обеспеченность в городе Пятигорске составляет 18,7 м2 общей площади на </w:t>
      </w:r>
      <w:proofErr w:type="spellStart"/>
      <w:r w:rsidR="000119B7" w:rsidRPr="002F7B1E">
        <w:rPr>
          <w:rFonts w:ascii="Times New Roman" w:hAnsi="Times New Roman"/>
          <w:sz w:val="24"/>
          <w:szCs w:val="24"/>
        </w:rPr>
        <w:t>человека</w:t>
      </w:r>
      <w:proofErr w:type="gramStart"/>
      <w:r w:rsidR="000119B7" w:rsidRPr="002F7B1E">
        <w:rPr>
          <w:rFonts w:ascii="Times New Roman" w:hAnsi="Times New Roman"/>
          <w:sz w:val="24"/>
          <w:szCs w:val="24"/>
        </w:rPr>
        <w:t>.О</w:t>
      </w:r>
      <w:proofErr w:type="gramEnd"/>
      <w:r w:rsidR="000119B7" w:rsidRPr="002F7B1E">
        <w:rPr>
          <w:rFonts w:ascii="Times New Roman" w:hAnsi="Times New Roman"/>
          <w:sz w:val="24"/>
          <w:szCs w:val="24"/>
        </w:rPr>
        <w:t>бъем</w:t>
      </w:r>
      <w:proofErr w:type="spellEnd"/>
      <w:r w:rsidR="000119B7" w:rsidRPr="002F7B1E">
        <w:rPr>
          <w:rFonts w:ascii="Times New Roman" w:hAnsi="Times New Roman"/>
          <w:sz w:val="24"/>
          <w:szCs w:val="24"/>
        </w:rPr>
        <w:t xml:space="preserve"> ветхого и аварийного жилья составляет 93,2 тыс. м2 – 2,</w:t>
      </w:r>
      <w:r w:rsidR="000119B7">
        <w:rPr>
          <w:rFonts w:ascii="Times New Roman" w:hAnsi="Times New Roman"/>
          <w:sz w:val="24"/>
          <w:szCs w:val="24"/>
        </w:rPr>
        <w:t xml:space="preserve">1 </w:t>
      </w:r>
      <w:r w:rsidR="000119B7" w:rsidRPr="002F7B1E">
        <w:rPr>
          <w:rFonts w:ascii="Times New Roman" w:hAnsi="Times New Roman"/>
          <w:sz w:val="24"/>
          <w:szCs w:val="24"/>
        </w:rPr>
        <w:t>% от общей площади жилого фонда Пятигорска. Структура жилищного фонда в зависимости от года постройки распределяется следующим образом:</w:t>
      </w:r>
    </w:p>
    <w:p w:rsidR="000119B7" w:rsidRPr="002F7B1E" w:rsidRDefault="000119B7" w:rsidP="00A23B62">
      <w:pPr>
        <w:numPr>
          <w:ilvl w:val="0"/>
          <w:numId w:val="7"/>
        </w:numPr>
        <w:autoSpaceDE w:val="0"/>
        <w:autoSpaceDN w:val="0"/>
        <w:adjustRightInd w:val="0"/>
        <w:spacing w:after="0" w:line="348" w:lineRule="auto"/>
        <w:ind w:left="0" w:firstLine="567"/>
        <w:jc w:val="both"/>
        <w:rPr>
          <w:rFonts w:ascii="Times New Roman" w:hAnsi="Times New Roman"/>
          <w:sz w:val="24"/>
          <w:szCs w:val="24"/>
        </w:rPr>
      </w:pPr>
      <w:r w:rsidRPr="002F7B1E">
        <w:rPr>
          <w:rFonts w:ascii="Times New Roman" w:hAnsi="Times New Roman"/>
          <w:sz w:val="24"/>
          <w:szCs w:val="24"/>
        </w:rPr>
        <w:t>до 1920 года – 25%;</w:t>
      </w:r>
    </w:p>
    <w:p w:rsidR="000119B7" w:rsidRPr="002F7B1E" w:rsidRDefault="000119B7" w:rsidP="00A23B62">
      <w:pPr>
        <w:numPr>
          <w:ilvl w:val="0"/>
          <w:numId w:val="7"/>
        </w:numPr>
        <w:autoSpaceDE w:val="0"/>
        <w:autoSpaceDN w:val="0"/>
        <w:adjustRightInd w:val="0"/>
        <w:spacing w:after="0" w:line="348" w:lineRule="auto"/>
        <w:ind w:left="0" w:firstLine="567"/>
        <w:jc w:val="both"/>
        <w:rPr>
          <w:rFonts w:ascii="Times New Roman" w:hAnsi="Times New Roman"/>
          <w:sz w:val="24"/>
          <w:szCs w:val="24"/>
        </w:rPr>
      </w:pPr>
      <w:r w:rsidRPr="002F7B1E">
        <w:rPr>
          <w:rFonts w:ascii="Times New Roman" w:hAnsi="Times New Roman"/>
          <w:sz w:val="24"/>
          <w:szCs w:val="24"/>
        </w:rPr>
        <w:t>1921-1945 гг. – 1%;</w:t>
      </w:r>
    </w:p>
    <w:p w:rsidR="000119B7" w:rsidRPr="002F7B1E" w:rsidRDefault="000119B7" w:rsidP="00A23B62">
      <w:pPr>
        <w:numPr>
          <w:ilvl w:val="0"/>
          <w:numId w:val="7"/>
        </w:numPr>
        <w:autoSpaceDE w:val="0"/>
        <w:autoSpaceDN w:val="0"/>
        <w:adjustRightInd w:val="0"/>
        <w:spacing w:after="0" w:line="348" w:lineRule="auto"/>
        <w:ind w:left="0" w:firstLine="567"/>
        <w:jc w:val="both"/>
        <w:rPr>
          <w:rFonts w:ascii="Times New Roman" w:hAnsi="Times New Roman"/>
          <w:sz w:val="24"/>
          <w:szCs w:val="24"/>
        </w:rPr>
      </w:pPr>
      <w:r w:rsidRPr="002F7B1E">
        <w:rPr>
          <w:rFonts w:ascii="Times New Roman" w:hAnsi="Times New Roman"/>
          <w:sz w:val="24"/>
          <w:szCs w:val="24"/>
        </w:rPr>
        <w:t>1946-1970 гг. – 12%;</w:t>
      </w:r>
    </w:p>
    <w:p w:rsidR="000119B7" w:rsidRPr="002F7B1E" w:rsidRDefault="000119B7" w:rsidP="00A23B62">
      <w:pPr>
        <w:numPr>
          <w:ilvl w:val="0"/>
          <w:numId w:val="7"/>
        </w:numPr>
        <w:autoSpaceDE w:val="0"/>
        <w:autoSpaceDN w:val="0"/>
        <w:adjustRightInd w:val="0"/>
        <w:spacing w:after="0" w:line="348" w:lineRule="auto"/>
        <w:ind w:left="0" w:firstLine="567"/>
        <w:jc w:val="both"/>
        <w:rPr>
          <w:rFonts w:ascii="Times New Roman" w:hAnsi="Times New Roman"/>
          <w:sz w:val="24"/>
          <w:szCs w:val="24"/>
        </w:rPr>
      </w:pPr>
      <w:r w:rsidRPr="002F7B1E">
        <w:rPr>
          <w:rFonts w:ascii="Times New Roman" w:hAnsi="Times New Roman"/>
          <w:sz w:val="24"/>
          <w:szCs w:val="24"/>
        </w:rPr>
        <w:t>1971-1995 гг. – 42%;</w:t>
      </w:r>
    </w:p>
    <w:p w:rsidR="000119B7" w:rsidRDefault="005E2E0D" w:rsidP="000119B7">
      <w:pPr>
        <w:spacing w:line="348" w:lineRule="auto"/>
        <w:jc w:val="both"/>
        <w:rPr>
          <w:rFonts w:ascii="Times New Roman" w:hAnsi="Times New Roman"/>
          <w:sz w:val="24"/>
          <w:szCs w:val="24"/>
        </w:rPr>
      </w:pPr>
      <w:r w:rsidRPr="005E2E0D">
        <w:rPr>
          <w:rFonts w:ascii="Times New Roman" w:hAnsi="Times New Roman"/>
          <w:noProof/>
          <w:sz w:val="24"/>
          <w:szCs w:val="24"/>
          <w:lang w:eastAsia="ru-RU"/>
        </w:rPr>
        <w:drawing>
          <wp:inline distT="0" distB="0" distL="0" distR="0">
            <wp:extent cx="4457700" cy="2571750"/>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457700" cy="2571750"/>
                    </a:xfrm>
                    <a:prstGeom prst="rect">
                      <a:avLst/>
                    </a:prstGeom>
                    <a:noFill/>
                    <a:ln w="9525">
                      <a:noFill/>
                      <a:miter lim="800000"/>
                      <a:headEnd/>
                      <a:tailEnd/>
                    </a:ln>
                  </pic:spPr>
                </pic:pic>
              </a:graphicData>
            </a:graphic>
          </wp:inline>
        </w:drawing>
      </w:r>
    </w:p>
    <w:p w:rsidR="005E2E0D" w:rsidRPr="00012B53" w:rsidRDefault="005E2E0D" w:rsidP="000119B7">
      <w:pPr>
        <w:spacing w:line="348" w:lineRule="auto"/>
        <w:jc w:val="both"/>
        <w:rPr>
          <w:rFonts w:ascii="Times New Roman" w:hAnsi="Times New Roman"/>
          <w:sz w:val="24"/>
          <w:szCs w:val="24"/>
        </w:rPr>
      </w:pPr>
      <w:r>
        <w:rPr>
          <w:rFonts w:ascii="Times New Roman" w:hAnsi="Times New Roman"/>
          <w:sz w:val="24"/>
          <w:szCs w:val="24"/>
        </w:rPr>
        <w:t>Рис.</w:t>
      </w:r>
      <w:r w:rsidR="00466CA2">
        <w:rPr>
          <w:rFonts w:ascii="Times New Roman" w:hAnsi="Times New Roman"/>
          <w:sz w:val="24"/>
          <w:szCs w:val="24"/>
        </w:rPr>
        <w:t>1.</w:t>
      </w:r>
      <w:r w:rsidR="00F07608">
        <w:rPr>
          <w:rFonts w:ascii="Times New Roman" w:hAnsi="Times New Roman"/>
          <w:sz w:val="24"/>
          <w:szCs w:val="24"/>
        </w:rPr>
        <w:t>2</w:t>
      </w:r>
      <w:r>
        <w:rPr>
          <w:rFonts w:ascii="Times New Roman" w:hAnsi="Times New Roman"/>
          <w:sz w:val="24"/>
          <w:szCs w:val="24"/>
        </w:rPr>
        <w:t xml:space="preserve">  Характеристика существующего жилого фонда по годам застройки.</w:t>
      </w:r>
    </w:p>
    <w:p w:rsidR="00AC3971" w:rsidRPr="00012B53" w:rsidRDefault="00AC3971" w:rsidP="00012B53">
      <w:pPr>
        <w:autoSpaceDE w:val="0"/>
        <w:autoSpaceDN w:val="0"/>
        <w:adjustRightInd w:val="0"/>
        <w:spacing w:after="0" w:line="240" w:lineRule="auto"/>
        <w:jc w:val="both"/>
        <w:rPr>
          <w:rFonts w:ascii="Times New Roman" w:hAnsi="Times New Roman"/>
          <w:sz w:val="24"/>
          <w:szCs w:val="24"/>
        </w:rPr>
      </w:pPr>
      <w:r w:rsidRPr="00012B53">
        <w:rPr>
          <w:rFonts w:ascii="Times New Roman" w:hAnsi="Times New Roman"/>
          <w:sz w:val="24"/>
          <w:szCs w:val="24"/>
        </w:rPr>
        <w:t>В таблице</w:t>
      </w:r>
      <w:r w:rsidR="00466CA2">
        <w:rPr>
          <w:rFonts w:ascii="Times New Roman" w:hAnsi="Times New Roman"/>
          <w:sz w:val="24"/>
          <w:szCs w:val="24"/>
        </w:rPr>
        <w:t xml:space="preserve"> 1.</w:t>
      </w:r>
      <w:r w:rsidR="00F07608">
        <w:rPr>
          <w:rFonts w:ascii="Times New Roman" w:hAnsi="Times New Roman"/>
          <w:sz w:val="24"/>
          <w:szCs w:val="24"/>
        </w:rPr>
        <w:t>3</w:t>
      </w:r>
      <w:r w:rsidR="005E2E0D">
        <w:rPr>
          <w:rFonts w:ascii="Times New Roman" w:hAnsi="Times New Roman"/>
          <w:sz w:val="24"/>
          <w:szCs w:val="24"/>
        </w:rPr>
        <w:t xml:space="preserve"> и на рисунке </w:t>
      </w:r>
      <w:r w:rsidR="00466CA2">
        <w:rPr>
          <w:rFonts w:ascii="Times New Roman" w:hAnsi="Times New Roman"/>
          <w:sz w:val="24"/>
          <w:szCs w:val="24"/>
        </w:rPr>
        <w:t>1.</w:t>
      </w:r>
      <w:r w:rsidR="005E2E0D">
        <w:rPr>
          <w:rFonts w:ascii="Times New Roman" w:hAnsi="Times New Roman"/>
          <w:sz w:val="24"/>
          <w:szCs w:val="24"/>
        </w:rPr>
        <w:t xml:space="preserve">2 </w:t>
      </w:r>
      <w:r w:rsidRPr="00012B53">
        <w:rPr>
          <w:rFonts w:ascii="Times New Roman" w:hAnsi="Times New Roman"/>
          <w:sz w:val="24"/>
          <w:szCs w:val="24"/>
        </w:rPr>
        <w:t xml:space="preserve">приведена характеристика </w:t>
      </w:r>
      <w:proofErr w:type="gramStart"/>
      <w:r w:rsidRPr="00012B53">
        <w:rPr>
          <w:rFonts w:ascii="Times New Roman" w:hAnsi="Times New Roman"/>
          <w:sz w:val="24"/>
          <w:szCs w:val="24"/>
        </w:rPr>
        <w:t>существующего</w:t>
      </w:r>
      <w:proofErr w:type="gramEnd"/>
      <w:r w:rsidRPr="00012B53">
        <w:rPr>
          <w:rFonts w:ascii="Times New Roman" w:hAnsi="Times New Roman"/>
          <w:sz w:val="24"/>
          <w:szCs w:val="24"/>
        </w:rPr>
        <w:t xml:space="preserve"> жилого </w:t>
      </w:r>
      <w:proofErr w:type="spellStart"/>
      <w:r w:rsidRPr="00012B53">
        <w:rPr>
          <w:rFonts w:ascii="Times New Roman" w:hAnsi="Times New Roman"/>
          <w:sz w:val="24"/>
          <w:szCs w:val="24"/>
        </w:rPr>
        <w:t>фонда</w:t>
      </w:r>
      <w:r w:rsidR="00FF1BE5">
        <w:rPr>
          <w:rFonts w:ascii="Times New Roman" w:hAnsi="Times New Roman"/>
          <w:sz w:val="24"/>
          <w:szCs w:val="24"/>
        </w:rPr>
        <w:t>города</w:t>
      </w:r>
      <w:proofErr w:type="spellEnd"/>
      <w:r w:rsidR="00FF1BE5">
        <w:rPr>
          <w:rFonts w:ascii="Times New Roman" w:hAnsi="Times New Roman"/>
          <w:sz w:val="24"/>
          <w:szCs w:val="24"/>
        </w:rPr>
        <w:t xml:space="preserve"> по этажности</w:t>
      </w:r>
      <w:r w:rsidR="005E2E0D">
        <w:rPr>
          <w:rFonts w:ascii="Times New Roman" w:hAnsi="Times New Roman"/>
          <w:sz w:val="24"/>
          <w:szCs w:val="24"/>
        </w:rPr>
        <w:t xml:space="preserve"> и типу застройки</w:t>
      </w:r>
      <w:r w:rsidR="00FF1BE5">
        <w:rPr>
          <w:rFonts w:ascii="Times New Roman" w:hAnsi="Times New Roman"/>
          <w:sz w:val="24"/>
          <w:szCs w:val="24"/>
        </w:rPr>
        <w:t>.</w:t>
      </w:r>
    </w:p>
    <w:p w:rsidR="000B18C1" w:rsidRDefault="000B18C1" w:rsidP="006C4084">
      <w:pPr>
        <w:autoSpaceDE w:val="0"/>
        <w:autoSpaceDN w:val="0"/>
        <w:adjustRightInd w:val="0"/>
        <w:spacing w:after="0" w:line="240" w:lineRule="auto"/>
        <w:jc w:val="both"/>
        <w:rPr>
          <w:rFonts w:ascii="Times New Roman" w:hAnsi="Times New Roman"/>
          <w:b/>
          <w:bCs/>
          <w:sz w:val="24"/>
          <w:szCs w:val="24"/>
        </w:rPr>
      </w:pPr>
    </w:p>
    <w:p w:rsidR="005E2E0D" w:rsidRDefault="005E2E0D" w:rsidP="006C4084">
      <w:pPr>
        <w:autoSpaceDE w:val="0"/>
        <w:autoSpaceDN w:val="0"/>
        <w:adjustRightInd w:val="0"/>
        <w:spacing w:after="0" w:line="240" w:lineRule="auto"/>
        <w:jc w:val="both"/>
        <w:rPr>
          <w:rFonts w:ascii="Times New Roman" w:hAnsi="Times New Roman"/>
          <w:b/>
          <w:bCs/>
          <w:sz w:val="24"/>
          <w:szCs w:val="24"/>
        </w:rPr>
      </w:pPr>
    </w:p>
    <w:p w:rsidR="005E2E0D" w:rsidRDefault="005E2E0D" w:rsidP="006C4084">
      <w:pPr>
        <w:autoSpaceDE w:val="0"/>
        <w:autoSpaceDN w:val="0"/>
        <w:adjustRightInd w:val="0"/>
        <w:spacing w:after="0" w:line="240" w:lineRule="auto"/>
        <w:jc w:val="both"/>
        <w:rPr>
          <w:rFonts w:ascii="Times New Roman" w:hAnsi="Times New Roman"/>
          <w:b/>
          <w:bCs/>
          <w:sz w:val="24"/>
          <w:szCs w:val="24"/>
        </w:rPr>
      </w:pPr>
    </w:p>
    <w:p w:rsidR="005E2E0D" w:rsidRDefault="005E2E0D" w:rsidP="006C4084">
      <w:pPr>
        <w:autoSpaceDE w:val="0"/>
        <w:autoSpaceDN w:val="0"/>
        <w:adjustRightInd w:val="0"/>
        <w:spacing w:after="0" w:line="240" w:lineRule="auto"/>
        <w:jc w:val="both"/>
        <w:rPr>
          <w:rFonts w:ascii="Times New Roman" w:hAnsi="Times New Roman"/>
          <w:b/>
          <w:bCs/>
          <w:sz w:val="24"/>
          <w:szCs w:val="24"/>
        </w:rPr>
      </w:pPr>
    </w:p>
    <w:p w:rsidR="005E2E0D" w:rsidRDefault="005E2E0D" w:rsidP="006C4084">
      <w:pPr>
        <w:autoSpaceDE w:val="0"/>
        <w:autoSpaceDN w:val="0"/>
        <w:adjustRightInd w:val="0"/>
        <w:spacing w:after="0" w:line="240" w:lineRule="auto"/>
        <w:jc w:val="both"/>
        <w:rPr>
          <w:rFonts w:ascii="Times New Roman" w:hAnsi="Times New Roman"/>
          <w:b/>
          <w:bCs/>
          <w:sz w:val="24"/>
          <w:szCs w:val="24"/>
        </w:rPr>
      </w:pPr>
    </w:p>
    <w:p w:rsidR="005E2E0D" w:rsidRDefault="005E2E0D" w:rsidP="006C4084">
      <w:pPr>
        <w:autoSpaceDE w:val="0"/>
        <w:autoSpaceDN w:val="0"/>
        <w:adjustRightInd w:val="0"/>
        <w:spacing w:after="0" w:line="240" w:lineRule="auto"/>
        <w:jc w:val="both"/>
        <w:rPr>
          <w:rFonts w:ascii="Times New Roman" w:hAnsi="Times New Roman"/>
          <w:b/>
          <w:bCs/>
          <w:sz w:val="24"/>
          <w:szCs w:val="24"/>
        </w:rPr>
        <w:sectPr w:rsidR="005E2E0D" w:rsidSect="002E1E37">
          <w:pgSz w:w="11906" w:h="16838"/>
          <w:pgMar w:top="1134" w:right="851" w:bottom="1134" w:left="1701" w:header="708" w:footer="708" w:gutter="0"/>
          <w:cols w:space="708"/>
          <w:docGrid w:linePitch="360"/>
        </w:sectPr>
      </w:pPr>
    </w:p>
    <w:p w:rsidR="00FF1BE5" w:rsidRPr="00FF1BE5" w:rsidRDefault="00FF1BE5" w:rsidP="00B95F0A">
      <w:pPr>
        <w:keepNext/>
        <w:rPr>
          <w:b/>
          <w:bCs/>
          <w:sz w:val="20"/>
        </w:rPr>
      </w:pPr>
      <w:r w:rsidRPr="00FF1BE5">
        <w:rPr>
          <w:b/>
          <w:bCs/>
          <w:sz w:val="20"/>
          <w:shd w:val="clear" w:color="auto" w:fill="FFFFFF"/>
        </w:rPr>
        <w:lastRenderedPageBreak/>
        <w:t>Таблица</w:t>
      </w:r>
      <w:proofErr w:type="gramStart"/>
      <w:r w:rsidR="00466CA2">
        <w:rPr>
          <w:b/>
          <w:bCs/>
          <w:sz w:val="20"/>
          <w:shd w:val="clear" w:color="auto" w:fill="FFFFFF"/>
        </w:rPr>
        <w:t>1</w:t>
      </w:r>
      <w:proofErr w:type="gramEnd"/>
      <w:r w:rsidR="00466CA2">
        <w:rPr>
          <w:b/>
          <w:bCs/>
          <w:sz w:val="20"/>
          <w:shd w:val="clear" w:color="auto" w:fill="FFFFFF"/>
        </w:rPr>
        <w:t>.</w:t>
      </w:r>
      <w:r w:rsidR="00F07608">
        <w:rPr>
          <w:b/>
          <w:bCs/>
          <w:sz w:val="20"/>
          <w:shd w:val="clear" w:color="auto" w:fill="FFFFFF"/>
        </w:rPr>
        <w:t xml:space="preserve">3 </w:t>
      </w:r>
      <w:r w:rsidR="00B95F0A">
        <w:rPr>
          <w:b/>
          <w:bCs/>
          <w:noProof/>
          <w:sz w:val="20"/>
        </w:rPr>
        <w:t xml:space="preserve"> Характеристики существующего жилого фонда</w:t>
      </w:r>
    </w:p>
    <w:tbl>
      <w:tblPr>
        <w:tblW w:w="15080" w:type="dxa"/>
        <w:tblInd w:w="90" w:type="dxa"/>
        <w:tblLook w:val="04A0"/>
      </w:tblPr>
      <w:tblGrid>
        <w:gridCol w:w="2145"/>
        <w:gridCol w:w="828"/>
        <w:gridCol w:w="766"/>
        <w:gridCol w:w="878"/>
        <w:gridCol w:w="878"/>
        <w:gridCol w:w="878"/>
        <w:gridCol w:w="1085"/>
        <w:gridCol w:w="1173"/>
        <w:gridCol w:w="930"/>
        <w:gridCol w:w="850"/>
        <w:gridCol w:w="1049"/>
        <w:gridCol w:w="1856"/>
        <w:gridCol w:w="1764"/>
      </w:tblGrid>
      <w:tr w:rsidR="00FF1BE5" w:rsidRPr="00224587" w:rsidTr="009277CD">
        <w:trPr>
          <w:cantSplit/>
          <w:trHeight w:val="795"/>
        </w:trPr>
        <w:tc>
          <w:tcPr>
            <w:tcW w:w="21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Наименование                        района</w:t>
            </w:r>
          </w:p>
        </w:tc>
        <w:tc>
          <w:tcPr>
            <w:tcW w:w="82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Общая площадь включая индивидуальную застройку,</w:t>
            </w:r>
            <w:r w:rsidRPr="00224587">
              <w:rPr>
                <w:sz w:val="20"/>
              </w:rPr>
              <w:t xml:space="preserve"> м</w:t>
            </w:r>
            <w:proofErr w:type="gramStart"/>
            <w:r w:rsidRPr="00224587">
              <w:rPr>
                <w:sz w:val="20"/>
                <w:vertAlign w:val="superscript"/>
              </w:rPr>
              <w:t>2</w:t>
            </w:r>
            <w:proofErr w:type="gramEnd"/>
          </w:p>
        </w:tc>
        <w:tc>
          <w:tcPr>
            <w:tcW w:w="5658" w:type="dxa"/>
            <w:gridSpan w:val="6"/>
            <w:tcBorders>
              <w:top w:val="single" w:sz="4" w:space="0" w:color="auto"/>
              <w:left w:val="nil"/>
              <w:bottom w:val="nil"/>
              <w:right w:val="single" w:sz="4" w:space="0" w:color="000000"/>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 xml:space="preserve">Распределение общей площади многоквартирных домов (МКД) по этажности, тыс. </w:t>
            </w:r>
            <w:r w:rsidRPr="00224587">
              <w:rPr>
                <w:sz w:val="20"/>
              </w:rPr>
              <w:t>м</w:t>
            </w:r>
            <w:proofErr w:type="gramStart"/>
            <w:r w:rsidRPr="00224587">
              <w:rPr>
                <w:vertAlign w:val="superscript"/>
              </w:rPr>
              <w:t>2</w:t>
            </w:r>
            <w:proofErr w:type="gramEnd"/>
          </w:p>
        </w:tc>
        <w:tc>
          <w:tcPr>
            <w:tcW w:w="2829" w:type="dxa"/>
            <w:gridSpan w:val="3"/>
            <w:tcBorders>
              <w:top w:val="single" w:sz="4" w:space="0" w:color="auto"/>
              <w:left w:val="nil"/>
              <w:bottom w:val="single" w:sz="4" w:space="0" w:color="auto"/>
              <w:right w:val="single" w:sz="4" w:space="0" w:color="auto"/>
            </w:tcBorders>
            <w:shd w:val="clear" w:color="auto" w:fill="auto"/>
            <w:vAlign w:val="center"/>
            <w:hideMark/>
          </w:tcPr>
          <w:p w:rsidR="00FF1BE5" w:rsidRPr="00224587" w:rsidRDefault="00FF1BE5" w:rsidP="00FF1BE5">
            <w:pPr>
              <w:spacing w:line="240" w:lineRule="auto"/>
              <w:jc w:val="center"/>
              <w:rPr>
                <w:rFonts w:cs="Arial"/>
                <w:color w:val="000000"/>
                <w:sz w:val="20"/>
              </w:rPr>
            </w:pPr>
            <w:r w:rsidRPr="00224587">
              <w:rPr>
                <w:rFonts w:cs="Arial"/>
                <w:color w:val="000000"/>
                <w:sz w:val="20"/>
              </w:rPr>
              <w:t xml:space="preserve">Распределение общей площади индивидуальной застройки по этажности, тыс. </w:t>
            </w:r>
            <w:r w:rsidRPr="00224587">
              <w:rPr>
                <w:sz w:val="20"/>
              </w:rPr>
              <w:t>м</w:t>
            </w:r>
            <w:proofErr w:type="gramStart"/>
            <w:r w:rsidRPr="00224587">
              <w:rPr>
                <w:vertAlign w:val="superscript"/>
              </w:rPr>
              <w:t>2</w:t>
            </w:r>
            <w:proofErr w:type="gramEnd"/>
          </w:p>
        </w:tc>
        <w:tc>
          <w:tcPr>
            <w:tcW w:w="3620" w:type="dxa"/>
            <w:gridSpan w:val="2"/>
            <w:tcBorders>
              <w:top w:val="single" w:sz="4" w:space="0" w:color="auto"/>
              <w:left w:val="nil"/>
              <w:bottom w:val="single" w:sz="4" w:space="0" w:color="auto"/>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Доля жилищного фонда</w:t>
            </w:r>
          </w:p>
        </w:tc>
      </w:tr>
      <w:tr w:rsidR="00FF1BE5" w:rsidRPr="00224587" w:rsidTr="009277CD">
        <w:trPr>
          <w:trHeight w:val="2085"/>
        </w:trPr>
        <w:tc>
          <w:tcPr>
            <w:tcW w:w="2145" w:type="dxa"/>
            <w:vMerge/>
            <w:tcBorders>
              <w:top w:val="single" w:sz="4" w:space="0" w:color="auto"/>
              <w:left w:val="single" w:sz="4" w:space="0" w:color="auto"/>
              <w:bottom w:val="single" w:sz="4" w:space="0" w:color="000000"/>
              <w:right w:val="single" w:sz="4" w:space="0" w:color="auto"/>
            </w:tcBorders>
            <w:vAlign w:val="center"/>
            <w:hideMark/>
          </w:tcPr>
          <w:p w:rsidR="00FF1BE5" w:rsidRPr="00224587" w:rsidRDefault="00FF1BE5" w:rsidP="009277CD">
            <w:pPr>
              <w:spacing w:line="240" w:lineRule="auto"/>
              <w:rPr>
                <w:rFonts w:cs="Arial"/>
                <w:color w:val="000000"/>
                <w:sz w:val="20"/>
              </w:rPr>
            </w:pPr>
          </w:p>
        </w:tc>
        <w:tc>
          <w:tcPr>
            <w:tcW w:w="828" w:type="dxa"/>
            <w:vMerge/>
            <w:tcBorders>
              <w:top w:val="single" w:sz="4" w:space="0" w:color="auto"/>
              <w:left w:val="single" w:sz="4" w:space="0" w:color="auto"/>
              <w:bottom w:val="single" w:sz="4" w:space="0" w:color="000000"/>
              <w:right w:val="single" w:sz="4" w:space="0" w:color="auto"/>
            </w:tcBorders>
            <w:vAlign w:val="center"/>
            <w:hideMark/>
          </w:tcPr>
          <w:p w:rsidR="00FF1BE5" w:rsidRPr="00224587" w:rsidRDefault="00FF1BE5" w:rsidP="009277CD">
            <w:pPr>
              <w:spacing w:line="240" w:lineRule="auto"/>
              <w:rPr>
                <w:rFonts w:cs="Arial"/>
                <w:color w:val="000000"/>
                <w:sz w:val="20"/>
              </w:rPr>
            </w:pP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1-3 этажа</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4-5 этажей</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6-9 этажей</w:t>
            </w:r>
          </w:p>
        </w:tc>
        <w:tc>
          <w:tcPr>
            <w:tcW w:w="878" w:type="dxa"/>
            <w:tcBorders>
              <w:top w:val="single" w:sz="4" w:space="0" w:color="auto"/>
              <w:left w:val="nil"/>
              <w:bottom w:val="nil"/>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10-16 этажей</w:t>
            </w:r>
          </w:p>
        </w:tc>
        <w:tc>
          <w:tcPr>
            <w:tcW w:w="1085" w:type="dxa"/>
            <w:tcBorders>
              <w:top w:val="single" w:sz="4" w:space="0" w:color="auto"/>
              <w:left w:val="nil"/>
              <w:bottom w:val="nil"/>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Общая</w:t>
            </w:r>
          </w:p>
          <w:p w:rsidR="00FF1BE5" w:rsidRPr="00224587" w:rsidRDefault="00FF1BE5" w:rsidP="009277CD">
            <w:pPr>
              <w:spacing w:line="240" w:lineRule="auto"/>
              <w:jc w:val="center"/>
              <w:rPr>
                <w:rFonts w:cs="Arial"/>
                <w:color w:val="000000"/>
                <w:sz w:val="20"/>
              </w:rPr>
            </w:pPr>
            <w:r w:rsidRPr="00224587">
              <w:rPr>
                <w:rFonts w:cs="Arial"/>
                <w:color w:val="000000"/>
                <w:sz w:val="20"/>
              </w:rPr>
              <w:t>площадь  МКД</w:t>
            </w:r>
          </w:p>
        </w:tc>
        <w:tc>
          <w:tcPr>
            <w:tcW w:w="1173" w:type="dxa"/>
            <w:tcBorders>
              <w:top w:val="single" w:sz="4" w:space="0" w:color="auto"/>
              <w:left w:val="nil"/>
              <w:bottom w:val="nil"/>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Средняя этажность МКД</w:t>
            </w:r>
          </w:p>
        </w:tc>
        <w:tc>
          <w:tcPr>
            <w:tcW w:w="930" w:type="dxa"/>
            <w:tcBorders>
              <w:top w:val="nil"/>
              <w:left w:val="nil"/>
              <w:bottom w:val="single" w:sz="4" w:space="0" w:color="auto"/>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1-3 этажа</w:t>
            </w:r>
          </w:p>
        </w:tc>
        <w:tc>
          <w:tcPr>
            <w:tcW w:w="850" w:type="dxa"/>
            <w:tcBorders>
              <w:top w:val="nil"/>
              <w:left w:val="nil"/>
              <w:bottom w:val="single" w:sz="4" w:space="0" w:color="auto"/>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 xml:space="preserve">4 </w:t>
            </w:r>
          </w:p>
          <w:p w:rsidR="00FF1BE5" w:rsidRPr="00224587" w:rsidRDefault="00FF1BE5" w:rsidP="009277CD">
            <w:pPr>
              <w:spacing w:line="240" w:lineRule="auto"/>
              <w:jc w:val="center"/>
              <w:rPr>
                <w:rFonts w:cs="Arial"/>
                <w:color w:val="000000"/>
                <w:sz w:val="20"/>
              </w:rPr>
            </w:pPr>
            <w:r w:rsidRPr="00224587">
              <w:rPr>
                <w:rFonts w:cs="Arial"/>
                <w:color w:val="000000"/>
                <w:sz w:val="20"/>
              </w:rPr>
              <w:t>этажа</w:t>
            </w:r>
          </w:p>
        </w:tc>
        <w:tc>
          <w:tcPr>
            <w:tcW w:w="1049" w:type="dxa"/>
            <w:tcBorders>
              <w:top w:val="nil"/>
              <w:left w:val="nil"/>
              <w:bottom w:val="single" w:sz="4" w:space="0" w:color="auto"/>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общая площадь</w:t>
            </w:r>
          </w:p>
        </w:tc>
        <w:tc>
          <w:tcPr>
            <w:tcW w:w="1856" w:type="dxa"/>
            <w:tcBorders>
              <w:top w:val="nil"/>
              <w:left w:val="nil"/>
              <w:bottom w:val="single" w:sz="4" w:space="0" w:color="auto"/>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многоквартирные дома (МКД)</w:t>
            </w:r>
          </w:p>
        </w:tc>
        <w:tc>
          <w:tcPr>
            <w:tcW w:w="1764" w:type="dxa"/>
            <w:tcBorders>
              <w:top w:val="nil"/>
              <w:left w:val="nil"/>
              <w:bottom w:val="single" w:sz="4" w:space="0" w:color="auto"/>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индивидуальная застройка</w:t>
            </w:r>
          </w:p>
        </w:tc>
      </w:tr>
      <w:tr w:rsidR="00FF1BE5" w:rsidRPr="00224587" w:rsidTr="009277CD">
        <w:trPr>
          <w:cantSplit/>
          <w:trHeight w:val="79"/>
        </w:trPr>
        <w:tc>
          <w:tcPr>
            <w:tcW w:w="2145" w:type="dxa"/>
            <w:tcBorders>
              <w:top w:val="nil"/>
              <w:left w:val="single" w:sz="4" w:space="0" w:color="auto"/>
              <w:bottom w:val="single" w:sz="4" w:space="0" w:color="auto"/>
              <w:right w:val="single" w:sz="4" w:space="0" w:color="auto"/>
            </w:tcBorders>
            <w:shd w:val="clear" w:color="auto" w:fill="auto"/>
            <w:hideMark/>
          </w:tcPr>
          <w:p w:rsidR="00FF1BE5" w:rsidRPr="00224587" w:rsidRDefault="00FF1BE5" w:rsidP="009277CD">
            <w:pPr>
              <w:spacing w:line="240" w:lineRule="auto"/>
              <w:rPr>
                <w:rFonts w:cs="Arial"/>
                <w:color w:val="000000"/>
                <w:sz w:val="20"/>
              </w:rPr>
            </w:pPr>
            <w:r w:rsidRPr="00224587">
              <w:rPr>
                <w:rFonts w:cs="Arial"/>
                <w:color w:val="000000"/>
                <w:sz w:val="20"/>
              </w:rPr>
              <w:t>Центральный планировочный   район</w:t>
            </w:r>
          </w:p>
        </w:tc>
        <w:tc>
          <w:tcPr>
            <w:tcW w:w="828" w:type="dxa"/>
            <w:tcBorders>
              <w:top w:val="nil"/>
              <w:left w:val="nil"/>
              <w:bottom w:val="single" w:sz="4" w:space="0" w:color="auto"/>
              <w:right w:val="single" w:sz="4" w:space="0" w:color="auto"/>
            </w:tcBorders>
            <w:shd w:val="clear" w:color="auto" w:fill="auto"/>
            <w:vAlign w:val="center"/>
            <w:hideMark/>
          </w:tcPr>
          <w:p w:rsidR="00FF1BE5" w:rsidRPr="00224587" w:rsidRDefault="00093A36" w:rsidP="009277CD">
            <w:pPr>
              <w:spacing w:line="240" w:lineRule="auto"/>
              <w:jc w:val="center"/>
              <w:rPr>
                <w:rFonts w:cs="Arial"/>
                <w:color w:val="000000"/>
                <w:sz w:val="20"/>
              </w:rPr>
            </w:pPr>
            <w:r>
              <w:rPr>
                <w:rFonts w:cs="Arial"/>
                <w:color w:val="000000"/>
                <w:sz w:val="20"/>
              </w:rPr>
              <w:t>1490,6</w:t>
            </w:r>
          </w:p>
        </w:tc>
        <w:tc>
          <w:tcPr>
            <w:tcW w:w="766" w:type="dxa"/>
            <w:tcBorders>
              <w:top w:val="nil"/>
              <w:left w:val="nil"/>
              <w:bottom w:val="single" w:sz="4" w:space="0" w:color="auto"/>
              <w:right w:val="single" w:sz="4" w:space="0" w:color="auto"/>
            </w:tcBorders>
            <w:shd w:val="clear" w:color="auto" w:fill="auto"/>
            <w:vAlign w:val="center"/>
            <w:hideMark/>
          </w:tcPr>
          <w:p w:rsidR="00FF1BE5" w:rsidRPr="00224587" w:rsidRDefault="00093A36" w:rsidP="009277CD">
            <w:pPr>
              <w:spacing w:line="240" w:lineRule="auto"/>
              <w:jc w:val="center"/>
              <w:rPr>
                <w:rFonts w:cs="Arial"/>
                <w:color w:val="000000"/>
                <w:sz w:val="20"/>
              </w:rPr>
            </w:pPr>
            <w:r>
              <w:rPr>
                <w:rFonts w:cs="Arial"/>
                <w:color w:val="000000"/>
                <w:sz w:val="20"/>
              </w:rPr>
              <w:t>297,6</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093A36" w:rsidP="009277CD">
            <w:pPr>
              <w:spacing w:line="240" w:lineRule="auto"/>
              <w:jc w:val="center"/>
              <w:rPr>
                <w:rFonts w:cs="Arial"/>
                <w:color w:val="000000"/>
                <w:sz w:val="20"/>
              </w:rPr>
            </w:pPr>
            <w:r>
              <w:rPr>
                <w:rFonts w:cs="Arial"/>
                <w:color w:val="000000"/>
                <w:sz w:val="20"/>
              </w:rPr>
              <w:t>688,1</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206,1</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77</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1267,8</w:t>
            </w:r>
          </w:p>
        </w:tc>
        <w:tc>
          <w:tcPr>
            <w:tcW w:w="1173" w:type="dxa"/>
            <w:tcBorders>
              <w:top w:val="single" w:sz="4" w:space="0" w:color="auto"/>
              <w:left w:val="nil"/>
              <w:bottom w:val="single" w:sz="4" w:space="0" w:color="auto"/>
              <w:right w:val="nil"/>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4,7</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221,8</w:t>
            </w:r>
          </w:p>
        </w:tc>
        <w:tc>
          <w:tcPr>
            <w:tcW w:w="850"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1,0</w:t>
            </w:r>
          </w:p>
        </w:tc>
        <w:tc>
          <w:tcPr>
            <w:tcW w:w="1049"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222,8</w:t>
            </w:r>
          </w:p>
        </w:tc>
        <w:tc>
          <w:tcPr>
            <w:tcW w:w="185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85%</w:t>
            </w:r>
          </w:p>
        </w:tc>
        <w:tc>
          <w:tcPr>
            <w:tcW w:w="1764"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15%</w:t>
            </w:r>
          </w:p>
        </w:tc>
      </w:tr>
      <w:tr w:rsidR="00FF1BE5" w:rsidRPr="00224587" w:rsidTr="009277CD">
        <w:trPr>
          <w:cantSplit/>
          <w:trHeight w:val="510"/>
        </w:trPr>
        <w:tc>
          <w:tcPr>
            <w:tcW w:w="2145" w:type="dxa"/>
            <w:tcBorders>
              <w:top w:val="nil"/>
              <w:left w:val="single" w:sz="4" w:space="0" w:color="auto"/>
              <w:bottom w:val="single" w:sz="4" w:space="0" w:color="auto"/>
              <w:right w:val="single" w:sz="4" w:space="0" w:color="auto"/>
            </w:tcBorders>
            <w:shd w:val="clear" w:color="auto" w:fill="auto"/>
            <w:hideMark/>
          </w:tcPr>
          <w:p w:rsidR="00FF1BE5" w:rsidRPr="00224587" w:rsidRDefault="00FF1BE5" w:rsidP="009277CD">
            <w:pPr>
              <w:spacing w:line="240" w:lineRule="auto"/>
              <w:rPr>
                <w:rFonts w:cs="Arial"/>
                <w:color w:val="000000"/>
                <w:sz w:val="20"/>
              </w:rPr>
            </w:pPr>
            <w:proofErr w:type="spellStart"/>
            <w:r w:rsidRPr="00224587">
              <w:rPr>
                <w:rFonts w:cs="Arial"/>
                <w:color w:val="000000"/>
                <w:sz w:val="20"/>
              </w:rPr>
              <w:t>Краснослободской</w:t>
            </w:r>
            <w:proofErr w:type="spellEnd"/>
            <w:r w:rsidRPr="00224587">
              <w:rPr>
                <w:rFonts w:cs="Arial"/>
                <w:color w:val="000000"/>
                <w:sz w:val="20"/>
              </w:rPr>
              <w:t xml:space="preserve"> планировочный район</w:t>
            </w:r>
          </w:p>
        </w:tc>
        <w:tc>
          <w:tcPr>
            <w:tcW w:w="82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758,1</w:t>
            </w:r>
          </w:p>
        </w:tc>
        <w:tc>
          <w:tcPr>
            <w:tcW w:w="76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42,2</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207,7</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96,2</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9,8</w:t>
            </w:r>
          </w:p>
        </w:tc>
        <w:tc>
          <w:tcPr>
            <w:tcW w:w="1085"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355,9</w:t>
            </w:r>
          </w:p>
        </w:tc>
        <w:tc>
          <w:tcPr>
            <w:tcW w:w="1173" w:type="dxa"/>
            <w:tcBorders>
              <w:top w:val="nil"/>
              <w:left w:val="nil"/>
              <w:bottom w:val="single" w:sz="4" w:space="0" w:color="auto"/>
              <w:right w:val="nil"/>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6,2</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402,2</w:t>
            </w:r>
          </w:p>
        </w:tc>
        <w:tc>
          <w:tcPr>
            <w:tcW w:w="850"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1049"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402,2</w:t>
            </w:r>
          </w:p>
        </w:tc>
        <w:tc>
          <w:tcPr>
            <w:tcW w:w="185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46,9%</w:t>
            </w:r>
          </w:p>
        </w:tc>
        <w:tc>
          <w:tcPr>
            <w:tcW w:w="1764"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53,1%</w:t>
            </w:r>
          </w:p>
        </w:tc>
      </w:tr>
      <w:tr w:rsidR="00FF1BE5" w:rsidRPr="00224587" w:rsidTr="009277CD">
        <w:trPr>
          <w:cantSplit/>
          <w:trHeight w:val="510"/>
        </w:trPr>
        <w:tc>
          <w:tcPr>
            <w:tcW w:w="2145" w:type="dxa"/>
            <w:tcBorders>
              <w:top w:val="nil"/>
              <w:left w:val="single" w:sz="4" w:space="0" w:color="auto"/>
              <w:bottom w:val="single" w:sz="4" w:space="0" w:color="auto"/>
              <w:right w:val="single" w:sz="4" w:space="0" w:color="auto"/>
            </w:tcBorders>
            <w:shd w:val="clear" w:color="auto" w:fill="auto"/>
            <w:hideMark/>
          </w:tcPr>
          <w:p w:rsidR="00FF1BE5" w:rsidRPr="00224587" w:rsidRDefault="00FF1BE5" w:rsidP="009277CD">
            <w:pPr>
              <w:spacing w:line="240" w:lineRule="auto"/>
              <w:rPr>
                <w:rFonts w:cs="Arial"/>
                <w:color w:val="000000"/>
                <w:sz w:val="20"/>
              </w:rPr>
            </w:pPr>
            <w:proofErr w:type="spellStart"/>
            <w:r w:rsidRPr="00224587">
              <w:rPr>
                <w:rFonts w:cs="Arial"/>
                <w:color w:val="000000"/>
                <w:sz w:val="20"/>
              </w:rPr>
              <w:t>Новопятигорский</w:t>
            </w:r>
            <w:proofErr w:type="spellEnd"/>
            <w:r w:rsidRPr="00224587">
              <w:rPr>
                <w:rFonts w:cs="Arial"/>
                <w:color w:val="000000"/>
                <w:sz w:val="20"/>
              </w:rPr>
              <w:t xml:space="preserve"> планировочный район</w:t>
            </w:r>
          </w:p>
        </w:tc>
        <w:tc>
          <w:tcPr>
            <w:tcW w:w="82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580</w:t>
            </w:r>
          </w:p>
        </w:tc>
        <w:tc>
          <w:tcPr>
            <w:tcW w:w="76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34,2</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52,4</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143,1</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1085"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229,7</w:t>
            </w:r>
          </w:p>
        </w:tc>
        <w:tc>
          <w:tcPr>
            <w:tcW w:w="1173" w:type="dxa"/>
            <w:tcBorders>
              <w:top w:val="nil"/>
              <w:left w:val="nil"/>
              <w:bottom w:val="single" w:sz="4" w:space="0" w:color="auto"/>
              <w:right w:val="nil"/>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5,6</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350,3</w:t>
            </w:r>
          </w:p>
        </w:tc>
        <w:tc>
          <w:tcPr>
            <w:tcW w:w="850"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1049"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350,3</w:t>
            </w:r>
          </w:p>
        </w:tc>
        <w:tc>
          <w:tcPr>
            <w:tcW w:w="185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39,6%</w:t>
            </w:r>
          </w:p>
        </w:tc>
        <w:tc>
          <w:tcPr>
            <w:tcW w:w="1764"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60,4%</w:t>
            </w:r>
          </w:p>
        </w:tc>
      </w:tr>
      <w:tr w:rsidR="00FF1BE5" w:rsidRPr="00224587" w:rsidTr="009277CD">
        <w:trPr>
          <w:cantSplit/>
          <w:trHeight w:val="300"/>
        </w:trPr>
        <w:tc>
          <w:tcPr>
            <w:tcW w:w="2145" w:type="dxa"/>
            <w:tcBorders>
              <w:top w:val="nil"/>
              <w:left w:val="single" w:sz="4" w:space="0" w:color="auto"/>
              <w:bottom w:val="single" w:sz="4" w:space="0" w:color="auto"/>
              <w:right w:val="single" w:sz="4" w:space="0" w:color="auto"/>
            </w:tcBorders>
            <w:shd w:val="clear" w:color="auto" w:fill="auto"/>
            <w:hideMark/>
          </w:tcPr>
          <w:p w:rsidR="00FF1BE5" w:rsidRPr="005C20FE" w:rsidRDefault="00FF1BE5" w:rsidP="009277CD">
            <w:pPr>
              <w:spacing w:line="240" w:lineRule="auto"/>
              <w:rPr>
                <w:rFonts w:cs="Arial"/>
                <w:b/>
                <w:color w:val="000000"/>
                <w:sz w:val="20"/>
              </w:rPr>
            </w:pPr>
            <w:r w:rsidRPr="005C20FE">
              <w:rPr>
                <w:rFonts w:cs="Arial"/>
                <w:b/>
                <w:color w:val="000000"/>
                <w:sz w:val="20"/>
              </w:rPr>
              <w:t xml:space="preserve">Итого по городу </w:t>
            </w:r>
          </w:p>
        </w:tc>
        <w:tc>
          <w:tcPr>
            <w:tcW w:w="828"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2828,7</w:t>
            </w:r>
          </w:p>
        </w:tc>
        <w:tc>
          <w:tcPr>
            <w:tcW w:w="766"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374</w:t>
            </w:r>
          </w:p>
        </w:tc>
        <w:tc>
          <w:tcPr>
            <w:tcW w:w="878"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947,2</w:t>
            </w:r>
          </w:p>
        </w:tc>
        <w:tc>
          <w:tcPr>
            <w:tcW w:w="878"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445,4</w:t>
            </w:r>
          </w:p>
        </w:tc>
        <w:tc>
          <w:tcPr>
            <w:tcW w:w="878"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86,8</w:t>
            </w:r>
          </w:p>
        </w:tc>
        <w:tc>
          <w:tcPr>
            <w:tcW w:w="1085"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1853,4</w:t>
            </w:r>
          </w:p>
        </w:tc>
        <w:tc>
          <w:tcPr>
            <w:tcW w:w="1173" w:type="dxa"/>
            <w:tcBorders>
              <w:top w:val="nil"/>
              <w:left w:val="nil"/>
              <w:bottom w:val="single" w:sz="4" w:space="0" w:color="auto"/>
              <w:right w:val="nil"/>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5,5</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974,3</w:t>
            </w:r>
          </w:p>
        </w:tc>
        <w:tc>
          <w:tcPr>
            <w:tcW w:w="850"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1,0</w:t>
            </w:r>
          </w:p>
        </w:tc>
        <w:tc>
          <w:tcPr>
            <w:tcW w:w="1049"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975,3</w:t>
            </w:r>
          </w:p>
        </w:tc>
        <w:tc>
          <w:tcPr>
            <w:tcW w:w="1856"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65,5%</w:t>
            </w:r>
          </w:p>
        </w:tc>
        <w:tc>
          <w:tcPr>
            <w:tcW w:w="1764"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34,5%</w:t>
            </w:r>
          </w:p>
        </w:tc>
      </w:tr>
      <w:tr w:rsidR="00FF1BE5" w:rsidRPr="00224587" w:rsidTr="009277CD">
        <w:trPr>
          <w:cantSplit/>
          <w:trHeight w:val="510"/>
        </w:trPr>
        <w:tc>
          <w:tcPr>
            <w:tcW w:w="2145" w:type="dxa"/>
            <w:tcBorders>
              <w:top w:val="nil"/>
              <w:left w:val="single" w:sz="4" w:space="0" w:color="auto"/>
              <w:bottom w:val="single" w:sz="4" w:space="0" w:color="auto"/>
              <w:right w:val="single" w:sz="4" w:space="0" w:color="auto"/>
            </w:tcBorders>
            <w:shd w:val="clear" w:color="auto" w:fill="auto"/>
            <w:hideMark/>
          </w:tcPr>
          <w:p w:rsidR="00FF1BE5" w:rsidRPr="00224587" w:rsidRDefault="00FF1BE5" w:rsidP="009277CD">
            <w:pPr>
              <w:spacing w:line="240" w:lineRule="auto"/>
              <w:rPr>
                <w:rFonts w:cs="Arial"/>
                <w:color w:val="000000"/>
                <w:sz w:val="20"/>
              </w:rPr>
            </w:pPr>
            <w:r w:rsidRPr="00224587">
              <w:rPr>
                <w:rFonts w:cs="Arial"/>
                <w:color w:val="000000"/>
                <w:sz w:val="20"/>
              </w:rPr>
              <w:t xml:space="preserve">поселок </w:t>
            </w:r>
          </w:p>
          <w:p w:rsidR="00FF1BE5" w:rsidRPr="00224587" w:rsidRDefault="00FF1BE5" w:rsidP="009277CD">
            <w:pPr>
              <w:spacing w:line="240" w:lineRule="auto"/>
              <w:rPr>
                <w:rFonts w:cs="Arial"/>
                <w:color w:val="000000"/>
                <w:sz w:val="20"/>
              </w:rPr>
            </w:pPr>
            <w:r w:rsidRPr="00224587">
              <w:rPr>
                <w:rFonts w:cs="Arial"/>
                <w:color w:val="000000"/>
                <w:sz w:val="20"/>
              </w:rPr>
              <w:t xml:space="preserve">Горячеводский  </w:t>
            </w:r>
          </w:p>
        </w:tc>
        <w:tc>
          <w:tcPr>
            <w:tcW w:w="82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1007,9</w:t>
            </w:r>
          </w:p>
        </w:tc>
        <w:tc>
          <w:tcPr>
            <w:tcW w:w="76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27,4</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74,8</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76,7</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1085"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178,9</w:t>
            </w:r>
          </w:p>
        </w:tc>
        <w:tc>
          <w:tcPr>
            <w:tcW w:w="1173" w:type="dxa"/>
            <w:tcBorders>
              <w:top w:val="nil"/>
              <w:left w:val="nil"/>
              <w:bottom w:val="single" w:sz="4" w:space="0" w:color="auto"/>
              <w:right w:val="nil"/>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4,2</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829</w:t>
            </w:r>
          </w:p>
        </w:tc>
        <w:tc>
          <w:tcPr>
            <w:tcW w:w="850"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1049"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829</w:t>
            </w:r>
          </w:p>
        </w:tc>
        <w:tc>
          <w:tcPr>
            <w:tcW w:w="185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17,7%</w:t>
            </w:r>
          </w:p>
        </w:tc>
        <w:tc>
          <w:tcPr>
            <w:tcW w:w="1764"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82,3%</w:t>
            </w:r>
          </w:p>
        </w:tc>
      </w:tr>
      <w:tr w:rsidR="00FF1BE5" w:rsidRPr="00224587" w:rsidTr="009277CD">
        <w:trPr>
          <w:cantSplit/>
          <w:trHeight w:val="300"/>
        </w:trPr>
        <w:tc>
          <w:tcPr>
            <w:tcW w:w="2145" w:type="dxa"/>
            <w:tcBorders>
              <w:top w:val="nil"/>
              <w:left w:val="single" w:sz="4" w:space="0" w:color="auto"/>
              <w:bottom w:val="single" w:sz="4" w:space="0" w:color="auto"/>
              <w:right w:val="single" w:sz="4" w:space="0" w:color="auto"/>
            </w:tcBorders>
            <w:shd w:val="clear" w:color="auto" w:fill="auto"/>
            <w:hideMark/>
          </w:tcPr>
          <w:p w:rsidR="00FF1BE5" w:rsidRPr="00224587" w:rsidRDefault="00FF1BE5" w:rsidP="009277CD">
            <w:pPr>
              <w:spacing w:line="240" w:lineRule="auto"/>
              <w:rPr>
                <w:rFonts w:cs="Arial"/>
                <w:color w:val="000000"/>
                <w:sz w:val="20"/>
              </w:rPr>
            </w:pPr>
            <w:r w:rsidRPr="00224587">
              <w:rPr>
                <w:rFonts w:cs="Arial"/>
                <w:color w:val="000000"/>
                <w:sz w:val="20"/>
              </w:rPr>
              <w:t xml:space="preserve">поселок Свободы </w:t>
            </w:r>
          </w:p>
        </w:tc>
        <w:tc>
          <w:tcPr>
            <w:tcW w:w="82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500,1</w:t>
            </w:r>
          </w:p>
        </w:tc>
        <w:tc>
          <w:tcPr>
            <w:tcW w:w="76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5,9</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68,2</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6,1</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1085"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80,2</w:t>
            </w:r>
          </w:p>
        </w:tc>
        <w:tc>
          <w:tcPr>
            <w:tcW w:w="1173" w:type="dxa"/>
            <w:tcBorders>
              <w:top w:val="nil"/>
              <w:left w:val="nil"/>
              <w:bottom w:val="single" w:sz="4" w:space="0" w:color="auto"/>
              <w:right w:val="nil"/>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5,1</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419,1</w:t>
            </w:r>
          </w:p>
        </w:tc>
        <w:tc>
          <w:tcPr>
            <w:tcW w:w="850"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0,8</w:t>
            </w:r>
          </w:p>
        </w:tc>
        <w:tc>
          <w:tcPr>
            <w:tcW w:w="1049"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419,9</w:t>
            </w:r>
          </w:p>
        </w:tc>
        <w:tc>
          <w:tcPr>
            <w:tcW w:w="185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16,04%</w:t>
            </w:r>
          </w:p>
        </w:tc>
        <w:tc>
          <w:tcPr>
            <w:tcW w:w="1764"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83,96%</w:t>
            </w:r>
          </w:p>
        </w:tc>
      </w:tr>
      <w:tr w:rsidR="00FF1BE5" w:rsidRPr="00224587" w:rsidTr="009277CD">
        <w:trPr>
          <w:cantSplit/>
          <w:trHeight w:val="510"/>
        </w:trPr>
        <w:tc>
          <w:tcPr>
            <w:tcW w:w="2145" w:type="dxa"/>
            <w:tcBorders>
              <w:top w:val="nil"/>
              <w:left w:val="single" w:sz="4" w:space="0" w:color="auto"/>
              <w:bottom w:val="single" w:sz="4" w:space="0" w:color="auto"/>
              <w:right w:val="single" w:sz="4" w:space="0" w:color="auto"/>
            </w:tcBorders>
            <w:shd w:val="clear" w:color="auto" w:fill="auto"/>
            <w:hideMark/>
          </w:tcPr>
          <w:p w:rsidR="00FF1BE5" w:rsidRPr="00224587" w:rsidRDefault="00FF1BE5" w:rsidP="009277CD">
            <w:pPr>
              <w:spacing w:line="240" w:lineRule="auto"/>
              <w:rPr>
                <w:rFonts w:cs="Arial"/>
                <w:color w:val="000000"/>
                <w:sz w:val="20"/>
              </w:rPr>
            </w:pPr>
            <w:r w:rsidRPr="00224587">
              <w:rPr>
                <w:rFonts w:cs="Arial"/>
                <w:color w:val="000000"/>
                <w:sz w:val="20"/>
              </w:rPr>
              <w:lastRenderedPageBreak/>
              <w:t xml:space="preserve">поселок </w:t>
            </w:r>
          </w:p>
          <w:p w:rsidR="00FF1BE5" w:rsidRPr="00224587" w:rsidRDefault="00FF1BE5" w:rsidP="009277CD">
            <w:pPr>
              <w:spacing w:line="240" w:lineRule="auto"/>
              <w:rPr>
                <w:rFonts w:cs="Arial"/>
                <w:color w:val="000000"/>
                <w:sz w:val="20"/>
              </w:rPr>
            </w:pPr>
            <w:proofErr w:type="spellStart"/>
            <w:r w:rsidRPr="00224587">
              <w:rPr>
                <w:rFonts w:cs="Arial"/>
                <w:color w:val="000000"/>
                <w:sz w:val="20"/>
              </w:rPr>
              <w:t>Нижнеподкумский</w:t>
            </w:r>
            <w:proofErr w:type="spellEnd"/>
          </w:p>
        </w:tc>
        <w:tc>
          <w:tcPr>
            <w:tcW w:w="82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0,2</w:t>
            </w:r>
          </w:p>
        </w:tc>
        <w:tc>
          <w:tcPr>
            <w:tcW w:w="76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1085"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1173" w:type="dxa"/>
            <w:tcBorders>
              <w:top w:val="nil"/>
              <w:left w:val="nil"/>
              <w:bottom w:val="single" w:sz="4" w:space="0" w:color="auto"/>
              <w:right w:val="nil"/>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0,2</w:t>
            </w:r>
          </w:p>
        </w:tc>
        <w:tc>
          <w:tcPr>
            <w:tcW w:w="850"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1049"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0,2</w:t>
            </w:r>
          </w:p>
        </w:tc>
        <w:tc>
          <w:tcPr>
            <w:tcW w:w="185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w:t>
            </w:r>
          </w:p>
        </w:tc>
        <w:tc>
          <w:tcPr>
            <w:tcW w:w="1764"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100%</w:t>
            </w:r>
          </w:p>
        </w:tc>
      </w:tr>
      <w:tr w:rsidR="00FF1BE5" w:rsidRPr="00224587" w:rsidTr="009277CD">
        <w:trPr>
          <w:cantSplit/>
          <w:trHeight w:val="510"/>
        </w:trPr>
        <w:tc>
          <w:tcPr>
            <w:tcW w:w="2145" w:type="dxa"/>
            <w:tcBorders>
              <w:top w:val="nil"/>
              <w:left w:val="single" w:sz="4" w:space="0" w:color="auto"/>
              <w:bottom w:val="single" w:sz="4" w:space="0" w:color="auto"/>
              <w:right w:val="single" w:sz="4" w:space="0" w:color="auto"/>
            </w:tcBorders>
            <w:shd w:val="clear" w:color="auto" w:fill="auto"/>
            <w:hideMark/>
          </w:tcPr>
          <w:p w:rsidR="00FF1BE5" w:rsidRPr="00224587" w:rsidRDefault="00FF1BE5" w:rsidP="009277CD">
            <w:pPr>
              <w:spacing w:line="240" w:lineRule="auto"/>
              <w:rPr>
                <w:rFonts w:cs="Arial"/>
                <w:color w:val="000000"/>
                <w:sz w:val="20"/>
              </w:rPr>
            </w:pPr>
            <w:r w:rsidRPr="00224587">
              <w:rPr>
                <w:rFonts w:cs="Arial"/>
                <w:color w:val="000000"/>
                <w:sz w:val="20"/>
              </w:rPr>
              <w:t xml:space="preserve">поселок Средний </w:t>
            </w:r>
            <w:proofErr w:type="spellStart"/>
            <w:r w:rsidRPr="00224587">
              <w:rPr>
                <w:rFonts w:cs="Arial"/>
                <w:color w:val="000000"/>
                <w:sz w:val="20"/>
              </w:rPr>
              <w:t>Подкумок</w:t>
            </w:r>
            <w:proofErr w:type="spellEnd"/>
          </w:p>
        </w:tc>
        <w:tc>
          <w:tcPr>
            <w:tcW w:w="828"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0,3</w:t>
            </w:r>
          </w:p>
        </w:tc>
        <w:tc>
          <w:tcPr>
            <w:tcW w:w="766"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0,1</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0,0</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0,0</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0,0</w:t>
            </w:r>
          </w:p>
        </w:tc>
        <w:tc>
          <w:tcPr>
            <w:tcW w:w="1085"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0,0</w:t>
            </w:r>
          </w:p>
        </w:tc>
        <w:tc>
          <w:tcPr>
            <w:tcW w:w="1173" w:type="dxa"/>
            <w:tcBorders>
              <w:top w:val="nil"/>
              <w:left w:val="nil"/>
              <w:bottom w:val="single" w:sz="4" w:space="0" w:color="auto"/>
              <w:right w:val="nil"/>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1,0</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0,2</w:t>
            </w:r>
          </w:p>
        </w:tc>
        <w:tc>
          <w:tcPr>
            <w:tcW w:w="850"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0,0</w:t>
            </w:r>
          </w:p>
        </w:tc>
        <w:tc>
          <w:tcPr>
            <w:tcW w:w="1049"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0,2</w:t>
            </w:r>
          </w:p>
        </w:tc>
        <w:tc>
          <w:tcPr>
            <w:tcW w:w="1856"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41%</w:t>
            </w:r>
          </w:p>
        </w:tc>
        <w:tc>
          <w:tcPr>
            <w:tcW w:w="1764"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59%</w:t>
            </w:r>
          </w:p>
        </w:tc>
      </w:tr>
      <w:tr w:rsidR="009362C0" w:rsidRPr="00224587" w:rsidTr="009277CD">
        <w:trPr>
          <w:cantSplit/>
          <w:trHeight w:val="79"/>
        </w:trPr>
        <w:tc>
          <w:tcPr>
            <w:tcW w:w="2145" w:type="dxa"/>
            <w:tcBorders>
              <w:top w:val="nil"/>
              <w:left w:val="single" w:sz="4" w:space="0" w:color="auto"/>
              <w:bottom w:val="single" w:sz="4" w:space="0" w:color="auto"/>
              <w:right w:val="single" w:sz="4" w:space="0" w:color="auto"/>
            </w:tcBorders>
            <w:shd w:val="clear" w:color="auto" w:fill="auto"/>
            <w:hideMark/>
          </w:tcPr>
          <w:p w:rsidR="009362C0" w:rsidRPr="00224587" w:rsidRDefault="009362C0" w:rsidP="009277CD">
            <w:pPr>
              <w:spacing w:line="240" w:lineRule="auto"/>
              <w:rPr>
                <w:rFonts w:cs="Arial"/>
                <w:color w:val="000000"/>
                <w:sz w:val="20"/>
              </w:rPr>
            </w:pPr>
            <w:r w:rsidRPr="00224587">
              <w:rPr>
                <w:rFonts w:cs="Arial"/>
                <w:color w:val="000000"/>
                <w:sz w:val="20"/>
              </w:rPr>
              <w:t xml:space="preserve">станица </w:t>
            </w:r>
          </w:p>
          <w:p w:rsidR="009362C0" w:rsidRPr="00224587" w:rsidRDefault="009362C0" w:rsidP="009277CD">
            <w:pPr>
              <w:spacing w:line="240" w:lineRule="auto"/>
              <w:rPr>
                <w:rFonts w:cs="Arial"/>
                <w:color w:val="000000"/>
                <w:sz w:val="20"/>
              </w:rPr>
            </w:pPr>
            <w:r w:rsidRPr="00224587">
              <w:rPr>
                <w:rFonts w:cs="Arial"/>
                <w:color w:val="000000"/>
                <w:sz w:val="20"/>
              </w:rPr>
              <w:t xml:space="preserve">Константиновская    </w:t>
            </w:r>
          </w:p>
        </w:tc>
        <w:tc>
          <w:tcPr>
            <w:tcW w:w="828"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9277CD">
            <w:pPr>
              <w:spacing w:line="240" w:lineRule="auto"/>
              <w:jc w:val="center"/>
              <w:rPr>
                <w:rFonts w:cs="Arial"/>
                <w:color w:val="000000"/>
                <w:sz w:val="20"/>
              </w:rPr>
            </w:pPr>
            <w:r>
              <w:rPr>
                <w:rFonts w:cs="Arial"/>
                <w:color w:val="000000"/>
                <w:sz w:val="20"/>
              </w:rPr>
              <w:t>17,4</w:t>
            </w:r>
          </w:p>
        </w:tc>
        <w:tc>
          <w:tcPr>
            <w:tcW w:w="766"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9277CD">
            <w:pPr>
              <w:spacing w:line="240" w:lineRule="auto"/>
              <w:jc w:val="center"/>
              <w:rPr>
                <w:rFonts w:cs="Arial"/>
                <w:color w:val="000000"/>
                <w:sz w:val="20"/>
              </w:rPr>
            </w:pPr>
            <w:r>
              <w:rPr>
                <w:rFonts w:cs="Arial"/>
                <w:color w:val="000000"/>
                <w:sz w:val="20"/>
              </w:rPr>
              <w:t>0,0</w:t>
            </w:r>
          </w:p>
        </w:tc>
        <w:tc>
          <w:tcPr>
            <w:tcW w:w="878"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9277CD">
            <w:pPr>
              <w:spacing w:line="240" w:lineRule="auto"/>
              <w:jc w:val="center"/>
              <w:rPr>
                <w:rFonts w:cs="Arial"/>
                <w:color w:val="000000"/>
                <w:sz w:val="20"/>
              </w:rPr>
            </w:pPr>
            <w:r>
              <w:rPr>
                <w:rFonts w:cs="Arial"/>
                <w:color w:val="000000"/>
                <w:sz w:val="20"/>
              </w:rPr>
              <w:t>3,2</w:t>
            </w:r>
          </w:p>
        </w:tc>
        <w:tc>
          <w:tcPr>
            <w:tcW w:w="878"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9277CD">
            <w:pPr>
              <w:spacing w:line="240" w:lineRule="auto"/>
              <w:jc w:val="center"/>
              <w:rPr>
                <w:rFonts w:cs="Arial"/>
                <w:color w:val="000000"/>
                <w:sz w:val="20"/>
              </w:rPr>
            </w:pPr>
            <w:r>
              <w:rPr>
                <w:rFonts w:cs="Arial"/>
                <w:color w:val="000000"/>
                <w:sz w:val="20"/>
              </w:rPr>
              <w:t>0,0</w:t>
            </w:r>
          </w:p>
        </w:tc>
        <w:tc>
          <w:tcPr>
            <w:tcW w:w="878"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9277CD">
            <w:pPr>
              <w:spacing w:line="240" w:lineRule="auto"/>
              <w:jc w:val="center"/>
              <w:rPr>
                <w:rFonts w:cs="Arial"/>
                <w:color w:val="000000"/>
                <w:sz w:val="20"/>
              </w:rPr>
            </w:pPr>
            <w:r>
              <w:rPr>
                <w:rFonts w:cs="Arial"/>
                <w:color w:val="000000"/>
                <w:sz w:val="20"/>
              </w:rPr>
              <w:t>0,0</w:t>
            </w:r>
          </w:p>
        </w:tc>
        <w:tc>
          <w:tcPr>
            <w:tcW w:w="1085"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311A52">
            <w:pPr>
              <w:spacing w:line="240" w:lineRule="auto"/>
              <w:jc w:val="center"/>
              <w:rPr>
                <w:rFonts w:cs="Arial"/>
                <w:color w:val="000000"/>
                <w:sz w:val="20"/>
              </w:rPr>
            </w:pPr>
            <w:r>
              <w:rPr>
                <w:rFonts w:cs="Arial"/>
                <w:color w:val="000000"/>
                <w:sz w:val="20"/>
              </w:rPr>
              <w:t>3,2</w:t>
            </w:r>
          </w:p>
        </w:tc>
        <w:tc>
          <w:tcPr>
            <w:tcW w:w="1173" w:type="dxa"/>
            <w:tcBorders>
              <w:top w:val="nil"/>
              <w:left w:val="nil"/>
              <w:bottom w:val="single" w:sz="4" w:space="0" w:color="auto"/>
              <w:right w:val="nil"/>
            </w:tcBorders>
            <w:shd w:val="clear" w:color="auto" w:fill="auto"/>
            <w:vAlign w:val="center"/>
            <w:hideMark/>
          </w:tcPr>
          <w:p w:rsidR="009362C0" w:rsidRPr="00224587" w:rsidRDefault="009362C0" w:rsidP="00311A52">
            <w:pPr>
              <w:spacing w:line="240" w:lineRule="auto"/>
              <w:jc w:val="center"/>
              <w:rPr>
                <w:rFonts w:cs="Arial"/>
                <w:color w:val="000000"/>
                <w:sz w:val="20"/>
              </w:rPr>
            </w:pPr>
            <w:r>
              <w:rPr>
                <w:rFonts w:cs="Arial"/>
                <w:color w:val="000000"/>
                <w:sz w:val="20"/>
              </w:rPr>
              <w:t>5,0</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9362C0" w:rsidRPr="00224587" w:rsidRDefault="009362C0" w:rsidP="00311A52">
            <w:pPr>
              <w:spacing w:line="240" w:lineRule="auto"/>
              <w:jc w:val="center"/>
              <w:rPr>
                <w:rFonts w:cs="Arial"/>
                <w:color w:val="000000"/>
                <w:sz w:val="20"/>
              </w:rPr>
            </w:pPr>
            <w:r>
              <w:rPr>
                <w:rFonts w:cs="Arial"/>
                <w:color w:val="000000"/>
                <w:sz w:val="20"/>
              </w:rPr>
              <w:t>14,2</w:t>
            </w:r>
          </w:p>
        </w:tc>
        <w:tc>
          <w:tcPr>
            <w:tcW w:w="850"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311A52">
            <w:pPr>
              <w:spacing w:line="240" w:lineRule="auto"/>
              <w:jc w:val="center"/>
              <w:rPr>
                <w:rFonts w:cs="Arial"/>
                <w:color w:val="000000"/>
                <w:sz w:val="20"/>
              </w:rPr>
            </w:pPr>
            <w:r>
              <w:rPr>
                <w:rFonts w:cs="Arial"/>
                <w:color w:val="000000"/>
                <w:sz w:val="20"/>
              </w:rPr>
              <w:t>0,0</w:t>
            </w:r>
          </w:p>
        </w:tc>
        <w:tc>
          <w:tcPr>
            <w:tcW w:w="1049"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311A52">
            <w:pPr>
              <w:spacing w:line="240" w:lineRule="auto"/>
              <w:jc w:val="center"/>
              <w:rPr>
                <w:rFonts w:cs="Arial"/>
                <w:color w:val="000000"/>
                <w:sz w:val="20"/>
              </w:rPr>
            </w:pPr>
            <w:r>
              <w:rPr>
                <w:rFonts w:cs="Arial"/>
                <w:color w:val="000000"/>
                <w:sz w:val="20"/>
              </w:rPr>
              <w:t>14,2</w:t>
            </w:r>
          </w:p>
        </w:tc>
        <w:tc>
          <w:tcPr>
            <w:tcW w:w="1856"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311A52">
            <w:pPr>
              <w:spacing w:line="240" w:lineRule="auto"/>
              <w:jc w:val="center"/>
              <w:rPr>
                <w:rFonts w:cs="Arial"/>
                <w:color w:val="000000"/>
                <w:sz w:val="20"/>
              </w:rPr>
            </w:pPr>
            <w:r>
              <w:rPr>
                <w:rFonts w:cs="Arial"/>
                <w:color w:val="000000"/>
                <w:sz w:val="20"/>
              </w:rPr>
              <w:t>18,4%</w:t>
            </w:r>
          </w:p>
        </w:tc>
        <w:tc>
          <w:tcPr>
            <w:tcW w:w="1764"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9277CD">
            <w:pPr>
              <w:spacing w:line="240" w:lineRule="auto"/>
              <w:jc w:val="center"/>
              <w:rPr>
                <w:rFonts w:cs="Arial"/>
                <w:color w:val="000000"/>
                <w:sz w:val="20"/>
              </w:rPr>
            </w:pPr>
            <w:r>
              <w:rPr>
                <w:rFonts w:cs="Arial"/>
                <w:color w:val="000000"/>
                <w:sz w:val="20"/>
              </w:rPr>
              <w:t>81,6%</w:t>
            </w:r>
          </w:p>
        </w:tc>
      </w:tr>
      <w:tr w:rsidR="009362C0" w:rsidRPr="00224587" w:rsidTr="009277CD">
        <w:trPr>
          <w:cantSplit/>
          <w:trHeight w:val="300"/>
        </w:trPr>
        <w:tc>
          <w:tcPr>
            <w:tcW w:w="2145" w:type="dxa"/>
            <w:tcBorders>
              <w:top w:val="nil"/>
              <w:left w:val="single" w:sz="4" w:space="0" w:color="auto"/>
              <w:bottom w:val="single" w:sz="4" w:space="0" w:color="auto"/>
              <w:right w:val="single" w:sz="4" w:space="0" w:color="auto"/>
            </w:tcBorders>
            <w:shd w:val="clear" w:color="auto" w:fill="auto"/>
            <w:hideMark/>
          </w:tcPr>
          <w:p w:rsidR="009362C0" w:rsidRPr="009362C0" w:rsidRDefault="009362C0" w:rsidP="009277CD">
            <w:pPr>
              <w:spacing w:line="240" w:lineRule="auto"/>
              <w:rPr>
                <w:rFonts w:cs="Arial"/>
                <w:b/>
                <w:color w:val="000000"/>
                <w:sz w:val="20"/>
              </w:rPr>
            </w:pPr>
            <w:r w:rsidRPr="009362C0">
              <w:rPr>
                <w:rFonts w:cs="Arial"/>
                <w:b/>
                <w:color w:val="000000"/>
                <w:sz w:val="20"/>
              </w:rPr>
              <w:t xml:space="preserve">Итого по МО     </w:t>
            </w:r>
          </w:p>
        </w:tc>
        <w:tc>
          <w:tcPr>
            <w:tcW w:w="828"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4354,6</w:t>
            </w:r>
          </w:p>
        </w:tc>
        <w:tc>
          <w:tcPr>
            <w:tcW w:w="766"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407,4</w:t>
            </w:r>
          </w:p>
        </w:tc>
        <w:tc>
          <w:tcPr>
            <w:tcW w:w="878"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1093,4</w:t>
            </w:r>
          </w:p>
        </w:tc>
        <w:tc>
          <w:tcPr>
            <w:tcW w:w="878"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528,2</w:t>
            </w:r>
          </w:p>
        </w:tc>
        <w:tc>
          <w:tcPr>
            <w:tcW w:w="878"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86,8</w:t>
            </w:r>
          </w:p>
        </w:tc>
        <w:tc>
          <w:tcPr>
            <w:tcW w:w="1085"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2115,8</w:t>
            </w:r>
          </w:p>
        </w:tc>
        <w:tc>
          <w:tcPr>
            <w:tcW w:w="1173" w:type="dxa"/>
            <w:tcBorders>
              <w:top w:val="nil"/>
              <w:left w:val="nil"/>
              <w:bottom w:val="single" w:sz="4" w:space="0" w:color="auto"/>
              <w:right w:val="nil"/>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5,0</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2237</w:t>
            </w:r>
          </w:p>
        </w:tc>
        <w:tc>
          <w:tcPr>
            <w:tcW w:w="850"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1,8</w:t>
            </w:r>
          </w:p>
        </w:tc>
        <w:tc>
          <w:tcPr>
            <w:tcW w:w="1049"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2238,8</w:t>
            </w:r>
          </w:p>
        </w:tc>
        <w:tc>
          <w:tcPr>
            <w:tcW w:w="1856"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48,6%</w:t>
            </w:r>
          </w:p>
        </w:tc>
        <w:tc>
          <w:tcPr>
            <w:tcW w:w="1764"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51,4%</w:t>
            </w:r>
          </w:p>
        </w:tc>
      </w:tr>
    </w:tbl>
    <w:p w:rsidR="00FF1BE5" w:rsidRDefault="00FF1BE5" w:rsidP="005E2E0D">
      <w:pPr>
        <w:tabs>
          <w:tab w:val="left" w:pos="1560"/>
        </w:tabs>
      </w:pPr>
    </w:p>
    <w:p w:rsidR="00294103" w:rsidRDefault="005E2E0D" w:rsidP="005E2E0D">
      <w:pPr>
        <w:jc w:val="center"/>
        <w:rPr>
          <w:rFonts w:ascii="Times New Roman" w:hAnsi="Times New Roman"/>
          <w:b/>
          <w:bCs/>
          <w:sz w:val="24"/>
          <w:szCs w:val="24"/>
        </w:rPr>
      </w:pPr>
      <w:r w:rsidRPr="005E2E0D">
        <w:rPr>
          <w:rFonts w:ascii="Times New Roman" w:hAnsi="Times New Roman"/>
          <w:b/>
          <w:bCs/>
          <w:noProof/>
          <w:sz w:val="24"/>
          <w:szCs w:val="24"/>
          <w:lang w:eastAsia="ru-RU"/>
        </w:rPr>
        <w:lastRenderedPageBreak/>
        <w:drawing>
          <wp:inline distT="0" distB="0" distL="0" distR="0">
            <wp:extent cx="4543425" cy="3838575"/>
            <wp:effectExtent l="19050" t="0" r="9525"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543425" cy="3838575"/>
                    </a:xfrm>
                    <a:prstGeom prst="rect">
                      <a:avLst/>
                    </a:prstGeom>
                    <a:noFill/>
                    <a:ln w="9525">
                      <a:noFill/>
                      <a:miter lim="800000"/>
                      <a:headEnd/>
                      <a:tailEnd/>
                    </a:ln>
                  </pic:spPr>
                </pic:pic>
              </a:graphicData>
            </a:graphic>
          </wp:inline>
        </w:drawing>
      </w:r>
    </w:p>
    <w:p w:rsidR="005E2E0D" w:rsidRPr="00012B53" w:rsidRDefault="005E2E0D" w:rsidP="005E2E0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Рис.</w:t>
      </w:r>
      <w:r w:rsidR="00466CA2">
        <w:rPr>
          <w:rFonts w:ascii="Times New Roman" w:hAnsi="Times New Roman"/>
          <w:sz w:val="24"/>
          <w:szCs w:val="24"/>
        </w:rPr>
        <w:t>1.</w:t>
      </w:r>
      <w:r w:rsidR="00F07608">
        <w:rPr>
          <w:rFonts w:ascii="Times New Roman" w:hAnsi="Times New Roman"/>
          <w:sz w:val="24"/>
          <w:szCs w:val="24"/>
        </w:rPr>
        <w:t>3</w:t>
      </w:r>
      <w:r>
        <w:rPr>
          <w:rFonts w:ascii="Times New Roman" w:hAnsi="Times New Roman"/>
          <w:sz w:val="24"/>
          <w:szCs w:val="24"/>
        </w:rPr>
        <w:t xml:space="preserve"> Х</w:t>
      </w:r>
      <w:r w:rsidRPr="00012B53">
        <w:rPr>
          <w:rFonts w:ascii="Times New Roman" w:hAnsi="Times New Roman"/>
          <w:sz w:val="24"/>
          <w:szCs w:val="24"/>
        </w:rPr>
        <w:t>арактеристика существующего жилого фонда</w:t>
      </w:r>
      <w:r>
        <w:rPr>
          <w:rFonts w:ascii="Times New Roman" w:hAnsi="Times New Roman"/>
          <w:sz w:val="24"/>
          <w:szCs w:val="24"/>
        </w:rPr>
        <w:t xml:space="preserve"> города по этажности и типу застройки.</w:t>
      </w:r>
    </w:p>
    <w:p w:rsidR="005E2E0D" w:rsidRDefault="005E2E0D" w:rsidP="005E2E0D">
      <w:pPr>
        <w:jc w:val="center"/>
        <w:rPr>
          <w:rFonts w:ascii="Times New Roman" w:hAnsi="Times New Roman"/>
          <w:b/>
          <w:bCs/>
          <w:sz w:val="24"/>
          <w:szCs w:val="24"/>
        </w:rPr>
        <w:sectPr w:rsidR="005E2E0D" w:rsidSect="002E1E37">
          <w:pgSz w:w="16838" w:h="11906" w:orient="landscape"/>
          <w:pgMar w:top="851" w:right="1134" w:bottom="1701" w:left="1134" w:header="709" w:footer="709" w:gutter="0"/>
          <w:cols w:space="708"/>
          <w:docGrid w:linePitch="360"/>
        </w:sectPr>
      </w:pPr>
    </w:p>
    <w:p w:rsidR="00FE0F23" w:rsidRPr="00012B53" w:rsidRDefault="00FE0F23" w:rsidP="00BF6337">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lastRenderedPageBreak/>
        <w:t xml:space="preserve">Как видно, в настоящее время многоквартирные капитальные строения составляют </w:t>
      </w:r>
      <w:r w:rsidR="009362C0">
        <w:rPr>
          <w:rFonts w:ascii="Times New Roman" w:hAnsi="Times New Roman"/>
          <w:sz w:val="24"/>
          <w:szCs w:val="24"/>
        </w:rPr>
        <w:t>48,6%</w:t>
      </w:r>
      <w:r w:rsidRPr="00012B53">
        <w:rPr>
          <w:rFonts w:ascii="Times New Roman" w:hAnsi="Times New Roman"/>
          <w:sz w:val="24"/>
          <w:szCs w:val="24"/>
        </w:rPr>
        <w:t xml:space="preserve"> от общей жилой площади города. </w:t>
      </w:r>
      <w:r w:rsidR="00162551">
        <w:rPr>
          <w:rFonts w:ascii="Times New Roman" w:hAnsi="Times New Roman"/>
          <w:sz w:val="24"/>
          <w:szCs w:val="24"/>
        </w:rPr>
        <w:t>И</w:t>
      </w:r>
      <w:r w:rsidRPr="00012B53">
        <w:rPr>
          <w:rFonts w:ascii="Times New Roman" w:hAnsi="Times New Roman"/>
          <w:sz w:val="24"/>
          <w:szCs w:val="24"/>
        </w:rPr>
        <w:t xml:space="preserve">сходные данные о запланированном вводе строительных фондов в городе и приросте численности населения, выданные Администрацией </w:t>
      </w:r>
      <w:proofErr w:type="gramStart"/>
      <w:r w:rsidRPr="00012B53">
        <w:rPr>
          <w:rFonts w:ascii="Times New Roman" w:hAnsi="Times New Roman"/>
          <w:sz w:val="24"/>
          <w:szCs w:val="24"/>
        </w:rPr>
        <w:t>г</w:t>
      </w:r>
      <w:proofErr w:type="gramEnd"/>
      <w:r w:rsidRPr="00012B53">
        <w:rPr>
          <w:rFonts w:ascii="Times New Roman" w:hAnsi="Times New Roman"/>
          <w:sz w:val="24"/>
          <w:szCs w:val="24"/>
        </w:rPr>
        <w:t>. Пятигорск</w:t>
      </w:r>
      <w:r w:rsidR="00E84F2E" w:rsidRPr="00012B53">
        <w:rPr>
          <w:rFonts w:ascii="Times New Roman" w:hAnsi="Times New Roman"/>
          <w:sz w:val="24"/>
          <w:szCs w:val="24"/>
        </w:rPr>
        <w:t>а</w:t>
      </w:r>
      <w:r w:rsidRPr="00012B53">
        <w:rPr>
          <w:rFonts w:ascii="Times New Roman" w:hAnsi="Times New Roman"/>
          <w:sz w:val="24"/>
          <w:szCs w:val="24"/>
        </w:rPr>
        <w:t xml:space="preserve"> для разработки Схемы</w:t>
      </w:r>
      <w:r w:rsidRPr="00162551">
        <w:rPr>
          <w:rFonts w:ascii="Times New Roman" w:hAnsi="Times New Roman"/>
          <w:sz w:val="24"/>
          <w:szCs w:val="24"/>
        </w:rPr>
        <w:t xml:space="preserve">, </w:t>
      </w:r>
      <w:proofErr w:type="spellStart"/>
      <w:r w:rsidRPr="00162551">
        <w:rPr>
          <w:rFonts w:ascii="Times New Roman" w:hAnsi="Times New Roman"/>
          <w:sz w:val="24"/>
          <w:szCs w:val="24"/>
        </w:rPr>
        <w:t>приведены</w:t>
      </w:r>
      <w:r w:rsidRPr="00012B53">
        <w:rPr>
          <w:rFonts w:ascii="Times New Roman" w:hAnsi="Times New Roman"/>
          <w:sz w:val="24"/>
          <w:szCs w:val="24"/>
        </w:rPr>
        <w:t>в</w:t>
      </w:r>
      <w:proofErr w:type="spellEnd"/>
      <w:r w:rsidRPr="00012B53">
        <w:rPr>
          <w:rFonts w:ascii="Times New Roman" w:hAnsi="Times New Roman"/>
          <w:sz w:val="24"/>
          <w:szCs w:val="24"/>
        </w:rPr>
        <w:t xml:space="preserve"> таблицах </w:t>
      </w:r>
      <w:r w:rsidR="00466CA2">
        <w:rPr>
          <w:rFonts w:ascii="Times New Roman" w:hAnsi="Times New Roman"/>
          <w:sz w:val="24"/>
          <w:szCs w:val="24"/>
        </w:rPr>
        <w:t>1.</w:t>
      </w:r>
      <w:r w:rsidR="00F07608">
        <w:rPr>
          <w:rFonts w:ascii="Times New Roman" w:hAnsi="Times New Roman"/>
          <w:sz w:val="24"/>
          <w:szCs w:val="24"/>
        </w:rPr>
        <w:t>4</w:t>
      </w:r>
      <w:r w:rsidRPr="00012B53">
        <w:rPr>
          <w:rFonts w:ascii="Times New Roman" w:hAnsi="Times New Roman"/>
          <w:sz w:val="24"/>
          <w:szCs w:val="24"/>
        </w:rPr>
        <w:t xml:space="preserve"> и </w:t>
      </w:r>
      <w:r w:rsidR="00466CA2">
        <w:rPr>
          <w:rFonts w:ascii="Times New Roman" w:hAnsi="Times New Roman"/>
          <w:sz w:val="24"/>
          <w:szCs w:val="24"/>
        </w:rPr>
        <w:t>1.</w:t>
      </w:r>
      <w:r w:rsidR="00F07608">
        <w:rPr>
          <w:rFonts w:ascii="Times New Roman" w:hAnsi="Times New Roman"/>
          <w:sz w:val="24"/>
          <w:szCs w:val="24"/>
        </w:rPr>
        <w:t>5</w:t>
      </w:r>
    </w:p>
    <w:p w:rsidR="00FE0F23" w:rsidRPr="00012B53" w:rsidRDefault="00FE0F23" w:rsidP="00012B53">
      <w:pPr>
        <w:jc w:val="both"/>
        <w:rPr>
          <w:rFonts w:ascii="Times New Roman" w:hAnsi="Times New Roman"/>
          <w:sz w:val="24"/>
          <w:szCs w:val="24"/>
        </w:rPr>
      </w:pPr>
    </w:p>
    <w:p w:rsidR="00FE0F23" w:rsidRPr="00012B53" w:rsidRDefault="00FE0F23" w:rsidP="00012B53">
      <w:pPr>
        <w:jc w:val="both"/>
        <w:rPr>
          <w:rFonts w:ascii="Times New Roman" w:hAnsi="Times New Roman"/>
          <w:sz w:val="24"/>
          <w:szCs w:val="24"/>
        </w:rPr>
      </w:pPr>
      <w:r w:rsidRPr="00153341">
        <w:rPr>
          <w:rFonts w:ascii="Times New Roman" w:hAnsi="Times New Roman"/>
          <w:b/>
          <w:bCs/>
          <w:sz w:val="24"/>
          <w:szCs w:val="24"/>
        </w:rPr>
        <w:t>Таблица</w:t>
      </w:r>
      <w:r w:rsidR="00466CA2">
        <w:rPr>
          <w:rFonts w:ascii="Times New Roman" w:hAnsi="Times New Roman"/>
          <w:b/>
          <w:bCs/>
          <w:sz w:val="24"/>
          <w:szCs w:val="24"/>
        </w:rPr>
        <w:t xml:space="preserve"> 1.</w:t>
      </w:r>
      <w:r w:rsidR="00F07608">
        <w:rPr>
          <w:rFonts w:ascii="Times New Roman" w:hAnsi="Times New Roman"/>
          <w:b/>
          <w:bCs/>
          <w:sz w:val="24"/>
          <w:szCs w:val="24"/>
        </w:rPr>
        <w:t>4</w:t>
      </w:r>
      <w:r w:rsidRPr="00012B53">
        <w:rPr>
          <w:rFonts w:ascii="Times New Roman" w:hAnsi="Times New Roman"/>
          <w:b/>
          <w:bCs/>
          <w:sz w:val="24"/>
          <w:szCs w:val="24"/>
        </w:rPr>
        <w:t>- Сводные данные по размещению жилой застройки</w:t>
      </w: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2"/>
        <w:gridCol w:w="766"/>
        <w:gridCol w:w="752"/>
        <w:gridCol w:w="752"/>
        <w:gridCol w:w="766"/>
        <w:gridCol w:w="740"/>
        <w:gridCol w:w="717"/>
        <w:gridCol w:w="766"/>
        <w:gridCol w:w="740"/>
        <w:gridCol w:w="752"/>
        <w:gridCol w:w="766"/>
      </w:tblGrid>
      <w:tr w:rsidR="00FE0F23" w:rsidRPr="00224587" w:rsidTr="00224587">
        <w:trPr>
          <w:trHeight w:val="220"/>
        </w:trPr>
        <w:tc>
          <w:tcPr>
            <w:tcW w:w="0" w:type="auto"/>
            <w:vMerge w:val="restart"/>
            <w:vAlign w:val="center"/>
          </w:tcPr>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Наименование</w:t>
            </w:r>
          </w:p>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планировочных</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районов</w:t>
            </w:r>
          </w:p>
        </w:tc>
        <w:tc>
          <w:tcPr>
            <w:tcW w:w="7821" w:type="dxa"/>
            <w:gridSpan w:val="10"/>
            <w:vAlign w:val="center"/>
          </w:tcPr>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Общая площадь, тыс. м</w:t>
            </w:r>
            <w:proofErr w:type="gramStart"/>
            <w:r w:rsidRPr="00224587">
              <w:rPr>
                <w:rFonts w:ascii="Times New Roman" w:hAnsi="Times New Roman"/>
                <w:sz w:val="12"/>
                <w:szCs w:val="12"/>
              </w:rPr>
              <w:t>2</w:t>
            </w:r>
            <w:proofErr w:type="gramEnd"/>
          </w:p>
        </w:tc>
      </w:tr>
      <w:tr w:rsidR="0094104A" w:rsidRPr="00224587" w:rsidTr="00224587">
        <w:trPr>
          <w:trHeight w:val="151"/>
        </w:trPr>
        <w:tc>
          <w:tcPr>
            <w:tcW w:w="0" w:type="auto"/>
            <w:vMerge/>
            <w:vAlign w:val="center"/>
          </w:tcPr>
          <w:p w:rsidR="00FE0F23" w:rsidRPr="00224587" w:rsidRDefault="00FE0F23" w:rsidP="00224587">
            <w:pPr>
              <w:spacing w:after="0" w:line="240" w:lineRule="auto"/>
              <w:jc w:val="center"/>
              <w:rPr>
                <w:rFonts w:ascii="Times New Roman" w:hAnsi="Times New Roman"/>
                <w:sz w:val="24"/>
                <w:szCs w:val="24"/>
              </w:rPr>
            </w:pPr>
          </w:p>
        </w:tc>
        <w:tc>
          <w:tcPr>
            <w:tcW w:w="0" w:type="auto"/>
            <w:vAlign w:val="center"/>
          </w:tcPr>
          <w:p w:rsidR="00FE0F23" w:rsidRPr="00224587" w:rsidRDefault="00FE0F23" w:rsidP="00224587">
            <w:pPr>
              <w:autoSpaceDE w:val="0"/>
              <w:autoSpaceDN w:val="0"/>
              <w:adjustRightInd w:val="0"/>
              <w:spacing w:after="0" w:line="240" w:lineRule="auto"/>
              <w:jc w:val="center"/>
              <w:rPr>
                <w:rFonts w:ascii="Times New Roman" w:hAnsi="Times New Roman"/>
                <w:b/>
                <w:sz w:val="18"/>
                <w:szCs w:val="18"/>
              </w:rPr>
            </w:pPr>
            <w:r w:rsidRPr="00224587">
              <w:rPr>
                <w:rFonts w:ascii="Times New Roman" w:hAnsi="Times New Roman"/>
                <w:b/>
                <w:sz w:val="18"/>
                <w:szCs w:val="18"/>
              </w:rPr>
              <w:t>201</w:t>
            </w:r>
            <w:r w:rsidR="00093A36">
              <w:rPr>
                <w:rFonts w:ascii="Times New Roman" w:hAnsi="Times New Roman"/>
                <w:b/>
                <w:sz w:val="18"/>
                <w:szCs w:val="18"/>
              </w:rPr>
              <w:t>3</w:t>
            </w:r>
          </w:p>
          <w:p w:rsidR="00FE0F23" w:rsidRPr="00224587" w:rsidRDefault="00FE0F23" w:rsidP="00224587">
            <w:pPr>
              <w:spacing w:after="0" w:line="240" w:lineRule="auto"/>
              <w:jc w:val="center"/>
              <w:rPr>
                <w:rFonts w:ascii="Times New Roman" w:hAnsi="Times New Roman"/>
                <w:b/>
                <w:sz w:val="24"/>
                <w:szCs w:val="24"/>
              </w:rPr>
            </w:pPr>
            <w:r w:rsidRPr="00224587">
              <w:rPr>
                <w:rFonts w:ascii="Times New Roman" w:hAnsi="Times New Roman"/>
                <w:b/>
                <w:sz w:val="18"/>
                <w:szCs w:val="18"/>
              </w:rPr>
              <w:t>год</w:t>
            </w:r>
          </w:p>
        </w:tc>
        <w:tc>
          <w:tcPr>
            <w:tcW w:w="0" w:type="auto"/>
            <w:vAlign w:val="center"/>
          </w:tcPr>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снос</w:t>
            </w:r>
          </w:p>
          <w:p w:rsidR="00FE0F23" w:rsidRPr="00224587" w:rsidRDefault="009362C0" w:rsidP="00224587">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2013</w:t>
            </w:r>
            <w:r w:rsidR="00FE0F23" w:rsidRPr="00224587">
              <w:rPr>
                <w:rFonts w:ascii="Times New Roman" w:hAnsi="Times New Roman"/>
                <w:sz w:val="18"/>
                <w:szCs w:val="18"/>
              </w:rPr>
              <w:t>-</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2015 гг.</w:t>
            </w:r>
          </w:p>
        </w:tc>
        <w:tc>
          <w:tcPr>
            <w:tcW w:w="0" w:type="auto"/>
            <w:vAlign w:val="center"/>
          </w:tcPr>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ввод</w:t>
            </w:r>
          </w:p>
          <w:p w:rsidR="00FE0F23" w:rsidRPr="00224587" w:rsidRDefault="009362C0" w:rsidP="00224587">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2013</w:t>
            </w:r>
            <w:r w:rsidR="00FE0F23" w:rsidRPr="00224587">
              <w:rPr>
                <w:rFonts w:ascii="Times New Roman" w:hAnsi="Times New Roman"/>
                <w:sz w:val="18"/>
                <w:szCs w:val="18"/>
              </w:rPr>
              <w:t>-</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2015 гг.</w:t>
            </w:r>
          </w:p>
        </w:tc>
        <w:tc>
          <w:tcPr>
            <w:tcW w:w="0" w:type="auto"/>
            <w:vAlign w:val="center"/>
          </w:tcPr>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2015</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год</w:t>
            </w:r>
          </w:p>
        </w:tc>
        <w:tc>
          <w:tcPr>
            <w:tcW w:w="0" w:type="auto"/>
            <w:vAlign w:val="center"/>
          </w:tcPr>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снос</w:t>
            </w:r>
          </w:p>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2016-</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2020 гг.</w:t>
            </w:r>
          </w:p>
        </w:tc>
        <w:tc>
          <w:tcPr>
            <w:tcW w:w="717" w:type="dxa"/>
            <w:vAlign w:val="center"/>
          </w:tcPr>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ввод</w:t>
            </w:r>
          </w:p>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2016-</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2020 гг.</w:t>
            </w:r>
          </w:p>
        </w:tc>
        <w:tc>
          <w:tcPr>
            <w:tcW w:w="653" w:type="dxa"/>
            <w:vAlign w:val="center"/>
          </w:tcPr>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2020</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год</w:t>
            </w:r>
          </w:p>
        </w:tc>
        <w:tc>
          <w:tcPr>
            <w:tcW w:w="0" w:type="auto"/>
            <w:vAlign w:val="center"/>
          </w:tcPr>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снос</w:t>
            </w:r>
          </w:p>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2021-</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2025 гг.</w:t>
            </w:r>
          </w:p>
        </w:tc>
        <w:tc>
          <w:tcPr>
            <w:tcW w:w="0" w:type="auto"/>
            <w:vAlign w:val="center"/>
          </w:tcPr>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ввод</w:t>
            </w:r>
          </w:p>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2021-</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2025 гг.</w:t>
            </w:r>
          </w:p>
        </w:tc>
        <w:tc>
          <w:tcPr>
            <w:tcW w:w="0" w:type="auto"/>
            <w:vAlign w:val="center"/>
          </w:tcPr>
          <w:p w:rsidR="00FE0F23" w:rsidRPr="00224587" w:rsidRDefault="00F3534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2028</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год</w:t>
            </w:r>
          </w:p>
        </w:tc>
      </w:tr>
      <w:tr w:rsidR="0094104A" w:rsidRPr="00224587" w:rsidTr="00224587">
        <w:trPr>
          <w:trHeight w:val="283"/>
        </w:trPr>
        <w:tc>
          <w:tcPr>
            <w:tcW w:w="0" w:type="auto"/>
          </w:tcPr>
          <w:p w:rsidR="00FE0F23" w:rsidRPr="00224587" w:rsidRDefault="00FE0F23" w:rsidP="00224587">
            <w:pPr>
              <w:autoSpaceDE w:val="0"/>
              <w:autoSpaceDN w:val="0"/>
              <w:adjustRightInd w:val="0"/>
              <w:spacing w:after="0" w:line="240" w:lineRule="auto"/>
              <w:jc w:val="both"/>
              <w:rPr>
                <w:rFonts w:ascii="Times New Roman" w:hAnsi="Times New Roman"/>
                <w:sz w:val="18"/>
                <w:szCs w:val="18"/>
              </w:rPr>
            </w:pPr>
          </w:p>
          <w:p w:rsidR="00FE0F23" w:rsidRPr="00224587" w:rsidRDefault="00FE0F23" w:rsidP="00224587">
            <w:pPr>
              <w:spacing w:after="0" w:line="240" w:lineRule="auto"/>
              <w:jc w:val="both"/>
              <w:rPr>
                <w:rFonts w:ascii="Times New Roman" w:hAnsi="Times New Roman"/>
                <w:sz w:val="24"/>
                <w:szCs w:val="24"/>
              </w:rPr>
            </w:pPr>
            <w:r w:rsidRPr="00224587">
              <w:rPr>
                <w:rFonts w:ascii="Times New Roman" w:hAnsi="Times New Roman"/>
                <w:sz w:val="18"/>
                <w:szCs w:val="18"/>
              </w:rPr>
              <w:t>Центральный</w:t>
            </w:r>
          </w:p>
        </w:tc>
        <w:tc>
          <w:tcPr>
            <w:tcW w:w="0" w:type="auto"/>
          </w:tcPr>
          <w:p w:rsidR="00FE0F23" w:rsidRPr="009362C0" w:rsidRDefault="009362C0" w:rsidP="00224587">
            <w:pPr>
              <w:spacing w:after="0" w:line="240" w:lineRule="auto"/>
              <w:jc w:val="both"/>
              <w:rPr>
                <w:rFonts w:ascii="Times New Roman" w:hAnsi="Times New Roman"/>
                <w:sz w:val="20"/>
                <w:szCs w:val="20"/>
              </w:rPr>
            </w:pPr>
            <w:r w:rsidRPr="009362C0">
              <w:rPr>
                <w:rFonts w:ascii="Times New Roman" w:hAnsi="Times New Roman"/>
                <w:sz w:val="20"/>
                <w:szCs w:val="20"/>
              </w:rPr>
              <w:t>1490,6</w:t>
            </w:r>
          </w:p>
        </w:tc>
        <w:tc>
          <w:tcPr>
            <w:tcW w:w="0" w:type="auto"/>
          </w:tcPr>
          <w:p w:rsidR="00FE0F23" w:rsidRPr="009362C0" w:rsidRDefault="009362C0" w:rsidP="009362C0">
            <w:pPr>
              <w:spacing w:after="0" w:line="240" w:lineRule="auto"/>
              <w:jc w:val="center"/>
              <w:rPr>
                <w:rFonts w:ascii="Times New Roman" w:hAnsi="Times New Roman"/>
                <w:sz w:val="20"/>
                <w:szCs w:val="20"/>
              </w:rPr>
            </w:pPr>
            <w:r w:rsidRPr="009362C0">
              <w:rPr>
                <w:rFonts w:ascii="Times New Roman" w:hAnsi="Times New Roman"/>
                <w:sz w:val="20"/>
                <w:szCs w:val="20"/>
              </w:rPr>
              <w:t>-</w:t>
            </w:r>
          </w:p>
        </w:tc>
        <w:tc>
          <w:tcPr>
            <w:tcW w:w="0" w:type="auto"/>
          </w:tcPr>
          <w:p w:rsidR="00FE0F23" w:rsidRPr="009362C0" w:rsidRDefault="009362C0" w:rsidP="00224587">
            <w:pPr>
              <w:spacing w:after="0" w:line="240" w:lineRule="auto"/>
              <w:jc w:val="both"/>
              <w:rPr>
                <w:rFonts w:ascii="Times New Roman" w:hAnsi="Times New Roman"/>
                <w:sz w:val="20"/>
                <w:szCs w:val="20"/>
              </w:rPr>
            </w:pPr>
            <w:r w:rsidRPr="009362C0">
              <w:rPr>
                <w:rFonts w:ascii="Times New Roman" w:hAnsi="Times New Roman"/>
                <w:sz w:val="20"/>
                <w:szCs w:val="20"/>
              </w:rPr>
              <w:t>184,3</w:t>
            </w:r>
          </w:p>
        </w:tc>
        <w:tc>
          <w:tcPr>
            <w:tcW w:w="0" w:type="auto"/>
          </w:tcPr>
          <w:p w:rsidR="00FE0F23" w:rsidRPr="009362C0" w:rsidRDefault="009362C0" w:rsidP="00224587">
            <w:pPr>
              <w:spacing w:after="0" w:line="240" w:lineRule="auto"/>
              <w:jc w:val="both"/>
              <w:rPr>
                <w:rFonts w:ascii="Times New Roman" w:hAnsi="Times New Roman"/>
                <w:sz w:val="20"/>
                <w:szCs w:val="20"/>
              </w:rPr>
            </w:pPr>
            <w:r w:rsidRPr="009362C0">
              <w:rPr>
                <w:rFonts w:ascii="Times New Roman" w:hAnsi="Times New Roman"/>
                <w:sz w:val="20"/>
                <w:szCs w:val="20"/>
              </w:rPr>
              <w:t>1674,9</w:t>
            </w:r>
          </w:p>
        </w:tc>
        <w:tc>
          <w:tcPr>
            <w:tcW w:w="0" w:type="auto"/>
          </w:tcPr>
          <w:p w:rsidR="00FE0F23" w:rsidRPr="009362C0" w:rsidRDefault="009362C0" w:rsidP="009362C0">
            <w:pPr>
              <w:spacing w:after="0" w:line="240" w:lineRule="auto"/>
              <w:jc w:val="center"/>
              <w:rPr>
                <w:rFonts w:ascii="Times New Roman" w:hAnsi="Times New Roman"/>
                <w:sz w:val="20"/>
                <w:szCs w:val="20"/>
              </w:rPr>
            </w:pPr>
            <w:r w:rsidRPr="009362C0">
              <w:rPr>
                <w:rFonts w:ascii="Times New Roman" w:hAnsi="Times New Roman"/>
                <w:sz w:val="20"/>
                <w:szCs w:val="20"/>
              </w:rPr>
              <w:t>9,0</w:t>
            </w:r>
          </w:p>
        </w:tc>
        <w:tc>
          <w:tcPr>
            <w:tcW w:w="717" w:type="dxa"/>
          </w:tcPr>
          <w:p w:rsidR="00FE0F23" w:rsidRPr="009362C0" w:rsidRDefault="009362C0" w:rsidP="00224587">
            <w:pPr>
              <w:spacing w:after="0" w:line="240" w:lineRule="auto"/>
              <w:jc w:val="both"/>
              <w:rPr>
                <w:rFonts w:ascii="Times New Roman" w:hAnsi="Times New Roman"/>
                <w:sz w:val="20"/>
                <w:szCs w:val="20"/>
              </w:rPr>
            </w:pPr>
            <w:r w:rsidRPr="009362C0">
              <w:rPr>
                <w:rFonts w:ascii="Times New Roman" w:hAnsi="Times New Roman"/>
                <w:sz w:val="20"/>
                <w:szCs w:val="20"/>
              </w:rPr>
              <w:t>174,3</w:t>
            </w:r>
          </w:p>
        </w:tc>
        <w:tc>
          <w:tcPr>
            <w:tcW w:w="653" w:type="dxa"/>
          </w:tcPr>
          <w:p w:rsidR="00FE0F23" w:rsidRPr="009362C0" w:rsidRDefault="009362C0" w:rsidP="00224587">
            <w:pPr>
              <w:spacing w:after="0" w:line="240" w:lineRule="auto"/>
              <w:jc w:val="both"/>
              <w:rPr>
                <w:rFonts w:ascii="Times New Roman" w:hAnsi="Times New Roman"/>
                <w:sz w:val="20"/>
                <w:szCs w:val="20"/>
              </w:rPr>
            </w:pPr>
            <w:r w:rsidRPr="009362C0">
              <w:rPr>
                <w:rFonts w:ascii="Times New Roman" w:hAnsi="Times New Roman"/>
                <w:sz w:val="20"/>
                <w:szCs w:val="20"/>
              </w:rPr>
              <w:t>1840,2</w:t>
            </w:r>
          </w:p>
        </w:tc>
        <w:tc>
          <w:tcPr>
            <w:tcW w:w="0" w:type="auto"/>
          </w:tcPr>
          <w:p w:rsidR="00FE0F23" w:rsidRPr="009362C0" w:rsidRDefault="009362C0" w:rsidP="009362C0">
            <w:pPr>
              <w:spacing w:after="0" w:line="240" w:lineRule="auto"/>
              <w:jc w:val="center"/>
              <w:rPr>
                <w:rFonts w:ascii="Times New Roman" w:hAnsi="Times New Roman"/>
                <w:sz w:val="20"/>
                <w:szCs w:val="20"/>
              </w:rPr>
            </w:pPr>
            <w:r w:rsidRPr="009362C0">
              <w:rPr>
                <w:rFonts w:ascii="Times New Roman" w:hAnsi="Times New Roman"/>
                <w:sz w:val="20"/>
                <w:szCs w:val="20"/>
              </w:rPr>
              <w:t>10,0</w:t>
            </w:r>
          </w:p>
        </w:tc>
        <w:tc>
          <w:tcPr>
            <w:tcW w:w="0" w:type="auto"/>
          </w:tcPr>
          <w:p w:rsidR="00FE0F23" w:rsidRPr="009362C0" w:rsidRDefault="009362C0" w:rsidP="00224587">
            <w:pPr>
              <w:spacing w:after="0" w:line="240" w:lineRule="auto"/>
              <w:jc w:val="both"/>
              <w:rPr>
                <w:rFonts w:ascii="Times New Roman" w:hAnsi="Times New Roman"/>
                <w:sz w:val="20"/>
                <w:szCs w:val="20"/>
              </w:rPr>
            </w:pPr>
            <w:r w:rsidRPr="009362C0">
              <w:rPr>
                <w:rFonts w:ascii="Times New Roman" w:hAnsi="Times New Roman"/>
                <w:sz w:val="20"/>
                <w:szCs w:val="20"/>
              </w:rPr>
              <w:t>144,5</w:t>
            </w:r>
          </w:p>
        </w:tc>
        <w:tc>
          <w:tcPr>
            <w:tcW w:w="0" w:type="auto"/>
          </w:tcPr>
          <w:p w:rsidR="00FE0F23" w:rsidRPr="009362C0" w:rsidRDefault="009362C0" w:rsidP="00224587">
            <w:pPr>
              <w:spacing w:after="0" w:line="240" w:lineRule="auto"/>
              <w:jc w:val="both"/>
              <w:rPr>
                <w:rFonts w:ascii="Times New Roman" w:hAnsi="Times New Roman"/>
                <w:sz w:val="20"/>
                <w:szCs w:val="20"/>
              </w:rPr>
            </w:pPr>
            <w:r w:rsidRPr="009362C0">
              <w:rPr>
                <w:rFonts w:ascii="Times New Roman" w:hAnsi="Times New Roman"/>
                <w:sz w:val="20"/>
                <w:szCs w:val="20"/>
              </w:rPr>
              <w:t>1974,7</w:t>
            </w:r>
          </w:p>
        </w:tc>
      </w:tr>
      <w:tr w:rsidR="0094104A" w:rsidRPr="00224587" w:rsidTr="00224587">
        <w:trPr>
          <w:trHeight w:val="283"/>
        </w:trPr>
        <w:tc>
          <w:tcPr>
            <w:tcW w:w="0" w:type="auto"/>
          </w:tcPr>
          <w:p w:rsidR="00FE0F23" w:rsidRPr="00224587" w:rsidRDefault="00FE0F23" w:rsidP="00224587">
            <w:pPr>
              <w:autoSpaceDE w:val="0"/>
              <w:autoSpaceDN w:val="0"/>
              <w:adjustRightInd w:val="0"/>
              <w:spacing w:after="0" w:line="240" w:lineRule="auto"/>
              <w:jc w:val="both"/>
              <w:rPr>
                <w:rFonts w:ascii="Times New Roman" w:hAnsi="Times New Roman"/>
                <w:sz w:val="18"/>
                <w:szCs w:val="18"/>
              </w:rPr>
            </w:pPr>
          </w:p>
          <w:p w:rsidR="00FE0F23" w:rsidRPr="00224587" w:rsidRDefault="002950FA" w:rsidP="00224587">
            <w:pPr>
              <w:spacing w:after="0" w:line="240" w:lineRule="auto"/>
              <w:jc w:val="both"/>
              <w:rPr>
                <w:rFonts w:ascii="Times New Roman" w:hAnsi="Times New Roman"/>
                <w:sz w:val="24"/>
                <w:szCs w:val="24"/>
              </w:rPr>
            </w:pPr>
            <w:proofErr w:type="spellStart"/>
            <w:r w:rsidRPr="00224587">
              <w:rPr>
                <w:rFonts w:ascii="Times New Roman" w:hAnsi="Times New Roman"/>
                <w:sz w:val="18"/>
                <w:szCs w:val="18"/>
              </w:rPr>
              <w:t>Краснослободской</w:t>
            </w:r>
            <w:proofErr w:type="spellEnd"/>
          </w:p>
        </w:tc>
        <w:tc>
          <w:tcPr>
            <w:tcW w:w="0" w:type="auto"/>
          </w:tcPr>
          <w:p w:rsidR="00FE0F23" w:rsidRPr="009362C0" w:rsidRDefault="009362C0" w:rsidP="00224587">
            <w:pPr>
              <w:spacing w:after="0" w:line="240" w:lineRule="auto"/>
              <w:jc w:val="both"/>
              <w:rPr>
                <w:rFonts w:ascii="Times New Roman" w:hAnsi="Times New Roman"/>
                <w:sz w:val="20"/>
                <w:szCs w:val="20"/>
              </w:rPr>
            </w:pPr>
            <w:r>
              <w:rPr>
                <w:rFonts w:ascii="Times New Roman" w:hAnsi="Times New Roman"/>
                <w:sz w:val="20"/>
                <w:szCs w:val="20"/>
              </w:rPr>
              <w:t>758,1</w:t>
            </w:r>
          </w:p>
        </w:tc>
        <w:tc>
          <w:tcPr>
            <w:tcW w:w="0" w:type="auto"/>
          </w:tcPr>
          <w:p w:rsidR="00FE0F23" w:rsidRPr="009362C0" w:rsidRDefault="009362C0"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FE0F23" w:rsidRPr="009362C0" w:rsidRDefault="009362C0" w:rsidP="00224587">
            <w:pPr>
              <w:spacing w:after="0" w:line="240" w:lineRule="auto"/>
              <w:jc w:val="both"/>
              <w:rPr>
                <w:rFonts w:ascii="Times New Roman" w:hAnsi="Times New Roman"/>
                <w:sz w:val="20"/>
                <w:szCs w:val="20"/>
              </w:rPr>
            </w:pPr>
            <w:r>
              <w:rPr>
                <w:rFonts w:ascii="Times New Roman" w:hAnsi="Times New Roman"/>
                <w:sz w:val="20"/>
                <w:szCs w:val="20"/>
              </w:rPr>
              <w:t>39,5</w:t>
            </w:r>
          </w:p>
        </w:tc>
        <w:tc>
          <w:tcPr>
            <w:tcW w:w="0" w:type="auto"/>
          </w:tcPr>
          <w:p w:rsidR="00FE0F23" w:rsidRPr="009362C0" w:rsidRDefault="009362C0" w:rsidP="00224587">
            <w:pPr>
              <w:spacing w:after="0" w:line="240" w:lineRule="auto"/>
              <w:jc w:val="both"/>
              <w:rPr>
                <w:rFonts w:ascii="Times New Roman" w:hAnsi="Times New Roman"/>
                <w:sz w:val="20"/>
                <w:szCs w:val="20"/>
              </w:rPr>
            </w:pPr>
            <w:r>
              <w:rPr>
                <w:rFonts w:ascii="Times New Roman" w:hAnsi="Times New Roman"/>
                <w:sz w:val="20"/>
                <w:szCs w:val="20"/>
              </w:rPr>
              <w:t>797,6</w:t>
            </w:r>
          </w:p>
        </w:tc>
        <w:tc>
          <w:tcPr>
            <w:tcW w:w="0" w:type="auto"/>
          </w:tcPr>
          <w:p w:rsidR="00FE0F23" w:rsidRPr="009362C0" w:rsidRDefault="009362C0"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717" w:type="dxa"/>
          </w:tcPr>
          <w:p w:rsidR="00FE0F23" w:rsidRPr="009362C0" w:rsidRDefault="009362C0" w:rsidP="00224587">
            <w:pPr>
              <w:spacing w:after="0" w:line="240" w:lineRule="auto"/>
              <w:jc w:val="both"/>
              <w:rPr>
                <w:rFonts w:ascii="Times New Roman" w:hAnsi="Times New Roman"/>
                <w:sz w:val="20"/>
                <w:szCs w:val="20"/>
              </w:rPr>
            </w:pPr>
            <w:r>
              <w:rPr>
                <w:rFonts w:ascii="Times New Roman" w:hAnsi="Times New Roman"/>
                <w:sz w:val="20"/>
                <w:szCs w:val="20"/>
              </w:rPr>
              <w:t>190,0</w:t>
            </w:r>
          </w:p>
        </w:tc>
        <w:tc>
          <w:tcPr>
            <w:tcW w:w="653" w:type="dxa"/>
          </w:tcPr>
          <w:p w:rsidR="00FE0F23" w:rsidRPr="009362C0" w:rsidRDefault="009362C0" w:rsidP="00224587">
            <w:pPr>
              <w:spacing w:after="0" w:line="240" w:lineRule="auto"/>
              <w:jc w:val="both"/>
              <w:rPr>
                <w:rFonts w:ascii="Times New Roman" w:hAnsi="Times New Roman"/>
                <w:sz w:val="20"/>
                <w:szCs w:val="20"/>
              </w:rPr>
            </w:pPr>
            <w:r>
              <w:rPr>
                <w:rFonts w:ascii="Times New Roman" w:hAnsi="Times New Roman"/>
                <w:sz w:val="20"/>
                <w:szCs w:val="20"/>
              </w:rPr>
              <w:t>987,6</w:t>
            </w:r>
          </w:p>
        </w:tc>
        <w:tc>
          <w:tcPr>
            <w:tcW w:w="0" w:type="auto"/>
          </w:tcPr>
          <w:p w:rsidR="00FE0F23" w:rsidRPr="009362C0" w:rsidRDefault="009362C0"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FE0F23" w:rsidRPr="009362C0" w:rsidRDefault="009362C0" w:rsidP="00224587">
            <w:pPr>
              <w:spacing w:after="0" w:line="240" w:lineRule="auto"/>
              <w:jc w:val="both"/>
              <w:rPr>
                <w:rFonts w:ascii="Times New Roman" w:hAnsi="Times New Roman"/>
                <w:sz w:val="20"/>
                <w:szCs w:val="20"/>
              </w:rPr>
            </w:pPr>
            <w:r>
              <w:rPr>
                <w:rFonts w:ascii="Times New Roman" w:hAnsi="Times New Roman"/>
                <w:sz w:val="20"/>
                <w:szCs w:val="20"/>
              </w:rPr>
              <w:t>238,7</w:t>
            </w:r>
          </w:p>
        </w:tc>
        <w:tc>
          <w:tcPr>
            <w:tcW w:w="0" w:type="auto"/>
          </w:tcPr>
          <w:p w:rsidR="00FE0F23" w:rsidRPr="009362C0" w:rsidRDefault="009362C0" w:rsidP="00224587">
            <w:pPr>
              <w:spacing w:after="0" w:line="240" w:lineRule="auto"/>
              <w:jc w:val="both"/>
              <w:rPr>
                <w:rFonts w:ascii="Times New Roman" w:hAnsi="Times New Roman"/>
                <w:sz w:val="20"/>
                <w:szCs w:val="20"/>
              </w:rPr>
            </w:pPr>
            <w:r>
              <w:rPr>
                <w:rFonts w:ascii="Times New Roman" w:hAnsi="Times New Roman"/>
                <w:sz w:val="20"/>
                <w:szCs w:val="20"/>
              </w:rPr>
              <w:t>1226,3</w:t>
            </w:r>
          </w:p>
        </w:tc>
      </w:tr>
      <w:tr w:rsidR="0094104A" w:rsidRPr="00224587" w:rsidTr="00224587">
        <w:trPr>
          <w:trHeight w:val="283"/>
        </w:trPr>
        <w:tc>
          <w:tcPr>
            <w:tcW w:w="0" w:type="auto"/>
          </w:tcPr>
          <w:p w:rsidR="00FE0F23" w:rsidRPr="00224587" w:rsidRDefault="002950FA" w:rsidP="00224587">
            <w:pPr>
              <w:spacing w:after="0" w:line="240" w:lineRule="auto"/>
              <w:jc w:val="both"/>
              <w:rPr>
                <w:rFonts w:ascii="Times New Roman" w:hAnsi="Times New Roman"/>
                <w:sz w:val="24"/>
                <w:szCs w:val="24"/>
              </w:rPr>
            </w:pPr>
            <w:proofErr w:type="spellStart"/>
            <w:r w:rsidRPr="00224587">
              <w:rPr>
                <w:rFonts w:ascii="Times New Roman" w:hAnsi="Times New Roman"/>
                <w:sz w:val="18"/>
                <w:szCs w:val="18"/>
              </w:rPr>
              <w:t>Новопятигорский</w:t>
            </w:r>
            <w:proofErr w:type="spellEnd"/>
          </w:p>
        </w:tc>
        <w:tc>
          <w:tcPr>
            <w:tcW w:w="0" w:type="auto"/>
          </w:tcPr>
          <w:p w:rsidR="00FE0F23" w:rsidRPr="0094104A" w:rsidRDefault="0094104A" w:rsidP="00224587">
            <w:pPr>
              <w:spacing w:after="0" w:line="240" w:lineRule="auto"/>
              <w:jc w:val="both"/>
              <w:rPr>
                <w:rFonts w:ascii="Times New Roman" w:hAnsi="Times New Roman"/>
                <w:sz w:val="20"/>
                <w:szCs w:val="20"/>
              </w:rPr>
            </w:pPr>
            <w:r w:rsidRPr="0094104A">
              <w:rPr>
                <w:rFonts w:ascii="Times New Roman" w:hAnsi="Times New Roman"/>
                <w:sz w:val="20"/>
                <w:szCs w:val="20"/>
              </w:rPr>
              <w:t>580,0</w:t>
            </w:r>
          </w:p>
        </w:tc>
        <w:tc>
          <w:tcPr>
            <w:tcW w:w="0" w:type="auto"/>
          </w:tcPr>
          <w:p w:rsidR="00FE0F23" w:rsidRPr="0094104A" w:rsidRDefault="0094104A" w:rsidP="009362C0">
            <w:pPr>
              <w:spacing w:after="0" w:line="240" w:lineRule="auto"/>
              <w:jc w:val="center"/>
              <w:rPr>
                <w:rFonts w:ascii="Times New Roman" w:hAnsi="Times New Roman"/>
                <w:sz w:val="20"/>
                <w:szCs w:val="20"/>
              </w:rPr>
            </w:pPr>
            <w:r w:rsidRPr="0094104A">
              <w:rPr>
                <w:rFonts w:ascii="Times New Roman" w:hAnsi="Times New Roman"/>
                <w:sz w:val="20"/>
                <w:szCs w:val="20"/>
              </w:rPr>
              <w:t>8,263</w:t>
            </w:r>
          </w:p>
        </w:tc>
        <w:tc>
          <w:tcPr>
            <w:tcW w:w="0" w:type="auto"/>
          </w:tcPr>
          <w:p w:rsidR="00FE0F23" w:rsidRPr="0094104A" w:rsidRDefault="0094104A" w:rsidP="00224587">
            <w:pPr>
              <w:spacing w:after="0" w:line="240" w:lineRule="auto"/>
              <w:jc w:val="both"/>
              <w:rPr>
                <w:rFonts w:ascii="Times New Roman" w:hAnsi="Times New Roman"/>
                <w:sz w:val="20"/>
                <w:szCs w:val="20"/>
              </w:rPr>
            </w:pPr>
            <w:r w:rsidRPr="0094104A">
              <w:rPr>
                <w:rFonts w:ascii="Times New Roman" w:hAnsi="Times New Roman"/>
                <w:sz w:val="20"/>
                <w:szCs w:val="20"/>
              </w:rPr>
              <w:t>110</w:t>
            </w:r>
          </w:p>
        </w:tc>
        <w:tc>
          <w:tcPr>
            <w:tcW w:w="0" w:type="auto"/>
          </w:tcPr>
          <w:p w:rsidR="00FE0F23" w:rsidRPr="0094104A" w:rsidRDefault="0094104A" w:rsidP="00224587">
            <w:pPr>
              <w:spacing w:after="0" w:line="240" w:lineRule="auto"/>
              <w:jc w:val="both"/>
              <w:rPr>
                <w:rFonts w:ascii="Times New Roman" w:hAnsi="Times New Roman"/>
                <w:sz w:val="20"/>
                <w:szCs w:val="20"/>
              </w:rPr>
            </w:pPr>
            <w:r w:rsidRPr="0094104A">
              <w:rPr>
                <w:rFonts w:ascii="Times New Roman" w:hAnsi="Times New Roman"/>
                <w:sz w:val="20"/>
                <w:szCs w:val="20"/>
              </w:rPr>
              <w:t>681,7</w:t>
            </w:r>
          </w:p>
        </w:tc>
        <w:tc>
          <w:tcPr>
            <w:tcW w:w="0" w:type="auto"/>
          </w:tcPr>
          <w:p w:rsidR="00FE0F23" w:rsidRPr="0094104A" w:rsidRDefault="0094104A" w:rsidP="009362C0">
            <w:pPr>
              <w:spacing w:after="0" w:line="240" w:lineRule="auto"/>
              <w:jc w:val="center"/>
              <w:rPr>
                <w:rFonts w:ascii="Times New Roman" w:hAnsi="Times New Roman"/>
                <w:sz w:val="20"/>
                <w:szCs w:val="20"/>
              </w:rPr>
            </w:pPr>
            <w:r w:rsidRPr="0094104A">
              <w:rPr>
                <w:rFonts w:ascii="Times New Roman" w:hAnsi="Times New Roman"/>
                <w:sz w:val="20"/>
                <w:szCs w:val="20"/>
              </w:rPr>
              <w:t>-</w:t>
            </w:r>
          </w:p>
        </w:tc>
        <w:tc>
          <w:tcPr>
            <w:tcW w:w="717" w:type="dxa"/>
          </w:tcPr>
          <w:p w:rsidR="00FE0F23" w:rsidRPr="0094104A" w:rsidRDefault="0094104A" w:rsidP="00224587">
            <w:pPr>
              <w:spacing w:after="0" w:line="240" w:lineRule="auto"/>
              <w:jc w:val="both"/>
              <w:rPr>
                <w:rFonts w:ascii="Times New Roman" w:hAnsi="Times New Roman"/>
                <w:sz w:val="20"/>
                <w:szCs w:val="20"/>
              </w:rPr>
            </w:pPr>
            <w:r w:rsidRPr="0094104A">
              <w:rPr>
                <w:rFonts w:ascii="Times New Roman" w:hAnsi="Times New Roman"/>
                <w:sz w:val="20"/>
                <w:szCs w:val="20"/>
              </w:rPr>
              <w:t>122,6</w:t>
            </w:r>
          </w:p>
        </w:tc>
        <w:tc>
          <w:tcPr>
            <w:tcW w:w="653" w:type="dxa"/>
          </w:tcPr>
          <w:p w:rsidR="00FE0F23" w:rsidRPr="0094104A" w:rsidRDefault="0094104A" w:rsidP="00224587">
            <w:pPr>
              <w:spacing w:after="0" w:line="240" w:lineRule="auto"/>
              <w:jc w:val="both"/>
              <w:rPr>
                <w:rFonts w:ascii="Times New Roman" w:hAnsi="Times New Roman"/>
                <w:sz w:val="20"/>
                <w:szCs w:val="20"/>
              </w:rPr>
            </w:pPr>
            <w:r w:rsidRPr="0094104A">
              <w:rPr>
                <w:rFonts w:ascii="Times New Roman" w:hAnsi="Times New Roman"/>
                <w:sz w:val="20"/>
                <w:szCs w:val="20"/>
              </w:rPr>
              <w:t>804,3</w:t>
            </w:r>
          </w:p>
        </w:tc>
        <w:tc>
          <w:tcPr>
            <w:tcW w:w="0" w:type="auto"/>
          </w:tcPr>
          <w:p w:rsidR="00FE0F23" w:rsidRPr="0094104A" w:rsidRDefault="0094104A" w:rsidP="009362C0">
            <w:pPr>
              <w:spacing w:after="0" w:line="240" w:lineRule="auto"/>
              <w:jc w:val="center"/>
              <w:rPr>
                <w:rFonts w:ascii="Times New Roman" w:hAnsi="Times New Roman"/>
                <w:sz w:val="20"/>
                <w:szCs w:val="20"/>
              </w:rPr>
            </w:pPr>
            <w:r w:rsidRPr="0094104A">
              <w:rPr>
                <w:rFonts w:ascii="Times New Roman" w:hAnsi="Times New Roman"/>
                <w:sz w:val="20"/>
                <w:szCs w:val="20"/>
              </w:rPr>
              <w:t>-</w:t>
            </w:r>
          </w:p>
        </w:tc>
        <w:tc>
          <w:tcPr>
            <w:tcW w:w="0" w:type="auto"/>
          </w:tcPr>
          <w:p w:rsidR="00FE0F23" w:rsidRPr="0094104A" w:rsidRDefault="0094104A" w:rsidP="00224587">
            <w:pPr>
              <w:spacing w:after="0" w:line="240" w:lineRule="auto"/>
              <w:jc w:val="both"/>
              <w:rPr>
                <w:rFonts w:ascii="Times New Roman" w:hAnsi="Times New Roman"/>
                <w:sz w:val="20"/>
                <w:szCs w:val="20"/>
              </w:rPr>
            </w:pPr>
            <w:r w:rsidRPr="0094104A">
              <w:rPr>
                <w:rFonts w:ascii="Times New Roman" w:hAnsi="Times New Roman"/>
                <w:sz w:val="20"/>
                <w:szCs w:val="20"/>
              </w:rPr>
              <w:t>92,5</w:t>
            </w:r>
          </w:p>
        </w:tc>
        <w:tc>
          <w:tcPr>
            <w:tcW w:w="0" w:type="auto"/>
          </w:tcPr>
          <w:p w:rsidR="00FE0F23" w:rsidRPr="0094104A" w:rsidRDefault="0094104A" w:rsidP="00224587">
            <w:pPr>
              <w:spacing w:after="0" w:line="240" w:lineRule="auto"/>
              <w:jc w:val="both"/>
              <w:rPr>
                <w:rFonts w:ascii="Times New Roman" w:hAnsi="Times New Roman"/>
                <w:sz w:val="20"/>
                <w:szCs w:val="20"/>
              </w:rPr>
            </w:pPr>
            <w:r w:rsidRPr="0094104A">
              <w:rPr>
                <w:rFonts w:ascii="Times New Roman" w:hAnsi="Times New Roman"/>
                <w:sz w:val="20"/>
                <w:szCs w:val="20"/>
              </w:rPr>
              <w:t>896,8</w:t>
            </w:r>
          </w:p>
        </w:tc>
      </w:tr>
      <w:tr w:rsidR="009362C0" w:rsidRPr="00224587" w:rsidTr="00224587">
        <w:trPr>
          <w:trHeight w:val="283"/>
        </w:trPr>
        <w:tc>
          <w:tcPr>
            <w:tcW w:w="0" w:type="auto"/>
          </w:tcPr>
          <w:p w:rsidR="009362C0" w:rsidRPr="0094104A" w:rsidRDefault="0094104A" w:rsidP="00224587">
            <w:pPr>
              <w:spacing w:after="0" w:line="240" w:lineRule="auto"/>
              <w:jc w:val="both"/>
              <w:rPr>
                <w:rFonts w:ascii="Times New Roman" w:hAnsi="Times New Roman"/>
                <w:b/>
                <w:i/>
                <w:sz w:val="18"/>
                <w:szCs w:val="18"/>
              </w:rPr>
            </w:pPr>
            <w:r w:rsidRPr="0094104A">
              <w:rPr>
                <w:rFonts w:ascii="Times New Roman" w:hAnsi="Times New Roman"/>
                <w:b/>
                <w:i/>
                <w:sz w:val="18"/>
                <w:szCs w:val="18"/>
              </w:rPr>
              <w:t>Итого по городу</w:t>
            </w:r>
          </w:p>
        </w:tc>
        <w:tc>
          <w:tcPr>
            <w:tcW w:w="0" w:type="auto"/>
          </w:tcPr>
          <w:p w:rsidR="009362C0" w:rsidRPr="0094104A" w:rsidRDefault="0094104A" w:rsidP="00224587">
            <w:pPr>
              <w:spacing w:after="0" w:line="240" w:lineRule="auto"/>
              <w:jc w:val="both"/>
              <w:rPr>
                <w:rFonts w:ascii="Times New Roman" w:hAnsi="Times New Roman"/>
                <w:b/>
                <w:sz w:val="20"/>
                <w:szCs w:val="20"/>
              </w:rPr>
            </w:pPr>
            <w:r w:rsidRPr="0094104A">
              <w:rPr>
                <w:rFonts w:ascii="Times New Roman" w:hAnsi="Times New Roman"/>
                <w:b/>
                <w:sz w:val="20"/>
                <w:szCs w:val="20"/>
              </w:rPr>
              <w:t>2828,7</w:t>
            </w:r>
          </w:p>
        </w:tc>
        <w:tc>
          <w:tcPr>
            <w:tcW w:w="0" w:type="auto"/>
          </w:tcPr>
          <w:p w:rsidR="009362C0" w:rsidRPr="0094104A" w:rsidRDefault="0094104A" w:rsidP="009362C0">
            <w:pPr>
              <w:spacing w:after="0" w:line="240" w:lineRule="auto"/>
              <w:jc w:val="center"/>
              <w:rPr>
                <w:rFonts w:ascii="Times New Roman" w:hAnsi="Times New Roman"/>
                <w:b/>
                <w:sz w:val="20"/>
                <w:szCs w:val="20"/>
              </w:rPr>
            </w:pPr>
            <w:r w:rsidRPr="0094104A">
              <w:rPr>
                <w:rFonts w:ascii="Times New Roman" w:hAnsi="Times New Roman"/>
                <w:b/>
                <w:sz w:val="20"/>
                <w:szCs w:val="20"/>
              </w:rPr>
              <w:t>8,263</w:t>
            </w:r>
          </w:p>
        </w:tc>
        <w:tc>
          <w:tcPr>
            <w:tcW w:w="0" w:type="auto"/>
          </w:tcPr>
          <w:p w:rsidR="009362C0" w:rsidRPr="0094104A" w:rsidRDefault="0094104A" w:rsidP="00224587">
            <w:pPr>
              <w:spacing w:after="0" w:line="240" w:lineRule="auto"/>
              <w:jc w:val="both"/>
              <w:rPr>
                <w:rFonts w:ascii="Times New Roman" w:hAnsi="Times New Roman"/>
                <w:b/>
                <w:sz w:val="20"/>
                <w:szCs w:val="20"/>
              </w:rPr>
            </w:pPr>
            <w:r w:rsidRPr="0094104A">
              <w:rPr>
                <w:rFonts w:ascii="Times New Roman" w:hAnsi="Times New Roman"/>
                <w:b/>
                <w:sz w:val="20"/>
                <w:szCs w:val="20"/>
              </w:rPr>
              <w:t>333,8</w:t>
            </w:r>
          </w:p>
        </w:tc>
        <w:tc>
          <w:tcPr>
            <w:tcW w:w="0" w:type="auto"/>
          </w:tcPr>
          <w:p w:rsidR="009362C0" w:rsidRPr="0094104A" w:rsidRDefault="0094104A" w:rsidP="00224587">
            <w:pPr>
              <w:spacing w:after="0" w:line="240" w:lineRule="auto"/>
              <w:jc w:val="both"/>
              <w:rPr>
                <w:rFonts w:ascii="Times New Roman" w:hAnsi="Times New Roman"/>
                <w:b/>
                <w:sz w:val="20"/>
                <w:szCs w:val="20"/>
              </w:rPr>
            </w:pPr>
            <w:r w:rsidRPr="0094104A">
              <w:rPr>
                <w:rFonts w:ascii="Times New Roman" w:hAnsi="Times New Roman"/>
                <w:b/>
                <w:sz w:val="20"/>
                <w:szCs w:val="20"/>
              </w:rPr>
              <w:t>3154,2</w:t>
            </w:r>
          </w:p>
        </w:tc>
        <w:tc>
          <w:tcPr>
            <w:tcW w:w="0" w:type="auto"/>
          </w:tcPr>
          <w:p w:rsidR="009362C0" w:rsidRPr="0094104A" w:rsidRDefault="0094104A" w:rsidP="009362C0">
            <w:pPr>
              <w:spacing w:after="0" w:line="240" w:lineRule="auto"/>
              <w:jc w:val="center"/>
              <w:rPr>
                <w:rFonts w:ascii="Times New Roman" w:hAnsi="Times New Roman"/>
                <w:b/>
                <w:sz w:val="20"/>
                <w:szCs w:val="20"/>
              </w:rPr>
            </w:pPr>
            <w:r w:rsidRPr="0094104A">
              <w:rPr>
                <w:rFonts w:ascii="Times New Roman" w:hAnsi="Times New Roman"/>
                <w:b/>
                <w:sz w:val="20"/>
                <w:szCs w:val="20"/>
              </w:rPr>
              <w:t>9,0</w:t>
            </w:r>
          </w:p>
        </w:tc>
        <w:tc>
          <w:tcPr>
            <w:tcW w:w="717" w:type="dxa"/>
          </w:tcPr>
          <w:p w:rsidR="009362C0" w:rsidRPr="0094104A" w:rsidRDefault="0094104A" w:rsidP="00224587">
            <w:pPr>
              <w:spacing w:after="0" w:line="240" w:lineRule="auto"/>
              <w:jc w:val="both"/>
              <w:rPr>
                <w:rFonts w:ascii="Times New Roman" w:hAnsi="Times New Roman"/>
                <w:b/>
                <w:sz w:val="20"/>
                <w:szCs w:val="20"/>
              </w:rPr>
            </w:pPr>
            <w:r w:rsidRPr="0094104A">
              <w:rPr>
                <w:rFonts w:ascii="Times New Roman" w:hAnsi="Times New Roman"/>
                <w:b/>
                <w:sz w:val="20"/>
                <w:szCs w:val="20"/>
              </w:rPr>
              <w:t>486,9</w:t>
            </w:r>
          </w:p>
        </w:tc>
        <w:tc>
          <w:tcPr>
            <w:tcW w:w="653" w:type="dxa"/>
          </w:tcPr>
          <w:p w:rsidR="009362C0" w:rsidRPr="0094104A" w:rsidRDefault="0094104A" w:rsidP="00224587">
            <w:pPr>
              <w:spacing w:after="0" w:line="240" w:lineRule="auto"/>
              <w:jc w:val="both"/>
              <w:rPr>
                <w:rFonts w:ascii="Times New Roman" w:hAnsi="Times New Roman"/>
                <w:b/>
                <w:sz w:val="20"/>
                <w:szCs w:val="20"/>
              </w:rPr>
            </w:pPr>
            <w:r w:rsidRPr="0094104A">
              <w:rPr>
                <w:rFonts w:ascii="Times New Roman" w:hAnsi="Times New Roman"/>
                <w:b/>
                <w:sz w:val="20"/>
                <w:szCs w:val="20"/>
              </w:rPr>
              <w:t>3632,1</w:t>
            </w:r>
          </w:p>
        </w:tc>
        <w:tc>
          <w:tcPr>
            <w:tcW w:w="0" w:type="auto"/>
          </w:tcPr>
          <w:p w:rsidR="009362C0" w:rsidRPr="0094104A" w:rsidRDefault="0094104A" w:rsidP="009362C0">
            <w:pPr>
              <w:spacing w:after="0" w:line="240" w:lineRule="auto"/>
              <w:jc w:val="center"/>
              <w:rPr>
                <w:rFonts w:ascii="Times New Roman" w:hAnsi="Times New Roman"/>
                <w:b/>
                <w:sz w:val="20"/>
                <w:szCs w:val="20"/>
              </w:rPr>
            </w:pPr>
            <w:r w:rsidRPr="0094104A">
              <w:rPr>
                <w:rFonts w:ascii="Times New Roman" w:hAnsi="Times New Roman"/>
                <w:b/>
                <w:sz w:val="20"/>
                <w:szCs w:val="20"/>
              </w:rPr>
              <w:t>10,0</w:t>
            </w:r>
          </w:p>
        </w:tc>
        <w:tc>
          <w:tcPr>
            <w:tcW w:w="0" w:type="auto"/>
          </w:tcPr>
          <w:p w:rsidR="009362C0" w:rsidRPr="0094104A" w:rsidRDefault="0094104A" w:rsidP="00224587">
            <w:pPr>
              <w:spacing w:after="0" w:line="240" w:lineRule="auto"/>
              <w:jc w:val="both"/>
              <w:rPr>
                <w:rFonts w:ascii="Times New Roman" w:hAnsi="Times New Roman"/>
                <w:b/>
                <w:sz w:val="20"/>
                <w:szCs w:val="20"/>
              </w:rPr>
            </w:pPr>
            <w:r w:rsidRPr="0094104A">
              <w:rPr>
                <w:rFonts w:ascii="Times New Roman" w:hAnsi="Times New Roman"/>
                <w:b/>
                <w:sz w:val="20"/>
                <w:szCs w:val="20"/>
              </w:rPr>
              <w:t>475,7</w:t>
            </w:r>
          </w:p>
        </w:tc>
        <w:tc>
          <w:tcPr>
            <w:tcW w:w="0" w:type="auto"/>
          </w:tcPr>
          <w:p w:rsidR="009362C0" w:rsidRPr="0094104A" w:rsidRDefault="0094104A" w:rsidP="00224587">
            <w:pPr>
              <w:spacing w:after="0" w:line="240" w:lineRule="auto"/>
              <w:jc w:val="both"/>
              <w:rPr>
                <w:rFonts w:ascii="Times New Roman" w:hAnsi="Times New Roman"/>
                <w:b/>
                <w:sz w:val="20"/>
                <w:szCs w:val="20"/>
              </w:rPr>
            </w:pPr>
            <w:r w:rsidRPr="0094104A">
              <w:rPr>
                <w:rFonts w:ascii="Times New Roman" w:hAnsi="Times New Roman"/>
                <w:b/>
                <w:sz w:val="20"/>
                <w:szCs w:val="20"/>
              </w:rPr>
              <w:t>4097,8</w:t>
            </w:r>
          </w:p>
        </w:tc>
      </w:tr>
      <w:tr w:rsidR="0094104A" w:rsidRPr="00224587" w:rsidTr="00224587">
        <w:trPr>
          <w:trHeight w:val="283"/>
        </w:trPr>
        <w:tc>
          <w:tcPr>
            <w:tcW w:w="0" w:type="auto"/>
          </w:tcPr>
          <w:p w:rsidR="00E84F2E" w:rsidRPr="00224587" w:rsidRDefault="009B0674" w:rsidP="00224587">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Пос. Горячеводский</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1007,9</w:t>
            </w:r>
          </w:p>
        </w:tc>
        <w:tc>
          <w:tcPr>
            <w:tcW w:w="0" w:type="auto"/>
          </w:tcPr>
          <w:p w:rsidR="00E84F2E"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28,5</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1036,4</w:t>
            </w:r>
          </w:p>
        </w:tc>
        <w:tc>
          <w:tcPr>
            <w:tcW w:w="0" w:type="auto"/>
          </w:tcPr>
          <w:p w:rsidR="00E84F2E"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717" w:type="dxa"/>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88,2</w:t>
            </w:r>
          </w:p>
        </w:tc>
        <w:tc>
          <w:tcPr>
            <w:tcW w:w="653" w:type="dxa"/>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1124,6</w:t>
            </w:r>
          </w:p>
        </w:tc>
        <w:tc>
          <w:tcPr>
            <w:tcW w:w="0" w:type="auto"/>
          </w:tcPr>
          <w:p w:rsidR="00E84F2E"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62,8</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1187,4</w:t>
            </w:r>
          </w:p>
        </w:tc>
      </w:tr>
      <w:tr w:rsidR="0094104A" w:rsidRPr="00224587" w:rsidTr="00224587">
        <w:trPr>
          <w:trHeight w:val="283"/>
        </w:trPr>
        <w:tc>
          <w:tcPr>
            <w:tcW w:w="0" w:type="auto"/>
          </w:tcPr>
          <w:p w:rsidR="00E84F2E" w:rsidRPr="00224587" w:rsidRDefault="0094104A" w:rsidP="00224587">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Пос. Свободы</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500,1</w:t>
            </w:r>
          </w:p>
        </w:tc>
        <w:tc>
          <w:tcPr>
            <w:tcW w:w="0" w:type="auto"/>
          </w:tcPr>
          <w:p w:rsidR="00E84F2E"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15,8</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515,9</w:t>
            </w:r>
          </w:p>
        </w:tc>
        <w:tc>
          <w:tcPr>
            <w:tcW w:w="0" w:type="auto"/>
          </w:tcPr>
          <w:p w:rsidR="00E84F2E"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717" w:type="dxa"/>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49,1</w:t>
            </w:r>
          </w:p>
        </w:tc>
        <w:tc>
          <w:tcPr>
            <w:tcW w:w="653" w:type="dxa"/>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565,0</w:t>
            </w:r>
          </w:p>
        </w:tc>
        <w:tc>
          <w:tcPr>
            <w:tcW w:w="0" w:type="auto"/>
          </w:tcPr>
          <w:p w:rsidR="00E84F2E"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21,0</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586,0</w:t>
            </w:r>
          </w:p>
        </w:tc>
      </w:tr>
      <w:tr w:rsidR="0094104A" w:rsidRPr="00224587" w:rsidTr="00224587">
        <w:trPr>
          <w:trHeight w:val="283"/>
        </w:trPr>
        <w:tc>
          <w:tcPr>
            <w:tcW w:w="0" w:type="auto"/>
          </w:tcPr>
          <w:p w:rsidR="0094104A" w:rsidRPr="00224587" w:rsidRDefault="0094104A" w:rsidP="00224587">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 xml:space="preserve">Пос. </w:t>
            </w:r>
            <w:proofErr w:type="spellStart"/>
            <w:r>
              <w:rPr>
                <w:rFonts w:ascii="Times New Roman" w:hAnsi="Times New Roman"/>
                <w:sz w:val="18"/>
                <w:szCs w:val="18"/>
              </w:rPr>
              <w:t>Нижнеподкумский</w:t>
            </w:r>
            <w:proofErr w:type="spellEnd"/>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0,2</w:t>
            </w:r>
          </w:p>
        </w:tc>
        <w:tc>
          <w:tcPr>
            <w:tcW w:w="0" w:type="auto"/>
          </w:tcPr>
          <w:p w:rsidR="0094104A"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0,8</w:t>
            </w:r>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1,0</w:t>
            </w:r>
          </w:p>
        </w:tc>
        <w:tc>
          <w:tcPr>
            <w:tcW w:w="0" w:type="auto"/>
          </w:tcPr>
          <w:p w:rsidR="0094104A"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717" w:type="dxa"/>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1,5</w:t>
            </w:r>
          </w:p>
        </w:tc>
        <w:tc>
          <w:tcPr>
            <w:tcW w:w="653" w:type="dxa"/>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2,5</w:t>
            </w:r>
          </w:p>
        </w:tc>
        <w:tc>
          <w:tcPr>
            <w:tcW w:w="0" w:type="auto"/>
          </w:tcPr>
          <w:p w:rsidR="0094104A"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2,0</w:t>
            </w:r>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4,5</w:t>
            </w:r>
          </w:p>
        </w:tc>
      </w:tr>
      <w:tr w:rsidR="0094104A" w:rsidRPr="00224587" w:rsidTr="00224587">
        <w:trPr>
          <w:trHeight w:val="283"/>
        </w:trPr>
        <w:tc>
          <w:tcPr>
            <w:tcW w:w="0" w:type="auto"/>
          </w:tcPr>
          <w:p w:rsidR="0094104A" w:rsidRPr="00224587" w:rsidRDefault="0094104A" w:rsidP="00224587">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 xml:space="preserve">Пос. Средний </w:t>
            </w:r>
            <w:proofErr w:type="spellStart"/>
            <w:r>
              <w:rPr>
                <w:rFonts w:ascii="Times New Roman" w:hAnsi="Times New Roman"/>
                <w:sz w:val="18"/>
                <w:szCs w:val="18"/>
              </w:rPr>
              <w:t>Подкумок</w:t>
            </w:r>
            <w:proofErr w:type="spellEnd"/>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0,3</w:t>
            </w:r>
          </w:p>
        </w:tc>
        <w:tc>
          <w:tcPr>
            <w:tcW w:w="0" w:type="auto"/>
          </w:tcPr>
          <w:p w:rsidR="0094104A"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5,5</w:t>
            </w:r>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5,8</w:t>
            </w:r>
          </w:p>
        </w:tc>
        <w:tc>
          <w:tcPr>
            <w:tcW w:w="0" w:type="auto"/>
          </w:tcPr>
          <w:p w:rsidR="0094104A"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717" w:type="dxa"/>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14,5</w:t>
            </w:r>
          </w:p>
        </w:tc>
        <w:tc>
          <w:tcPr>
            <w:tcW w:w="653" w:type="dxa"/>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20,3</w:t>
            </w:r>
          </w:p>
        </w:tc>
        <w:tc>
          <w:tcPr>
            <w:tcW w:w="0" w:type="auto"/>
          </w:tcPr>
          <w:p w:rsidR="0094104A"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13,0</w:t>
            </w:r>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33,3</w:t>
            </w:r>
          </w:p>
        </w:tc>
      </w:tr>
      <w:tr w:rsidR="0094104A" w:rsidRPr="00224587" w:rsidTr="00224587">
        <w:trPr>
          <w:trHeight w:val="283"/>
        </w:trPr>
        <w:tc>
          <w:tcPr>
            <w:tcW w:w="0" w:type="auto"/>
          </w:tcPr>
          <w:p w:rsidR="00E84F2E" w:rsidRPr="00224587" w:rsidRDefault="0094104A" w:rsidP="00224587">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Ст. Константиновская</w:t>
            </w:r>
          </w:p>
        </w:tc>
        <w:tc>
          <w:tcPr>
            <w:tcW w:w="0" w:type="auto"/>
          </w:tcPr>
          <w:p w:rsidR="00E84F2E" w:rsidRPr="009362C0" w:rsidRDefault="00843A5C" w:rsidP="00224587">
            <w:pPr>
              <w:spacing w:after="0" w:line="240" w:lineRule="auto"/>
              <w:jc w:val="both"/>
              <w:rPr>
                <w:rFonts w:ascii="Times New Roman" w:hAnsi="Times New Roman"/>
                <w:sz w:val="20"/>
                <w:szCs w:val="20"/>
              </w:rPr>
            </w:pPr>
            <w:r>
              <w:rPr>
                <w:rFonts w:ascii="Times New Roman" w:hAnsi="Times New Roman"/>
                <w:sz w:val="20"/>
                <w:szCs w:val="20"/>
              </w:rPr>
              <w:t>17,4</w:t>
            </w:r>
          </w:p>
        </w:tc>
        <w:tc>
          <w:tcPr>
            <w:tcW w:w="0" w:type="auto"/>
          </w:tcPr>
          <w:p w:rsidR="00E84F2E" w:rsidRPr="009362C0" w:rsidRDefault="00843A5C"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E84F2E" w:rsidRPr="009362C0" w:rsidRDefault="00843A5C" w:rsidP="00224587">
            <w:pPr>
              <w:spacing w:after="0" w:line="240" w:lineRule="auto"/>
              <w:jc w:val="both"/>
              <w:rPr>
                <w:rFonts w:ascii="Times New Roman" w:hAnsi="Times New Roman"/>
                <w:sz w:val="20"/>
                <w:szCs w:val="20"/>
              </w:rPr>
            </w:pPr>
            <w:r>
              <w:rPr>
                <w:rFonts w:ascii="Times New Roman" w:hAnsi="Times New Roman"/>
                <w:sz w:val="20"/>
                <w:szCs w:val="20"/>
              </w:rPr>
              <w:t>1,8</w:t>
            </w:r>
          </w:p>
        </w:tc>
        <w:tc>
          <w:tcPr>
            <w:tcW w:w="0" w:type="auto"/>
          </w:tcPr>
          <w:p w:rsidR="00E84F2E" w:rsidRPr="009362C0" w:rsidRDefault="00843A5C" w:rsidP="00224587">
            <w:pPr>
              <w:spacing w:after="0" w:line="240" w:lineRule="auto"/>
              <w:jc w:val="both"/>
              <w:rPr>
                <w:rFonts w:ascii="Times New Roman" w:hAnsi="Times New Roman"/>
                <w:sz w:val="20"/>
                <w:szCs w:val="20"/>
              </w:rPr>
            </w:pPr>
            <w:r>
              <w:rPr>
                <w:rFonts w:ascii="Times New Roman" w:hAnsi="Times New Roman"/>
                <w:sz w:val="20"/>
                <w:szCs w:val="20"/>
              </w:rPr>
              <w:t>19,2</w:t>
            </w:r>
          </w:p>
        </w:tc>
        <w:tc>
          <w:tcPr>
            <w:tcW w:w="0" w:type="auto"/>
          </w:tcPr>
          <w:p w:rsidR="00E84F2E" w:rsidRPr="009362C0" w:rsidRDefault="00843A5C"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717" w:type="dxa"/>
          </w:tcPr>
          <w:p w:rsidR="00E84F2E" w:rsidRPr="009362C0" w:rsidRDefault="00843A5C" w:rsidP="00224587">
            <w:pPr>
              <w:spacing w:after="0" w:line="240" w:lineRule="auto"/>
              <w:jc w:val="both"/>
              <w:rPr>
                <w:rFonts w:ascii="Times New Roman" w:hAnsi="Times New Roman"/>
                <w:sz w:val="20"/>
                <w:szCs w:val="20"/>
              </w:rPr>
            </w:pPr>
            <w:r>
              <w:rPr>
                <w:rFonts w:ascii="Times New Roman" w:hAnsi="Times New Roman"/>
                <w:sz w:val="20"/>
                <w:szCs w:val="20"/>
              </w:rPr>
              <w:t>3,0</w:t>
            </w:r>
          </w:p>
        </w:tc>
        <w:tc>
          <w:tcPr>
            <w:tcW w:w="653" w:type="dxa"/>
          </w:tcPr>
          <w:p w:rsidR="00E84F2E" w:rsidRPr="009362C0" w:rsidRDefault="00843A5C" w:rsidP="00224587">
            <w:pPr>
              <w:spacing w:after="0" w:line="240" w:lineRule="auto"/>
              <w:jc w:val="both"/>
              <w:rPr>
                <w:rFonts w:ascii="Times New Roman" w:hAnsi="Times New Roman"/>
                <w:sz w:val="20"/>
                <w:szCs w:val="20"/>
              </w:rPr>
            </w:pPr>
            <w:r>
              <w:rPr>
                <w:rFonts w:ascii="Times New Roman" w:hAnsi="Times New Roman"/>
                <w:sz w:val="20"/>
                <w:szCs w:val="20"/>
              </w:rPr>
              <w:t>22,2</w:t>
            </w:r>
          </w:p>
        </w:tc>
        <w:tc>
          <w:tcPr>
            <w:tcW w:w="0" w:type="auto"/>
          </w:tcPr>
          <w:p w:rsidR="00E84F2E" w:rsidRPr="009362C0" w:rsidRDefault="00843A5C"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E84F2E" w:rsidRPr="009362C0" w:rsidRDefault="00843A5C" w:rsidP="00224587">
            <w:pPr>
              <w:spacing w:after="0" w:line="240" w:lineRule="auto"/>
              <w:jc w:val="both"/>
              <w:rPr>
                <w:rFonts w:ascii="Times New Roman" w:hAnsi="Times New Roman"/>
                <w:sz w:val="20"/>
                <w:szCs w:val="20"/>
              </w:rPr>
            </w:pPr>
            <w:r>
              <w:rPr>
                <w:rFonts w:ascii="Times New Roman" w:hAnsi="Times New Roman"/>
                <w:sz w:val="20"/>
                <w:szCs w:val="20"/>
              </w:rPr>
              <w:t>3,0</w:t>
            </w:r>
          </w:p>
        </w:tc>
        <w:tc>
          <w:tcPr>
            <w:tcW w:w="0" w:type="auto"/>
          </w:tcPr>
          <w:p w:rsidR="00E84F2E" w:rsidRPr="009362C0" w:rsidRDefault="00843A5C" w:rsidP="00224587">
            <w:pPr>
              <w:spacing w:after="0" w:line="240" w:lineRule="auto"/>
              <w:jc w:val="both"/>
              <w:rPr>
                <w:rFonts w:ascii="Times New Roman" w:hAnsi="Times New Roman"/>
                <w:sz w:val="20"/>
                <w:szCs w:val="20"/>
              </w:rPr>
            </w:pPr>
            <w:r>
              <w:rPr>
                <w:rFonts w:ascii="Times New Roman" w:hAnsi="Times New Roman"/>
                <w:sz w:val="20"/>
                <w:szCs w:val="20"/>
              </w:rPr>
              <w:t>25,2</w:t>
            </w:r>
          </w:p>
        </w:tc>
      </w:tr>
      <w:tr w:rsidR="0094104A" w:rsidRPr="00843A5C" w:rsidTr="00224587">
        <w:trPr>
          <w:trHeight w:val="283"/>
        </w:trPr>
        <w:tc>
          <w:tcPr>
            <w:tcW w:w="0" w:type="auto"/>
          </w:tcPr>
          <w:p w:rsidR="0094104A" w:rsidRPr="00843A5C" w:rsidRDefault="0094104A" w:rsidP="00224587">
            <w:pPr>
              <w:autoSpaceDE w:val="0"/>
              <w:autoSpaceDN w:val="0"/>
              <w:adjustRightInd w:val="0"/>
              <w:spacing w:after="0" w:line="240" w:lineRule="auto"/>
              <w:jc w:val="both"/>
              <w:rPr>
                <w:rFonts w:ascii="Times New Roman" w:hAnsi="Times New Roman"/>
                <w:b/>
                <w:bCs/>
                <w:i/>
                <w:iCs/>
                <w:sz w:val="18"/>
                <w:szCs w:val="18"/>
              </w:rPr>
            </w:pPr>
            <w:r w:rsidRPr="00843A5C">
              <w:rPr>
                <w:rFonts w:ascii="Times New Roman" w:hAnsi="Times New Roman"/>
                <w:b/>
                <w:bCs/>
                <w:i/>
                <w:iCs/>
                <w:sz w:val="18"/>
                <w:szCs w:val="18"/>
              </w:rPr>
              <w:t>Всего по МО</w:t>
            </w:r>
          </w:p>
        </w:tc>
        <w:tc>
          <w:tcPr>
            <w:tcW w:w="0" w:type="auto"/>
          </w:tcPr>
          <w:p w:rsidR="0094104A" w:rsidRPr="00843A5C" w:rsidRDefault="00843A5C" w:rsidP="00224587">
            <w:pPr>
              <w:spacing w:after="0" w:line="240" w:lineRule="auto"/>
              <w:jc w:val="both"/>
              <w:rPr>
                <w:rFonts w:ascii="Times New Roman" w:hAnsi="Times New Roman"/>
                <w:sz w:val="20"/>
                <w:szCs w:val="20"/>
              </w:rPr>
            </w:pPr>
            <w:r w:rsidRPr="00843A5C">
              <w:rPr>
                <w:rFonts w:ascii="Times New Roman" w:hAnsi="Times New Roman"/>
                <w:sz w:val="20"/>
                <w:szCs w:val="20"/>
              </w:rPr>
              <w:t>4354,6</w:t>
            </w:r>
          </w:p>
        </w:tc>
        <w:tc>
          <w:tcPr>
            <w:tcW w:w="0" w:type="auto"/>
          </w:tcPr>
          <w:p w:rsidR="0094104A" w:rsidRPr="00843A5C" w:rsidRDefault="00843A5C" w:rsidP="009362C0">
            <w:pPr>
              <w:spacing w:after="0" w:line="240" w:lineRule="auto"/>
              <w:jc w:val="center"/>
              <w:rPr>
                <w:rFonts w:ascii="Times New Roman" w:hAnsi="Times New Roman"/>
                <w:sz w:val="20"/>
                <w:szCs w:val="20"/>
              </w:rPr>
            </w:pPr>
            <w:r w:rsidRPr="00843A5C">
              <w:rPr>
                <w:rFonts w:ascii="Times New Roman" w:hAnsi="Times New Roman"/>
                <w:sz w:val="20"/>
                <w:szCs w:val="20"/>
              </w:rPr>
              <w:t>8,263</w:t>
            </w:r>
          </w:p>
        </w:tc>
        <w:tc>
          <w:tcPr>
            <w:tcW w:w="0" w:type="auto"/>
          </w:tcPr>
          <w:p w:rsidR="0094104A" w:rsidRPr="00843A5C" w:rsidRDefault="00843A5C" w:rsidP="00224587">
            <w:pPr>
              <w:spacing w:after="0" w:line="240" w:lineRule="auto"/>
              <w:jc w:val="both"/>
              <w:rPr>
                <w:rFonts w:ascii="Times New Roman" w:hAnsi="Times New Roman"/>
                <w:sz w:val="20"/>
                <w:szCs w:val="20"/>
              </w:rPr>
            </w:pPr>
            <w:r w:rsidRPr="00843A5C">
              <w:rPr>
                <w:rFonts w:ascii="Times New Roman" w:hAnsi="Times New Roman"/>
                <w:sz w:val="20"/>
                <w:szCs w:val="20"/>
              </w:rPr>
              <w:t>386,2</w:t>
            </w:r>
          </w:p>
        </w:tc>
        <w:tc>
          <w:tcPr>
            <w:tcW w:w="0" w:type="auto"/>
          </w:tcPr>
          <w:p w:rsidR="0094104A" w:rsidRPr="00843A5C" w:rsidRDefault="00843A5C" w:rsidP="00224587">
            <w:pPr>
              <w:spacing w:after="0" w:line="240" w:lineRule="auto"/>
              <w:jc w:val="both"/>
              <w:rPr>
                <w:rFonts w:ascii="Times New Roman" w:hAnsi="Times New Roman"/>
                <w:sz w:val="20"/>
                <w:szCs w:val="20"/>
              </w:rPr>
            </w:pPr>
            <w:r w:rsidRPr="00843A5C">
              <w:rPr>
                <w:rFonts w:ascii="Times New Roman" w:hAnsi="Times New Roman"/>
                <w:sz w:val="20"/>
                <w:szCs w:val="20"/>
              </w:rPr>
              <w:t>4732,5</w:t>
            </w:r>
          </w:p>
        </w:tc>
        <w:tc>
          <w:tcPr>
            <w:tcW w:w="0" w:type="auto"/>
          </w:tcPr>
          <w:p w:rsidR="0094104A" w:rsidRPr="00843A5C" w:rsidRDefault="00843A5C" w:rsidP="009362C0">
            <w:pPr>
              <w:spacing w:after="0" w:line="240" w:lineRule="auto"/>
              <w:jc w:val="center"/>
              <w:rPr>
                <w:rFonts w:ascii="Times New Roman" w:hAnsi="Times New Roman"/>
                <w:sz w:val="20"/>
                <w:szCs w:val="20"/>
              </w:rPr>
            </w:pPr>
            <w:r w:rsidRPr="00843A5C">
              <w:rPr>
                <w:rFonts w:ascii="Times New Roman" w:hAnsi="Times New Roman"/>
                <w:sz w:val="20"/>
                <w:szCs w:val="20"/>
              </w:rPr>
              <w:t>9,0</w:t>
            </w:r>
          </w:p>
        </w:tc>
        <w:tc>
          <w:tcPr>
            <w:tcW w:w="717" w:type="dxa"/>
          </w:tcPr>
          <w:p w:rsidR="0094104A" w:rsidRPr="00843A5C" w:rsidRDefault="00843A5C" w:rsidP="00224587">
            <w:pPr>
              <w:spacing w:after="0" w:line="240" w:lineRule="auto"/>
              <w:jc w:val="both"/>
              <w:rPr>
                <w:rFonts w:ascii="Times New Roman" w:hAnsi="Times New Roman"/>
                <w:sz w:val="20"/>
                <w:szCs w:val="20"/>
              </w:rPr>
            </w:pPr>
            <w:r w:rsidRPr="00843A5C">
              <w:rPr>
                <w:rFonts w:ascii="Times New Roman" w:hAnsi="Times New Roman"/>
                <w:sz w:val="20"/>
                <w:szCs w:val="20"/>
              </w:rPr>
              <w:t>643,2</w:t>
            </w:r>
          </w:p>
        </w:tc>
        <w:tc>
          <w:tcPr>
            <w:tcW w:w="653" w:type="dxa"/>
          </w:tcPr>
          <w:p w:rsidR="0094104A" w:rsidRPr="00843A5C" w:rsidRDefault="00843A5C" w:rsidP="00224587">
            <w:pPr>
              <w:spacing w:after="0" w:line="240" w:lineRule="auto"/>
              <w:jc w:val="both"/>
              <w:rPr>
                <w:rFonts w:ascii="Times New Roman" w:hAnsi="Times New Roman"/>
                <w:sz w:val="20"/>
                <w:szCs w:val="20"/>
              </w:rPr>
            </w:pPr>
            <w:r w:rsidRPr="00843A5C">
              <w:rPr>
                <w:rFonts w:ascii="Times New Roman" w:hAnsi="Times New Roman"/>
                <w:sz w:val="20"/>
                <w:szCs w:val="20"/>
              </w:rPr>
              <w:t>5366,7</w:t>
            </w:r>
          </w:p>
        </w:tc>
        <w:tc>
          <w:tcPr>
            <w:tcW w:w="0" w:type="auto"/>
          </w:tcPr>
          <w:p w:rsidR="0094104A" w:rsidRPr="00843A5C" w:rsidRDefault="00843A5C" w:rsidP="009362C0">
            <w:pPr>
              <w:spacing w:after="0" w:line="240" w:lineRule="auto"/>
              <w:jc w:val="center"/>
              <w:rPr>
                <w:rFonts w:ascii="Times New Roman" w:hAnsi="Times New Roman"/>
                <w:sz w:val="20"/>
                <w:szCs w:val="20"/>
              </w:rPr>
            </w:pPr>
            <w:r w:rsidRPr="00843A5C">
              <w:rPr>
                <w:rFonts w:ascii="Times New Roman" w:hAnsi="Times New Roman"/>
                <w:sz w:val="20"/>
                <w:szCs w:val="20"/>
              </w:rPr>
              <w:t>10,0</w:t>
            </w:r>
          </w:p>
        </w:tc>
        <w:tc>
          <w:tcPr>
            <w:tcW w:w="0" w:type="auto"/>
          </w:tcPr>
          <w:p w:rsidR="0094104A" w:rsidRPr="00843A5C" w:rsidRDefault="00843A5C" w:rsidP="00224587">
            <w:pPr>
              <w:spacing w:after="0" w:line="240" w:lineRule="auto"/>
              <w:jc w:val="both"/>
              <w:rPr>
                <w:rFonts w:ascii="Times New Roman" w:hAnsi="Times New Roman"/>
                <w:sz w:val="20"/>
                <w:szCs w:val="20"/>
              </w:rPr>
            </w:pPr>
            <w:r w:rsidRPr="00843A5C">
              <w:rPr>
                <w:rFonts w:ascii="Times New Roman" w:hAnsi="Times New Roman"/>
                <w:sz w:val="20"/>
                <w:szCs w:val="20"/>
              </w:rPr>
              <w:t>577,5</w:t>
            </w:r>
          </w:p>
        </w:tc>
        <w:tc>
          <w:tcPr>
            <w:tcW w:w="0" w:type="auto"/>
          </w:tcPr>
          <w:p w:rsidR="0094104A" w:rsidRPr="00843A5C" w:rsidRDefault="00843A5C" w:rsidP="00224587">
            <w:pPr>
              <w:spacing w:after="0" w:line="240" w:lineRule="auto"/>
              <w:jc w:val="both"/>
              <w:rPr>
                <w:rFonts w:ascii="Times New Roman" w:hAnsi="Times New Roman"/>
                <w:sz w:val="20"/>
                <w:szCs w:val="20"/>
              </w:rPr>
            </w:pPr>
            <w:r w:rsidRPr="00843A5C">
              <w:rPr>
                <w:rFonts w:ascii="Times New Roman" w:hAnsi="Times New Roman"/>
                <w:sz w:val="20"/>
                <w:szCs w:val="20"/>
              </w:rPr>
              <w:t>5934,2</w:t>
            </w:r>
          </w:p>
        </w:tc>
      </w:tr>
    </w:tbl>
    <w:p w:rsidR="00FE0F23" w:rsidRPr="00843A5C" w:rsidRDefault="00FE0F23" w:rsidP="00012B53">
      <w:pPr>
        <w:jc w:val="both"/>
        <w:rPr>
          <w:rFonts w:ascii="Times New Roman" w:hAnsi="Times New Roman"/>
          <w:sz w:val="24"/>
          <w:szCs w:val="24"/>
        </w:rPr>
      </w:pPr>
    </w:p>
    <w:p w:rsidR="00E84F2E" w:rsidRPr="00012B53" w:rsidRDefault="00E84F2E" w:rsidP="00012B53">
      <w:pPr>
        <w:autoSpaceDE w:val="0"/>
        <w:autoSpaceDN w:val="0"/>
        <w:adjustRightInd w:val="0"/>
        <w:spacing w:after="0" w:line="240" w:lineRule="auto"/>
        <w:jc w:val="both"/>
        <w:rPr>
          <w:rFonts w:ascii="Times New Roman" w:hAnsi="Times New Roman"/>
          <w:b/>
          <w:bCs/>
          <w:sz w:val="24"/>
          <w:szCs w:val="24"/>
        </w:rPr>
      </w:pPr>
      <w:r w:rsidRPr="00153341">
        <w:rPr>
          <w:rFonts w:ascii="Times New Roman" w:hAnsi="Times New Roman"/>
          <w:b/>
          <w:bCs/>
          <w:sz w:val="24"/>
          <w:szCs w:val="24"/>
        </w:rPr>
        <w:t xml:space="preserve">Таблица </w:t>
      </w:r>
      <w:r w:rsidR="00466CA2">
        <w:rPr>
          <w:rFonts w:ascii="Times New Roman" w:hAnsi="Times New Roman"/>
          <w:b/>
          <w:bCs/>
          <w:sz w:val="24"/>
          <w:szCs w:val="24"/>
        </w:rPr>
        <w:t>1.</w:t>
      </w:r>
      <w:r w:rsidR="00F07608">
        <w:rPr>
          <w:rFonts w:ascii="Times New Roman" w:hAnsi="Times New Roman"/>
          <w:b/>
          <w:bCs/>
          <w:sz w:val="24"/>
          <w:szCs w:val="24"/>
        </w:rPr>
        <w:t>5</w:t>
      </w:r>
      <w:r w:rsidRPr="00012B53">
        <w:rPr>
          <w:rFonts w:ascii="Times New Roman" w:hAnsi="Times New Roman"/>
          <w:b/>
          <w:bCs/>
          <w:sz w:val="24"/>
          <w:szCs w:val="24"/>
        </w:rPr>
        <w:t xml:space="preserve">- </w:t>
      </w:r>
      <w:r w:rsidR="00E70104">
        <w:rPr>
          <w:rFonts w:ascii="Times New Roman" w:hAnsi="Times New Roman"/>
          <w:b/>
          <w:bCs/>
          <w:sz w:val="24"/>
          <w:szCs w:val="24"/>
        </w:rPr>
        <w:t>Основные показатели развития г</w:t>
      </w:r>
      <w:proofErr w:type="gramStart"/>
      <w:r w:rsidR="00E70104">
        <w:rPr>
          <w:rFonts w:ascii="Times New Roman" w:hAnsi="Times New Roman"/>
          <w:b/>
          <w:bCs/>
          <w:sz w:val="24"/>
          <w:szCs w:val="24"/>
        </w:rPr>
        <w:t>.</w:t>
      </w:r>
      <w:r w:rsidRPr="00012B53">
        <w:rPr>
          <w:rFonts w:ascii="Times New Roman" w:hAnsi="Times New Roman"/>
          <w:b/>
          <w:bCs/>
          <w:sz w:val="24"/>
          <w:szCs w:val="24"/>
        </w:rPr>
        <w:t>П</w:t>
      </w:r>
      <w:proofErr w:type="gramEnd"/>
      <w:r w:rsidRPr="00012B53">
        <w:rPr>
          <w:rFonts w:ascii="Times New Roman" w:hAnsi="Times New Roman"/>
          <w:b/>
          <w:bCs/>
          <w:sz w:val="24"/>
          <w:szCs w:val="24"/>
        </w:rPr>
        <w:t>ятигорск</w:t>
      </w:r>
      <w:r w:rsidR="002A71B9">
        <w:rPr>
          <w:rFonts w:ascii="Times New Roman" w:hAnsi="Times New Roman"/>
          <w:b/>
          <w:bCs/>
          <w:sz w:val="24"/>
          <w:szCs w:val="24"/>
        </w:rPr>
        <w:t>а</w:t>
      </w:r>
      <w:r w:rsidRPr="00012B53">
        <w:rPr>
          <w:rFonts w:ascii="Times New Roman" w:hAnsi="Times New Roman"/>
          <w:b/>
          <w:bCs/>
          <w:sz w:val="24"/>
          <w:szCs w:val="24"/>
        </w:rPr>
        <w:t xml:space="preserve"> по этапам расчетного периода</w:t>
      </w:r>
    </w:p>
    <w:p w:rsidR="00E84F2E" w:rsidRPr="00012B53" w:rsidRDefault="00E84F2E" w:rsidP="00012B53">
      <w:pPr>
        <w:jc w:val="both"/>
        <w:rPr>
          <w:rFonts w:ascii="Times New Roman" w:hAnsi="Times New Roman"/>
          <w:sz w:val="24"/>
          <w:szCs w:val="24"/>
        </w:rPr>
      </w:pPr>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6"/>
        <w:gridCol w:w="2809"/>
        <w:gridCol w:w="1559"/>
        <w:gridCol w:w="1286"/>
        <w:gridCol w:w="1123"/>
      </w:tblGrid>
      <w:tr w:rsidR="00012B53" w:rsidRPr="00224587" w:rsidTr="002E2768">
        <w:trPr>
          <w:trHeight w:val="226"/>
        </w:trPr>
        <w:tc>
          <w:tcPr>
            <w:tcW w:w="0" w:type="auto"/>
            <w:vMerge w:val="restart"/>
            <w:vAlign w:val="center"/>
          </w:tcPr>
          <w:p w:rsidR="00012B53" w:rsidRPr="00224587" w:rsidRDefault="00012B53" w:rsidP="00224587">
            <w:pPr>
              <w:spacing w:after="0" w:line="240" w:lineRule="auto"/>
              <w:jc w:val="center"/>
              <w:rPr>
                <w:rFonts w:ascii="Times New Roman" w:hAnsi="Times New Roman"/>
                <w:sz w:val="24"/>
                <w:szCs w:val="24"/>
              </w:rPr>
            </w:pPr>
            <w:r w:rsidRPr="00224587">
              <w:rPr>
                <w:rFonts w:ascii="Times New Roman" w:hAnsi="Times New Roman"/>
                <w:sz w:val="20"/>
                <w:szCs w:val="20"/>
              </w:rPr>
              <w:t>Показатели</w:t>
            </w:r>
          </w:p>
        </w:tc>
        <w:tc>
          <w:tcPr>
            <w:tcW w:w="6777" w:type="dxa"/>
            <w:gridSpan w:val="4"/>
            <w:vAlign w:val="center"/>
          </w:tcPr>
          <w:p w:rsidR="00012B53" w:rsidRPr="00224587" w:rsidRDefault="00012B53" w:rsidP="00224587">
            <w:pPr>
              <w:spacing w:after="0" w:line="240" w:lineRule="auto"/>
              <w:jc w:val="center"/>
              <w:rPr>
                <w:rFonts w:ascii="Times New Roman" w:hAnsi="Times New Roman"/>
                <w:sz w:val="24"/>
                <w:szCs w:val="24"/>
              </w:rPr>
            </w:pPr>
            <w:r w:rsidRPr="00224587">
              <w:rPr>
                <w:rFonts w:ascii="Times New Roman" w:hAnsi="Times New Roman"/>
                <w:sz w:val="20"/>
                <w:szCs w:val="20"/>
              </w:rPr>
              <w:t>Периоды</w:t>
            </w:r>
          </w:p>
        </w:tc>
      </w:tr>
      <w:tr w:rsidR="00162551" w:rsidRPr="00224587" w:rsidTr="002E2768">
        <w:trPr>
          <w:trHeight w:val="694"/>
        </w:trPr>
        <w:tc>
          <w:tcPr>
            <w:tcW w:w="0" w:type="auto"/>
            <w:vMerge/>
            <w:vAlign w:val="center"/>
          </w:tcPr>
          <w:p w:rsidR="00012B53" w:rsidRPr="00224587" w:rsidRDefault="00012B53" w:rsidP="00224587">
            <w:pPr>
              <w:spacing w:after="0" w:line="240" w:lineRule="auto"/>
              <w:jc w:val="center"/>
              <w:rPr>
                <w:rFonts w:ascii="Times New Roman" w:hAnsi="Times New Roman"/>
                <w:sz w:val="24"/>
                <w:szCs w:val="24"/>
              </w:rPr>
            </w:pPr>
          </w:p>
        </w:tc>
        <w:tc>
          <w:tcPr>
            <w:tcW w:w="2809" w:type="dxa"/>
            <w:vAlign w:val="center"/>
          </w:tcPr>
          <w:p w:rsidR="00012B53" w:rsidRPr="00224587" w:rsidRDefault="00012B5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существующее</w:t>
            </w:r>
          </w:p>
          <w:p w:rsidR="00012B53" w:rsidRPr="00224587" w:rsidRDefault="00012B5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 xml:space="preserve">состояние </w:t>
            </w:r>
            <w:proofErr w:type="gramStart"/>
            <w:r w:rsidRPr="00224587">
              <w:rPr>
                <w:rFonts w:ascii="Times New Roman" w:hAnsi="Times New Roman"/>
                <w:sz w:val="20"/>
                <w:szCs w:val="20"/>
              </w:rPr>
              <w:t>на</w:t>
            </w:r>
            <w:proofErr w:type="gramEnd"/>
          </w:p>
          <w:p w:rsidR="00012B53" w:rsidRPr="00224587" w:rsidRDefault="00012B53" w:rsidP="00224587">
            <w:pPr>
              <w:spacing w:after="0" w:line="240" w:lineRule="auto"/>
              <w:jc w:val="center"/>
              <w:rPr>
                <w:rFonts w:ascii="Times New Roman" w:hAnsi="Times New Roman"/>
                <w:sz w:val="24"/>
                <w:szCs w:val="24"/>
              </w:rPr>
            </w:pPr>
            <w:r w:rsidRPr="00224587">
              <w:rPr>
                <w:rFonts w:ascii="Times New Roman" w:hAnsi="Times New Roman"/>
                <w:sz w:val="20"/>
                <w:szCs w:val="20"/>
              </w:rPr>
              <w:t>1.01.201</w:t>
            </w:r>
            <w:r w:rsidR="00B47AA4">
              <w:rPr>
                <w:rFonts w:ascii="Times New Roman" w:hAnsi="Times New Roman"/>
                <w:sz w:val="20"/>
                <w:szCs w:val="20"/>
              </w:rPr>
              <w:t>4</w:t>
            </w:r>
          </w:p>
        </w:tc>
        <w:tc>
          <w:tcPr>
            <w:tcW w:w="1559" w:type="dxa"/>
            <w:vAlign w:val="center"/>
          </w:tcPr>
          <w:p w:rsidR="00012B53" w:rsidRPr="00224587" w:rsidRDefault="004D5CCE" w:rsidP="0022458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2014</w:t>
            </w:r>
            <w:r w:rsidR="00012B53" w:rsidRPr="00224587">
              <w:rPr>
                <w:rFonts w:ascii="Times New Roman" w:hAnsi="Times New Roman"/>
                <w:sz w:val="20"/>
                <w:szCs w:val="20"/>
              </w:rPr>
              <w:t>-</w:t>
            </w:r>
          </w:p>
          <w:p w:rsidR="00012B53" w:rsidRPr="00224587" w:rsidRDefault="002A71B9" w:rsidP="00224587">
            <w:pPr>
              <w:spacing w:after="0" w:line="240" w:lineRule="auto"/>
              <w:jc w:val="center"/>
              <w:rPr>
                <w:rFonts w:ascii="Times New Roman" w:hAnsi="Times New Roman"/>
                <w:sz w:val="24"/>
                <w:szCs w:val="24"/>
              </w:rPr>
            </w:pPr>
            <w:r w:rsidRPr="00224587">
              <w:rPr>
                <w:rFonts w:ascii="Times New Roman" w:hAnsi="Times New Roman"/>
                <w:sz w:val="20"/>
                <w:szCs w:val="20"/>
              </w:rPr>
              <w:t>2018</w:t>
            </w:r>
            <w:r w:rsidR="00012B53" w:rsidRPr="00224587">
              <w:rPr>
                <w:rFonts w:ascii="Times New Roman" w:hAnsi="Times New Roman"/>
                <w:sz w:val="20"/>
                <w:szCs w:val="20"/>
              </w:rPr>
              <w:t xml:space="preserve"> гг.</w:t>
            </w:r>
          </w:p>
        </w:tc>
        <w:tc>
          <w:tcPr>
            <w:tcW w:w="1286" w:type="dxa"/>
            <w:vAlign w:val="center"/>
          </w:tcPr>
          <w:p w:rsidR="00012B53" w:rsidRPr="00224587" w:rsidRDefault="002A71B9"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2019</w:t>
            </w:r>
            <w:r w:rsidR="00012B53" w:rsidRPr="00224587">
              <w:rPr>
                <w:rFonts w:ascii="Times New Roman" w:hAnsi="Times New Roman"/>
                <w:sz w:val="20"/>
                <w:szCs w:val="20"/>
              </w:rPr>
              <w:t>-</w:t>
            </w:r>
          </w:p>
          <w:p w:rsidR="00012B53" w:rsidRPr="00224587" w:rsidRDefault="002A71B9" w:rsidP="00224587">
            <w:pPr>
              <w:spacing w:after="0" w:line="240" w:lineRule="auto"/>
              <w:jc w:val="center"/>
              <w:rPr>
                <w:rFonts w:ascii="Times New Roman" w:hAnsi="Times New Roman"/>
                <w:sz w:val="24"/>
                <w:szCs w:val="24"/>
              </w:rPr>
            </w:pPr>
            <w:r w:rsidRPr="00224587">
              <w:rPr>
                <w:rFonts w:ascii="Times New Roman" w:hAnsi="Times New Roman"/>
                <w:sz w:val="20"/>
                <w:szCs w:val="20"/>
              </w:rPr>
              <w:t>2023</w:t>
            </w:r>
            <w:r w:rsidR="00012B53" w:rsidRPr="00224587">
              <w:rPr>
                <w:rFonts w:ascii="Times New Roman" w:hAnsi="Times New Roman"/>
                <w:sz w:val="20"/>
                <w:szCs w:val="20"/>
              </w:rPr>
              <w:t xml:space="preserve"> гг.</w:t>
            </w:r>
          </w:p>
        </w:tc>
        <w:tc>
          <w:tcPr>
            <w:tcW w:w="1123" w:type="dxa"/>
            <w:vAlign w:val="center"/>
          </w:tcPr>
          <w:p w:rsidR="00012B53" w:rsidRPr="00224587" w:rsidRDefault="002A71B9"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2024</w:t>
            </w:r>
            <w:r w:rsidR="00012B53" w:rsidRPr="00224587">
              <w:rPr>
                <w:rFonts w:ascii="Times New Roman" w:hAnsi="Times New Roman"/>
                <w:sz w:val="20"/>
                <w:szCs w:val="20"/>
              </w:rPr>
              <w:t>-</w:t>
            </w:r>
          </w:p>
          <w:p w:rsidR="00012B53" w:rsidRPr="00224587" w:rsidRDefault="002A71B9" w:rsidP="00224587">
            <w:pPr>
              <w:spacing w:after="0" w:line="240" w:lineRule="auto"/>
              <w:jc w:val="center"/>
              <w:rPr>
                <w:rFonts w:ascii="Times New Roman" w:hAnsi="Times New Roman"/>
                <w:sz w:val="24"/>
                <w:szCs w:val="24"/>
              </w:rPr>
            </w:pPr>
            <w:r w:rsidRPr="00224587">
              <w:rPr>
                <w:rFonts w:ascii="Times New Roman" w:hAnsi="Times New Roman"/>
                <w:sz w:val="20"/>
                <w:szCs w:val="20"/>
              </w:rPr>
              <w:t>2028</w:t>
            </w:r>
            <w:r w:rsidR="00012B53" w:rsidRPr="00224587">
              <w:rPr>
                <w:rFonts w:ascii="Times New Roman" w:hAnsi="Times New Roman"/>
                <w:sz w:val="20"/>
                <w:szCs w:val="20"/>
              </w:rPr>
              <w:t xml:space="preserve"> гг.</w:t>
            </w:r>
          </w:p>
        </w:tc>
      </w:tr>
      <w:tr w:rsidR="00162551" w:rsidRPr="00224587" w:rsidTr="002E2768">
        <w:trPr>
          <w:trHeight w:val="272"/>
        </w:trPr>
        <w:tc>
          <w:tcPr>
            <w:tcW w:w="0" w:type="auto"/>
          </w:tcPr>
          <w:p w:rsidR="00E84F2E" w:rsidRPr="00224587" w:rsidRDefault="00E84F2E" w:rsidP="00224587">
            <w:pPr>
              <w:spacing w:after="0" w:line="240" w:lineRule="auto"/>
              <w:jc w:val="both"/>
              <w:rPr>
                <w:rFonts w:ascii="Times New Roman" w:hAnsi="Times New Roman"/>
                <w:sz w:val="24"/>
                <w:szCs w:val="24"/>
              </w:rPr>
            </w:pPr>
            <w:r w:rsidRPr="00224587">
              <w:rPr>
                <w:rFonts w:ascii="Times New Roman" w:hAnsi="Times New Roman"/>
                <w:sz w:val="20"/>
                <w:szCs w:val="20"/>
              </w:rPr>
              <w:t>Численность населения к концу периода, тыс. чел.</w:t>
            </w:r>
          </w:p>
        </w:tc>
        <w:tc>
          <w:tcPr>
            <w:tcW w:w="2809" w:type="dxa"/>
          </w:tcPr>
          <w:p w:rsidR="00E84F2E" w:rsidRPr="00224587" w:rsidRDefault="00B47AA4" w:rsidP="002E2768">
            <w:pPr>
              <w:spacing w:after="0" w:line="240" w:lineRule="auto"/>
              <w:jc w:val="center"/>
              <w:rPr>
                <w:rFonts w:ascii="Times New Roman" w:hAnsi="Times New Roman"/>
                <w:sz w:val="24"/>
                <w:szCs w:val="24"/>
              </w:rPr>
            </w:pPr>
            <w:r>
              <w:rPr>
                <w:rFonts w:ascii="Times New Roman" w:hAnsi="Times New Roman"/>
                <w:sz w:val="20"/>
                <w:szCs w:val="20"/>
              </w:rPr>
              <w:t>214,0</w:t>
            </w:r>
          </w:p>
        </w:tc>
        <w:tc>
          <w:tcPr>
            <w:tcW w:w="1559" w:type="dxa"/>
          </w:tcPr>
          <w:p w:rsidR="00E84F2E" w:rsidRPr="00153341" w:rsidRDefault="00B47AA4" w:rsidP="002E2768">
            <w:pPr>
              <w:spacing w:after="0" w:line="240" w:lineRule="auto"/>
              <w:jc w:val="center"/>
              <w:rPr>
                <w:rFonts w:ascii="Times New Roman" w:hAnsi="Times New Roman"/>
                <w:sz w:val="20"/>
                <w:szCs w:val="20"/>
              </w:rPr>
            </w:pPr>
            <w:r w:rsidRPr="00153341">
              <w:rPr>
                <w:rFonts w:ascii="Times New Roman" w:hAnsi="Times New Roman"/>
                <w:sz w:val="20"/>
                <w:szCs w:val="20"/>
              </w:rPr>
              <w:t>216,0</w:t>
            </w:r>
          </w:p>
        </w:tc>
        <w:tc>
          <w:tcPr>
            <w:tcW w:w="1286" w:type="dxa"/>
          </w:tcPr>
          <w:p w:rsidR="00E84F2E" w:rsidRPr="00153341" w:rsidRDefault="00B47AA4" w:rsidP="002E2768">
            <w:pPr>
              <w:spacing w:after="0" w:line="240" w:lineRule="auto"/>
              <w:jc w:val="center"/>
              <w:rPr>
                <w:rFonts w:ascii="Times New Roman" w:hAnsi="Times New Roman"/>
                <w:sz w:val="20"/>
                <w:szCs w:val="20"/>
              </w:rPr>
            </w:pPr>
            <w:r w:rsidRPr="00153341">
              <w:rPr>
                <w:rFonts w:ascii="Times New Roman" w:hAnsi="Times New Roman"/>
                <w:sz w:val="20"/>
                <w:szCs w:val="20"/>
              </w:rPr>
              <w:t>220,0</w:t>
            </w:r>
          </w:p>
        </w:tc>
        <w:tc>
          <w:tcPr>
            <w:tcW w:w="1123" w:type="dxa"/>
          </w:tcPr>
          <w:p w:rsidR="00E84F2E" w:rsidRPr="00153341" w:rsidRDefault="00B47AA4" w:rsidP="002E2768">
            <w:pPr>
              <w:spacing w:after="0" w:line="240" w:lineRule="auto"/>
              <w:jc w:val="center"/>
              <w:rPr>
                <w:rFonts w:ascii="Times New Roman" w:hAnsi="Times New Roman"/>
                <w:sz w:val="20"/>
                <w:szCs w:val="20"/>
              </w:rPr>
            </w:pPr>
            <w:r w:rsidRPr="00153341">
              <w:rPr>
                <w:rFonts w:ascii="Times New Roman" w:hAnsi="Times New Roman"/>
                <w:sz w:val="20"/>
                <w:szCs w:val="20"/>
              </w:rPr>
              <w:t>224,0</w:t>
            </w:r>
          </w:p>
        </w:tc>
      </w:tr>
      <w:tr w:rsidR="00162551" w:rsidRPr="00224587" w:rsidTr="002E2768">
        <w:trPr>
          <w:trHeight w:val="272"/>
        </w:trPr>
        <w:tc>
          <w:tcPr>
            <w:tcW w:w="0" w:type="auto"/>
          </w:tcPr>
          <w:p w:rsidR="00E84F2E" w:rsidRPr="00224587" w:rsidRDefault="00E84F2E" w:rsidP="00224587">
            <w:pPr>
              <w:autoSpaceDE w:val="0"/>
              <w:autoSpaceDN w:val="0"/>
              <w:adjustRightInd w:val="0"/>
              <w:spacing w:after="0" w:line="240" w:lineRule="auto"/>
              <w:jc w:val="both"/>
              <w:rPr>
                <w:rFonts w:ascii="Times New Roman" w:hAnsi="Times New Roman"/>
                <w:sz w:val="20"/>
                <w:szCs w:val="20"/>
              </w:rPr>
            </w:pPr>
            <w:r w:rsidRPr="00224587">
              <w:rPr>
                <w:rFonts w:ascii="Times New Roman" w:hAnsi="Times New Roman"/>
                <w:sz w:val="20"/>
                <w:szCs w:val="20"/>
              </w:rPr>
              <w:t>Жилой фонд на конец периода (общей площади),</w:t>
            </w:r>
          </w:p>
          <w:p w:rsidR="00E84F2E" w:rsidRPr="00224587" w:rsidRDefault="00E84F2E" w:rsidP="00224587">
            <w:pPr>
              <w:spacing w:after="0" w:line="240" w:lineRule="auto"/>
              <w:jc w:val="both"/>
              <w:rPr>
                <w:rFonts w:ascii="Times New Roman" w:hAnsi="Times New Roman"/>
                <w:sz w:val="24"/>
                <w:szCs w:val="24"/>
              </w:rPr>
            </w:pPr>
            <w:r w:rsidRPr="00224587">
              <w:rPr>
                <w:rFonts w:ascii="Times New Roman" w:hAnsi="Times New Roman"/>
                <w:sz w:val="20"/>
                <w:szCs w:val="20"/>
              </w:rPr>
              <w:t>тыс. м</w:t>
            </w:r>
            <w:proofErr w:type="gramStart"/>
            <w:r w:rsidRPr="00224587">
              <w:rPr>
                <w:rFonts w:ascii="Times New Roman" w:hAnsi="Times New Roman"/>
                <w:sz w:val="13"/>
                <w:szCs w:val="13"/>
              </w:rPr>
              <w:t>2</w:t>
            </w:r>
            <w:proofErr w:type="gramEnd"/>
          </w:p>
        </w:tc>
        <w:tc>
          <w:tcPr>
            <w:tcW w:w="2809" w:type="dxa"/>
          </w:tcPr>
          <w:p w:rsidR="00E84F2E" w:rsidRPr="00224587" w:rsidRDefault="00192824" w:rsidP="002E2768">
            <w:pPr>
              <w:spacing w:after="0" w:line="240" w:lineRule="auto"/>
              <w:jc w:val="center"/>
              <w:rPr>
                <w:rFonts w:ascii="Times New Roman" w:hAnsi="Times New Roman"/>
                <w:sz w:val="24"/>
                <w:szCs w:val="24"/>
              </w:rPr>
            </w:pPr>
            <w:r w:rsidRPr="00224587">
              <w:rPr>
                <w:rFonts w:ascii="Times New Roman" w:hAnsi="Times New Roman"/>
                <w:sz w:val="20"/>
                <w:szCs w:val="20"/>
              </w:rPr>
              <w:t>4354,6</w:t>
            </w:r>
          </w:p>
        </w:tc>
        <w:tc>
          <w:tcPr>
            <w:tcW w:w="1559" w:type="dxa"/>
          </w:tcPr>
          <w:p w:rsidR="00E84F2E" w:rsidRPr="00153341" w:rsidRDefault="00153341" w:rsidP="002E2768">
            <w:pPr>
              <w:spacing w:after="0" w:line="240" w:lineRule="auto"/>
              <w:jc w:val="center"/>
              <w:rPr>
                <w:rFonts w:ascii="Times New Roman" w:hAnsi="Times New Roman"/>
                <w:sz w:val="20"/>
                <w:szCs w:val="20"/>
              </w:rPr>
            </w:pPr>
            <w:r w:rsidRPr="00153341">
              <w:rPr>
                <w:rFonts w:ascii="Times New Roman" w:hAnsi="Times New Roman"/>
                <w:sz w:val="20"/>
                <w:szCs w:val="20"/>
              </w:rPr>
              <w:t>4832,5</w:t>
            </w:r>
          </w:p>
        </w:tc>
        <w:tc>
          <w:tcPr>
            <w:tcW w:w="1286" w:type="dxa"/>
          </w:tcPr>
          <w:p w:rsidR="00E84F2E" w:rsidRPr="00153341" w:rsidRDefault="00153341" w:rsidP="002E2768">
            <w:pPr>
              <w:spacing w:after="0" w:line="240" w:lineRule="auto"/>
              <w:jc w:val="center"/>
              <w:rPr>
                <w:rFonts w:ascii="Times New Roman" w:hAnsi="Times New Roman"/>
                <w:sz w:val="20"/>
                <w:szCs w:val="20"/>
              </w:rPr>
            </w:pPr>
            <w:r w:rsidRPr="00153341">
              <w:rPr>
                <w:rFonts w:ascii="Times New Roman" w:hAnsi="Times New Roman"/>
                <w:sz w:val="20"/>
                <w:szCs w:val="20"/>
              </w:rPr>
              <w:t>5366,7</w:t>
            </w:r>
          </w:p>
        </w:tc>
        <w:tc>
          <w:tcPr>
            <w:tcW w:w="1123" w:type="dxa"/>
          </w:tcPr>
          <w:p w:rsidR="00E84F2E" w:rsidRPr="00153341" w:rsidRDefault="00153341" w:rsidP="002E2768">
            <w:pPr>
              <w:spacing w:after="0" w:line="240" w:lineRule="auto"/>
              <w:jc w:val="center"/>
              <w:rPr>
                <w:rFonts w:ascii="Times New Roman" w:hAnsi="Times New Roman"/>
                <w:sz w:val="20"/>
                <w:szCs w:val="20"/>
              </w:rPr>
            </w:pPr>
            <w:r w:rsidRPr="00153341">
              <w:rPr>
                <w:rFonts w:ascii="Times New Roman" w:hAnsi="Times New Roman"/>
                <w:sz w:val="20"/>
                <w:szCs w:val="20"/>
              </w:rPr>
              <w:t>5934,2</w:t>
            </w:r>
          </w:p>
        </w:tc>
      </w:tr>
      <w:tr w:rsidR="00162551" w:rsidRPr="00224587" w:rsidTr="002E2768">
        <w:trPr>
          <w:trHeight w:val="272"/>
        </w:trPr>
        <w:tc>
          <w:tcPr>
            <w:tcW w:w="0" w:type="auto"/>
          </w:tcPr>
          <w:p w:rsidR="00E84F2E" w:rsidRPr="00224587" w:rsidRDefault="00E84F2E" w:rsidP="00224587">
            <w:pPr>
              <w:autoSpaceDE w:val="0"/>
              <w:autoSpaceDN w:val="0"/>
              <w:adjustRightInd w:val="0"/>
              <w:spacing w:after="0" w:line="240" w:lineRule="auto"/>
              <w:jc w:val="both"/>
              <w:rPr>
                <w:rFonts w:ascii="Times New Roman" w:hAnsi="Times New Roman"/>
                <w:sz w:val="20"/>
                <w:szCs w:val="20"/>
              </w:rPr>
            </w:pPr>
            <w:r w:rsidRPr="00224587">
              <w:rPr>
                <w:rFonts w:ascii="Times New Roman" w:hAnsi="Times New Roman"/>
                <w:sz w:val="20"/>
                <w:szCs w:val="20"/>
              </w:rPr>
              <w:t>Обеспеченность жилым фондом к концу периода,</w:t>
            </w:r>
          </w:p>
          <w:p w:rsidR="00E84F2E" w:rsidRPr="00224587" w:rsidRDefault="00E84F2E" w:rsidP="00224587">
            <w:pPr>
              <w:spacing w:after="0" w:line="240" w:lineRule="auto"/>
              <w:jc w:val="both"/>
              <w:rPr>
                <w:rFonts w:ascii="Times New Roman" w:hAnsi="Times New Roman"/>
                <w:sz w:val="24"/>
                <w:szCs w:val="24"/>
              </w:rPr>
            </w:pPr>
            <w:r w:rsidRPr="00224587">
              <w:rPr>
                <w:rFonts w:ascii="Times New Roman" w:hAnsi="Times New Roman"/>
                <w:sz w:val="20"/>
                <w:szCs w:val="20"/>
              </w:rPr>
              <w:t>м</w:t>
            </w:r>
            <w:proofErr w:type="gramStart"/>
            <w:r w:rsidRPr="00224587">
              <w:rPr>
                <w:rFonts w:ascii="Times New Roman" w:hAnsi="Times New Roman"/>
                <w:sz w:val="13"/>
                <w:szCs w:val="13"/>
              </w:rPr>
              <w:t>2</w:t>
            </w:r>
            <w:proofErr w:type="gramEnd"/>
            <w:r w:rsidRPr="00224587">
              <w:rPr>
                <w:rFonts w:ascii="Times New Roman" w:hAnsi="Times New Roman"/>
                <w:sz w:val="20"/>
                <w:szCs w:val="20"/>
              </w:rPr>
              <w:t>/чел.</w:t>
            </w:r>
          </w:p>
        </w:tc>
        <w:tc>
          <w:tcPr>
            <w:tcW w:w="2809" w:type="dxa"/>
          </w:tcPr>
          <w:p w:rsidR="00E84F2E" w:rsidRPr="00224587" w:rsidRDefault="00B47AA4" w:rsidP="002E2768">
            <w:pPr>
              <w:spacing w:after="0" w:line="240" w:lineRule="auto"/>
              <w:jc w:val="center"/>
              <w:rPr>
                <w:rFonts w:ascii="Times New Roman" w:hAnsi="Times New Roman"/>
                <w:sz w:val="24"/>
                <w:szCs w:val="24"/>
              </w:rPr>
            </w:pPr>
            <w:r>
              <w:rPr>
                <w:rFonts w:ascii="Times New Roman" w:hAnsi="Times New Roman"/>
                <w:sz w:val="20"/>
                <w:szCs w:val="20"/>
              </w:rPr>
              <w:t>20,4</w:t>
            </w:r>
          </w:p>
        </w:tc>
        <w:tc>
          <w:tcPr>
            <w:tcW w:w="1559" w:type="dxa"/>
          </w:tcPr>
          <w:p w:rsidR="00E84F2E" w:rsidRPr="00153341" w:rsidRDefault="00B47AA4" w:rsidP="002E2768">
            <w:pPr>
              <w:spacing w:after="0" w:line="240" w:lineRule="auto"/>
              <w:jc w:val="center"/>
              <w:rPr>
                <w:rFonts w:ascii="Times New Roman" w:hAnsi="Times New Roman"/>
                <w:sz w:val="20"/>
                <w:szCs w:val="20"/>
              </w:rPr>
            </w:pPr>
            <w:r w:rsidRPr="00153341">
              <w:rPr>
                <w:rFonts w:ascii="Times New Roman" w:hAnsi="Times New Roman"/>
                <w:sz w:val="20"/>
                <w:szCs w:val="20"/>
              </w:rPr>
              <w:t>23,4</w:t>
            </w:r>
          </w:p>
        </w:tc>
        <w:tc>
          <w:tcPr>
            <w:tcW w:w="1286" w:type="dxa"/>
          </w:tcPr>
          <w:p w:rsidR="00E84F2E" w:rsidRPr="00153341" w:rsidRDefault="00B47AA4" w:rsidP="002E2768">
            <w:pPr>
              <w:spacing w:after="0" w:line="240" w:lineRule="auto"/>
              <w:jc w:val="center"/>
              <w:rPr>
                <w:rFonts w:ascii="Times New Roman" w:hAnsi="Times New Roman"/>
                <w:sz w:val="20"/>
                <w:szCs w:val="20"/>
              </w:rPr>
            </w:pPr>
            <w:r w:rsidRPr="00153341">
              <w:rPr>
                <w:rFonts w:ascii="Times New Roman" w:hAnsi="Times New Roman"/>
                <w:sz w:val="20"/>
                <w:szCs w:val="20"/>
              </w:rPr>
              <w:t>25,7</w:t>
            </w:r>
          </w:p>
        </w:tc>
        <w:tc>
          <w:tcPr>
            <w:tcW w:w="1123" w:type="dxa"/>
          </w:tcPr>
          <w:p w:rsidR="00E84F2E" w:rsidRPr="00153341" w:rsidRDefault="00B47AA4" w:rsidP="002E2768">
            <w:pPr>
              <w:spacing w:after="0" w:line="240" w:lineRule="auto"/>
              <w:jc w:val="center"/>
              <w:rPr>
                <w:rFonts w:ascii="Times New Roman" w:hAnsi="Times New Roman"/>
                <w:sz w:val="20"/>
                <w:szCs w:val="20"/>
              </w:rPr>
            </w:pPr>
            <w:r w:rsidRPr="00153341">
              <w:rPr>
                <w:rFonts w:ascii="Times New Roman" w:hAnsi="Times New Roman"/>
                <w:sz w:val="20"/>
                <w:szCs w:val="20"/>
              </w:rPr>
              <w:t>28,1</w:t>
            </w:r>
          </w:p>
        </w:tc>
      </w:tr>
      <w:tr w:rsidR="00162551" w:rsidRPr="00224587" w:rsidTr="002E2768">
        <w:trPr>
          <w:trHeight w:val="272"/>
        </w:trPr>
        <w:tc>
          <w:tcPr>
            <w:tcW w:w="0" w:type="auto"/>
          </w:tcPr>
          <w:p w:rsidR="00E84F2E" w:rsidRPr="00224587" w:rsidRDefault="00E84F2E" w:rsidP="00224587">
            <w:pPr>
              <w:autoSpaceDE w:val="0"/>
              <w:autoSpaceDN w:val="0"/>
              <w:adjustRightInd w:val="0"/>
              <w:spacing w:after="0" w:line="240" w:lineRule="auto"/>
              <w:jc w:val="both"/>
              <w:rPr>
                <w:rFonts w:ascii="Times New Roman" w:hAnsi="Times New Roman"/>
                <w:sz w:val="20"/>
                <w:szCs w:val="20"/>
              </w:rPr>
            </w:pPr>
            <w:r w:rsidRPr="00224587">
              <w:rPr>
                <w:rFonts w:ascii="Times New Roman" w:hAnsi="Times New Roman"/>
                <w:sz w:val="20"/>
                <w:szCs w:val="20"/>
              </w:rPr>
              <w:t>Объем нового жилищного строительства, всего,</w:t>
            </w:r>
          </w:p>
          <w:p w:rsidR="00E84F2E" w:rsidRPr="00224587" w:rsidRDefault="00E84F2E" w:rsidP="00224587">
            <w:pPr>
              <w:autoSpaceDE w:val="0"/>
              <w:autoSpaceDN w:val="0"/>
              <w:adjustRightInd w:val="0"/>
              <w:spacing w:after="0" w:line="240" w:lineRule="auto"/>
              <w:jc w:val="both"/>
              <w:rPr>
                <w:rFonts w:ascii="Times New Roman" w:hAnsi="Times New Roman"/>
                <w:sz w:val="20"/>
                <w:szCs w:val="20"/>
              </w:rPr>
            </w:pPr>
            <w:r w:rsidRPr="00224587">
              <w:rPr>
                <w:rFonts w:ascii="Times New Roman" w:hAnsi="Times New Roman"/>
                <w:sz w:val="20"/>
                <w:szCs w:val="20"/>
              </w:rPr>
              <w:t>в том числе:</w:t>
            </w:r>
          </w:p>
          <w:p w:rsidR="00E84F2E" w:rsidRPr="00224587" w:rsidRDefault="00E84F2E" w:rsidP="00224587">
            <w:pPr>
              <w:autoSpaceDE w:val="0"/>
              <w:autoSpaceDN w:val="0"/>
              <w:adjustRightInd w:val="0"/>
              <w:spacing w:after="0" w:line="240" w:lineRule="auto"/>
              <w:jc w:val="both"/>
              <w:rPr>
                <w:rFonts w:ascii="Times New Roman" w:hAnsi="Times New Roman"/>
                <w:sz w:val="20"/>
                <w:szCs w:val="20"/>
              </w:rPr>
            </w:pPr>
            <w:r w:rsidRPr="00224587">
              <w:rPr>
                <w:rFonts w:ascii="Times New Roman" w:hAnsi="Times New Roman"/>
                <w:sz w:val="20"/>
                <w:szCs w:val="20"/>
              </w:rPr>
              <w:t>- многоквартирные дома</w:t>
            </w:r>
          </w:p>
          <w:p w:rsidR="00E84F2E" w:rsidRPr="00224587" w:rsidRDefault="002E2768" w:rsidP="00224587">
            <w:pPr>
              <w:spacing w:after="0" w:line="240" w:lineRule="auto"/>
              <w:jc w:val="both"/>
              <w:rPr>
                <w:rFonts w:ascii="Times New Roman" w:hAnsi="Times New Roman"/>
                <w:sz w:val="24"/>
                <w:szCs w:val="24"/>
              </w:rPr>
            </w:pPr>
            <w:r>
              <w:rPr>
                <w:rFonts w:ascii="Times New Roman" w:hAnsi="Times New Roman"/>
                <w:sz w:val="20"/>
                <w:szCs w:val="20"/>
              </w:rPr>
              <w:t>-</w:t>
            </w:r>
            <w:r w:rsidR="00E84F2E" w:rsidRPr="00224587">
              <w:rPr>
                <w:rFonts w:ascii="Times New Roman" w:hAnsi="Times New Roman"/>
                <w:sz w:val="20"/>
                <w:szCs w:val="20"/>
              </w:rPr>
              <w:t>индивидуальные жилые дома</w:t>
            </w:r>
          </w:p>
        </w:tc>
        <w:tc>
          <w:tcPr>
            <w:tcW w:w="2809" w:type="dxa"/>
          </w:tcPr>
          <w:p w:rsidR="00E84F2E" w:rsidRPr="00224587" w:rsidRDefault="00E84F2E" w:rsidP="002E2768">
            <w:pPr>
              <w:spacing w:after="0" w:line="240" w:lineRule="auto"/>
              <w:jc w:val="center"/>
              <w:rPr>
                <w:rFonts w:ascii="Times New Roman" w:hAnsi="Times New Roman"/>
                <w:sz w:val="24"/>
                <w:szCs w:val="24"/>
              </w:rPr>
            </w:pPr>
            <w:r w:rsidRPr="00224587">
              <w:rPr>
                <w:rFonts w:ascii="Times New Roman" w:hAnsi="Times New Roman"/>
                <w:sz w:val="24"/>
                <w:szCs w:val="24"/>
              </w:rPr>
              <w:t>-</w:t>
            </w:r>
          </w:p>
        </w:tc>
        <w:tc>
          <w:tcPr>
            <w:tcW w:w="1559" w:type="dxa"/>
          </w:tcPr>
          <w:p w:rsidR="00E84F2E" w:rsidRPr="00153341" w:rsidRDefault="004D5CCE" w:rsidP="002E2768">
            <w:pPr>
              <w:spacing w:after="0" w:line="240" w:lineRule="auto"/>
              <w:jc w:val="center"/>
              <w:rPr>
                <w:rFonts w:ascii="Times New Roman" w:hAnsi="Times New Roman"/>
                <w:sz w:val="20"/>
                <w:szCs w:val="20"/>
              </w:rPr>
            </w:pPr>
            <w:r w:rsidRPr="00153341">
              <w:rPr>
                <w:rFonts w:ascii="Times New Roman" w:hAnsi="Times New Roman"/>
                <w:sz w:val="20"/>
                <w:szCs w:val="20"/>
              </w:rPr>
              <w:t>477,9</w:t>
            </w:r>
          </w:p>
          <w:p w:rsidR="00B47AA4" w:rsidRPr="00153341" w:rsidRDefault="00B47AA4" w:rsidP="002E2768">
            <w:pPr>
              <w:spacing w:after="0" w:line="240" w:lineRule="auto"/>
              <w:jc w:val="center"/>
              <w:rPr>
                <w:rFonts w:ascii="Times New Roman" w:hAnsi="Times New Roman"/>
                <w:sz w:val="20"/>
                <w:szCs w:val="20"/>
              </w:rPr>
            </w:pPr>
          </w:p>
          <w:p w:rsidR="00093A36" w:rsidRPr="00153341" w:rsidRDefault="00093A36" w:rsidP="002E2768">
            <w:pPr>
              <w:spacing w:after="0" w:line="240" w:lineRule="auto"/>
              <w:jc w:val="center"/>
              <w:rPr>
                <w:rFonts w:ascii="Times New Roman" w:hAnsi="Times New Roman"/>
                <w:sz w:val="20"/>
                <w:szCs w:val="20"/>
              </w:rPr>
            </w:pPr>
          </w:p>
          <w:p w:rsidR="00B47AA4" w:rsidRPr="00153341" w:rsidRDefault="004D5CCE" w:rsidP="002E2768">
            <w:pPr>
              <w:spacing w:after="0" w:line="240" w:lineRule="auto"/>
              <w:jc w:val="center"/>
              <w:rPr>
                <w:rFonts w:ascii="Times New Roman" w:hAnsi="Times New Roman"/>
                <w:sz w:val="20"/>
                <w:szCs w:val="20"/>
              </w:rPr>
            </w:pPr>
            <w:r w:rsidRPr="00153341">
              <w:rPr>
                <w:rFonts w:ascii="Times New Roman" w:hAnsi="Times New Roman"/>
                <w:sz w:val="20"/>
                <w:szCs w:val="20"/>
              </w:rPr>
              <w:t>290,8</w:t>
            </w:r>
          </w:p>
          <w:p w:rsidR="00B47AA4" w:rsidRPr="00153341" w:rsidRDefault="00153341" w:rsidP="002E2768">
            <w:pPr>
              <w:spacing w:after="0" w:line="240" w:lineRule="auto"/>
              <w:jc w:val="center"/>
              <w:rPr>
                <w:rFonts w:ascii="Times New Roman" w:hAnsi="Times New Roman"/>
                <w:sz w:val="20"/>
                <w:szCs w:val="20"/>
              </w:rPr>
            </w:pPr>
            <w:r w:rsidRPr="00153341">
              <w:rPr>
                <w:rFonts w:ascii="Times New Roman" w:hAnsi="Times New Roman"/>
                <w:sz w:val="20"/>
                <w:szCs w:val="20"/>
              </w:rPr>
              <w:t>1</w:t>
            </w:r>
            <w:r w:rsidR="004D5CCE" w:rsidRPr="00153341">
              <w:rPr>
                <w:rFonts w:ascii="Times New Roman" w:hAnsi="Times New Roman"/>
                <w:sz w:val="20"/>
                <w:szCs w:val="20"/>
              </w:rPr>
              <w:t>87,1</w:t>
            </w:r>
          </w:p>
          <w:p w:rsidR="00B47AA4" w:rsidRPr="00153341" w:rsidRDefault="00B47AA4" w:rsidP="002E2768">
            <w:pPr>
              <w:spacing w:after="0" w:line="240" w:lineRule="auto"/>
              <w:jc w:val="center"/>
              <w:rPr>
                <w:rFonts w:ascii="Times New Roman" w:hAnsi="Times New Roman"/>
                <w:sz w:val="20"/>
                <w:szCs w:val="20"/>
              </w:rPr>
            </w:pPr>
          </w:p>
        </w:tc>
        <w:tc>
          <w:tcPr>
            <w:tcW w:w="1286" w:type="dxa"/>
          </w:tcPr>
          <w:p w:rsidR="00E84F2E" w:rsidRPr="00153341" w:rsidRDefault="004D5CCE" w:rsidP="002E2768">
            <w:pPr>
              <w:spacing w:after="0" w:line="240" w:lineRule="auto"/>
              <w:jc w:val="center"/>
              <w:rPr>
                <w:rFonts w:ascii="Times New Roman" w:hAnsi="Times New Roman"/>
                <w:sz w:val="20"/>
                <w:szCs w:val="20"/>
              </w:rPr>
            </w:pPr>
            <w:r w:rsidRPr="00153341">
              <w:rPr>
                <w:rFonts w:ascii="Times New Roman" w:hAnsi="Times New Roman"/>
                <w:sz w:val="20"/>
                <w:szCs w:val="20"/>
              </w:rPr>
              <w:t>534,2</w:t>
            </w:r>
          </w:p>
          <w:p w:rsidR="00093A36" w:rsidRPr="00153341" w:rsidRDefault="00093A36" w:rsidP="002E2768">
            <w:pPr>
              <w:spacing w:after="0" w:line="240" w:lineRule="auto"/>
              <w:jc w:val="center"/>
              <w:rPr>
                <w:rFonts w:ascii="Times New Roman" w:hAnsi="Times New Roman"/>
                <w:sz w:val="20"/>
                <w:szCs w:val="20"/>
              </w:rPr>
            </w:pPr>
          </w:p>
          <w:p w:rsidR="00093A36" w:rsidRPr="00153341" w:rsidRDefault="00093A36" w:rsidP="002E2768">
            <w:pPr>
              <w:spacing w:after="0" w:line="240" w:lineRule="auto"/>
              <w:jc w:val="center"/>
              <w:rPr>
                <w:rFonts w:ascii="Times New Roman" w:hAnsi="Times New Roman"/>
                <w:sz w:val="20"/>
                <w:szCs w:val="20"/>
              </w:rPr>
            </w:pPr>
          </w:p>
          <w:p w:rsidR="00093A36" w:rsidRPr="00153341" w:rsidRDefault="004D5CCE" w:rsidP="002E2768">
            <w:pPr>
              <w:spacing w:after="0" w:line="240" w:lineRule="auto"/>
              <w:jc w:val="center"/>
              <w:rPr>
                <w:rFonts w:ascii="Times New Roman" w:hAnsi="Times New Roman"/>
                <w:sz w:val="20"/>
                <w:szCs w:val="20"/>
              </w:rPr>
            </w:pPr>
            <w:r w:rsidRPr="00153341">
              <w:rPr>
                <w:rFonts w:ascii="Times New Roman" w:hAnsi="Times New Roman"/>
                <w:sz w:val="20"/>
                <w:szCs w:val="20"/>
              </w:rPr>
              <w:t>4</w:t>
            </w:r>
            <w:r w:rsidR="00153341" w:rsidRPr="00153341">
              <w:rPr>
                <w:rFonts w:ascii="Times New Roman" w:hAnsi="Times New Roman"/>
                <w:sz w:val="20"/>
                <w:szCs w:val="20"/>
              </w:rPr>
              <w:t>2</w:t>
            </w:r>
            <w:r w:rsidRPr="00153341">
              <w:rPr>
                <w:rFonts w:ascii="Times New Roman" w:hAnsi="Times New Roman"/>
                <w:sz w:val="20"/>
                <w:szCs w:val="20"/>
              </w:rPr>
              <w:t>5,9</w:t>
            </w:r>
          </w:p>
          <w:p w:rsidR="00093A36" w:rsidRPr="00153341" w:rsidRDefault="00153341" w:rsidP="00153341">
            <w:pPr>
              <w:spacing w:after="0" w:line="240" w:lineRule="auto"/>
              <w:jc w:val="center"/>
              <w:rPr>
                <w:rFonts w:ascii="Times New Roman" w:hAnsi="Times New Roman"/>
                <w:sz w:val="20"/>
                <w:szCs w:val="20"/>
              </w:rPr>
            </w:pPr>
            <w:r w:rsidRPr="00153341">
              <w:rPr>
                <w:rFonts w:ascii="Times New Roman" w:hAnsi="Times New Roman"/>
                <w:sz w:val="20"/>
                <w:szCs w:val="20"/>
              </w:rPr>
              <w:t>108,3</w:t>
            </w:r>
          </w:p>
        </w:tc>
        <w:tc>
          <w:tcPr>
            <w:tcW w:w="1123" w:type="dxa"/>
          </w:tcPr>
          <w:p w:rsidR="00E84F2E" w:rsidRPr="00153341" w:rsidRDefault="004D5CCE" w:rsidP="002E2768">
            <w:pPr>
              <w:spacing w:after="0" w:line="240" w:lineRule="auto"/>
              <w:jc w:val="center"/>
              <w:rPr>
                <w:rFonts w:ascii="Times New Roman" w:hAnsi="Times New Roman"/>
                <w:sz w:val="20"/>
                <w:szCs w:val="20"/>
              </w:rPr>
            </w:pPr>
            <w:r w:rsidRPr="00153341">
              <w:rPr>
                <w:rFonts w:ascii="Times New Roman" w:hAnsi="Times New Roman"/>
                <w:sz w:val="20"/>
                <w:szCs w:val="20"/>
              </w:rPr>
              <w:t>567,5</w:t>
            </w:r>
          </w:p>
          <w:p w:rsidR="00093A36" w:rsidRPr="00153341" w:rsidRDefault="00093A36" w:rsidP="002E2768">
            <w:pPr>
              <w:spacing w:after="0" w:line="240" w:lineRule="auto"/>
              <w:jc w:val="center"/>
              <w:rPr>
                <w:rFonts w:ascii="Times New Roman" w:hAnsi="Times New Roman"/>
                <w:sz w:val="20"/>
                <w:szCs w:val="20"/>
              </w:rPr>
            </w:pPr>
          </w:p>
          <w:p w:rsidR="00093A36" w:rsidRPr="00153341" w:rsidRDefault="00093A36" w:rsidP="002E2768">
            <w:pPr>
              <w:spacing w:after="0" w:line="240" w:lineRule="auto"/>
              <w:jc w:val="center"/>
              <w:rPr>
                <w:rFonts w:ascii="Times New Roman" w:hAnsi="Times New Roman"/>
                <w:sz w:val="20"/>
                <w:szCs w:val="20"/>
              </w:rPr>
            </w:pPr>
          </w:p>
          <w:p w:rsidR="00093A36" w:rsidRPr="00153341" w:rsidRDefault="004D5CCE" w:rsidP="002E2768">
            <w:pPr>
              <w:spacing w:after="0" w:line="240" w:lineRule="auto"/>
              <w:jc w:val="center"/>
              <w:rPr>
                <w:rFonts w:ascii="Times New Roman" w:hAnsi="Times New Roman"/>
                <w:sz w:val="20"/>
                <w:szCs w:val="20"/>
              </w:rPr>
            </w:pPr>
            <w:r w:rsidRPr="00153341">
              <w:rPr>
                <w:rFonts w:ascii="Times New Roman" w:hAnsi="Times New Roman"/>
                <w:sz w:val="20"/>
                <w:szCs w:val="20"/>
              </w:rPr>
              <w:t>442,4</w:t>
            </w:r>
          </w:p>
          <w:p w:rsidR="00093A36" w:rsidRPr="00153341" w:rsidRDefault="004D5CCE" w:rsidP="002E2768">
            <w:pPr>
              <w:spacing w:after="0" w:line="240" w:lineRule="auto"/>
              <w:jc w:val="center"/>
              <w:rPr>
                <w:rFonts w:ascii="Times New Roman" w:hAnsi="Times New Roman"/>
                <w:sz w:val="20"/>
                <w:szCs w:val="20"/>
              </w:rPr>
            </w:pPr>
            <w:r w:rsidRPr="00153341">
              <w:rPr>
                <w:rFonts w:ascii="Times New Roman" w:hAnsi="Times New Roman"/>
                <w:sz w:val="20"/>
                <w:szCs w:val="20"/>
              </w:rPr>
              <w:t>125,1</w:t>
            </w:r>
          </w:p>
        </w:tc>
      </w:tr>
      <w:tr w:rsidR="00162551" w:rsidRPr="00224587" w:rsidTr="002E2768">
        <w:trPr>
          <w:trHeight w:val="272"/>
        </w:trPr>
        <w:tc>
          <w:tcPr>
            <w:tcW w:w="0" w:type="auto"/>
          </w:tcPr>
          <w:p w:rsidR="00E84F2E" w:rsidRPr="00224587" w:rsidRDefault="00E84F2E" w:rsidP="00224587">
            <w:pPr>
              <w:autoSpaceDE w:val="0"/>
              <w:autoSpaceDN w:val="0"/>
              <w:adjustRightInd w:val="0"/>
              <w:spacing w:after="0" w:line="240" w:lineRule="auto"/>
              <w:jc w:val="both"/>
              <w:rPr>
                <w:rFonts w:ascii="Times New Roman" w:hAnsi="Times New Roman"/>
                <w:sz w:val="20"/>
                <w:szCs w:val="20"/>
              </w:rPr>
            </w:pPr>
            <w:r w:rsidRPr="00224587">
              <w:rPr>
                <w:rFonts w:ascii="Times New Roman" w:hAnsi="Times New Roman"/>
                <w:sz w:val="20"/>
                <w:szCs w:val="20"/>
              </w:rPr>
              <w:t>Среднегодовой объем жилищного строительства,</w:t>
            </w:r>
          </w:p>
          <w:p w:rsidR="00E84F2E" w:rsidRPr="00224587" w:rsidRDefault="00E84F2E" w:rsidP="00224587">
            <w:pPr>
              <w:spacing w:after="0" w:line="240" w:lineRule="auto"/>
              <w:jc w:val="both"/>
              <w:rPr>
                <w:rFonts w:ascii="Times New Roman" w:hAnsi="Times New Roman"/>
                <w:sz w:val="24"/>
                <w:szCs w:val="24"/>
              </w:rPr>
            </w:pPr>
            <w:r w:rsidRPr="00224587">
              <w:rPr>
                <w:rFonts w:ascii="Times New Roman" w:hAnsi="Times New Roman"/>
                <w:sz w:val="20"/>
                <w:szCs w:val="20"/>
              </w:rPr>
              <w:t>тыс. м</w:t>
            </w:r>
            <w:proofErr w:type="gramStart"/>
            <w:r w:rsidRPr="00224587">
              <w:rPr>
                <w:rFonts w:ascii="Times New Roman" w:hAnsi="Times New Roman"/>
                <w:sz w:val="13"/>
                <w:szCs w:val="13"/>
              </w:rPr>
              <w:t>2</w:t>
            </w:r>
            <w:proofErr w:type="gramEnd"/>
          </w:p>
        </w:tc>
        <w:tc>
          <w:tcPr>
            <w:tcW w:w="2809" w:type="dxa"/>
          </w:tcPr>
          <w:p w:rsidR="00093A36" w:rsidRDefault="00093A36" w:rsidP="002E2768">
            <w:pPr>
              <w:spacing w:after="0" w:line="240" w:lineRule="auto"/>
              <w:jc w:val="center"/>
              <w:rPr>
                <w:rFonts w:ascii="Times New Roman" w:hAnsi="Times New Roman"/>
                <w:sz w:val="24"/>
                <w:szCs w:val="24"/>
              </w:rPr>
            </w:pPr>
          </w:p>
          <w:p w:rsidR="00E84F2E" w:rsidRPr="00224587" w:rsidRDefault="00093A36" w:rsidP="002E2768">
            <w:pPr>
              <w:spacing w:after="0" w:line="240" w:lineRule="auto"/>
              <w:jc w:val="center"/>
              <w:rPr>
                <w:rFonts w:ascii="Times New Roman" w:hAnsi="Times New Roman"/>
                <w:sz w:val="24"/>
                <w:szCs w:val="24"/>
              </w:rPr>
            </w:pPr>
            <w:r w:rsidRPr="00093A36">
              <w:rPr>
                <w:rFonts w:ascii="Times New Roman" w:hAnsi="Times New Roman"/>
                <w:sz w:val="20"/>
                <w:szCs w:val="20"/>
              </w:rPr>
              <w:t>91,9</w:t>
            </w:r>
          </w:p>
        </w:tc>
        <w:tc>
          <w:tcPr>
            <w:tcW w:w="1559" w:type="dxa"/>
          </w:tcPr>
          <w:p w:rsidR="00E84F2E" w:rsidRPr="00153341" w:rsidRDefault="00E84F2E" w:rsidP="002E2768">
            <w:pPr>
              <w:spacing w:after="0" w:line="240" w:lineRule="auto"/>
              <w:jc w:val="center"/>
              <w:rPr>
                <w:rFonts w:ascii="Times New Roman" w:hAnsi="Times New Roman"/>
                <w:sz w:val="20"/>
                <w:szCs w:val="20"/>
              </w:rPr>
            </w:pPr>
          </w:p>
          <w:p w:rsidR="00093A36" w:rsidRPr="00153341" w:rsidRDefault="00153341" w:rsidP="002E2768">
            <w:pPr>
              <w:spacing w:after="0" w:line="240" w:lineRule="auto"/>
              <w:jc w:val="center"/>
              <w:rPr>
                <w:rFonts w:ascii="Times New Roman" w:hAnsi="Times New Roman"/>
                <w:sz w:val="20"/>
                <w:szCs w:val="20"/>
              </w:rPr>
            </w:pPr>
            <w:r w:rsidRPr="00153341">
              <w:rPr>
                <w:rFonts w:ascii="Times New Roman" w:hAnsi="Times New Roman"/>
                <w:sz w:val="20"/>
                <w:szCs w:val="20"/>
              </w:rPr>
              <w:t>9</w:t>
            </w:r>
            <w:r w:rsidR="004D5CCE" w:rsidRPr="00153341">
              <w:rPr>
                <w:rFonts w:ascii="Times New Roman" w:hAnsi="Times New Roman"/>
                <w:sz w:val="20"/>
                <w:szCs w:val="20"/>
              </w:rPr>
              <w:t>5,58</w:t>
            </w:r>
          </w:p>
        </w:tc>
        <w:tc>
          <w:tcPr>
            <w:tcW w:w="1286" w:type="dxa"/>
          </w:tcPr>
          <w:p w:rsidR="00E84F2E" w:rsidRPr="00153341" w:rsidRDefault="00E84F2E" w:rsidP="002E2768">
            <w:pPr>
              <w:spacing w:after="0" w:line="240" w:lineRule="auto"/>
              <w:jc w:val="center"/>
              <w:rPr>
                <w:rFonts w:ascii="Times New Roman" w:hAnsi="Times New Roman"/>
                <w:sz w:val="20"/>
                <w:szCs w:val="20"/>
              </w:rPr>
            </w:pPr>
          </w:p>
          <w:p w:rsidR="00093A36" w:rsidRPr="00153341" w:rsidRDefault="004D5CCE" w:rsidP="00153341">
            <w:pPr>
              <w:spacing w:after="0" w:line="240" w:lineRule="auto"/>
              <w:jc w:val="center"/>
              <w:rPr>
                <w:rFonts w:ascii="Times New Roman" w:hAnsi="Times New Roman"/>
                <w:sz w:val="20"/>
                <w:szCs w:val="20"/>
              </w:rPr>
            </w:pPr>
            <w:r w:rsidRPr="00153341">
              <w:rPr>
                <w:rFonts w:ascii="Times New Roman" w:hAnsi="Times New Roman"/>
                <w:sz w:val="20"/>
                <w:szCs w:val="20"/>
              </w:rPr>
              <w:t>1</w:t>
            </w:r>
            <w:r w:rsidR="00153341" w:rsidRPr="00153341">
              <w:rPr>
                <w:rFonts w:ascii="Times New Roman" w:hAnsi="Times New Roman"/>
                <w:sz w:val="20"/>
                <w:szCs w:val="20"/>
              </w:rPr>
              <w:t>0</w:t>
            </w:r>
            <w:r w:rsidRPr="00153341">
              <w:rPr>
                <w:rFonts w:ascii="Times New Roman" w:hAnsi="Times New Roman"/>
                <w:sz w:val="20"/>
                <w:szCs w:val="20"/>
              </w:rPr>
              <w:t>6,84</w:t>
            </w:r>
          </w:p>
        </w:tc>
        <w:tc>
          <w:tcPr>
            <w:tcW w:w="1123" w:type="dxa"/>
          </w:tcPr>
          <w:p w:rsidR="00E84F2E" w:rsidRPr="00153341" w:rsidRDefault="00E84F2E" w:rsidP="002E2768">
            <w:pPr>
              <w:spacing w:after="0" w:line="240" w:lineRule="auto"/>
              <w:jc w:val="center"/>
              <w:rPr>
                <w:rFonts w:ascii="Times New Roman" w:hAnsi="Times New Roman"/>
                <w:sz w:val="20"/>
                <w:szCs w:val="20"/>
              </w:rPr>
            </w:pPr>
          </w:p>
          <w:p w:rsidR="00093A36" w:rsidRPr="00153341" w:rsidRDefault="004D5CCE" w:rsidP="002E2768">
            <w:pPr>
              <w:spacing w:after="0" w:line="240" w:lineRule="auto"/>
              <w:jc w:val="center"/>
              <w:rPr>
                <w:rFonts w:ascii="Times New Roman" w:hAnsi="Times New Roman"/>
                <w:sz w:val="20"/>
                <w:szCs w:val="20"/>
              </w:rPr>
            </w:pPr>
            <w:r w:rsidRPr="00153341">
              <w:rPr>
                <w:rFonts w:ascii="Times New Roman" w:hAnsi="Times New Roman"/>
                <w:sz w:val="20"/>
                <w:szCs w:val="20"/>
              </w:rPr>
              <w:t>113,5</w:t>
            </w:r>
          </w:p>
        </w:tc>
      </w:tr>
      <w:tr w:rsidR="00162551" w:rsidRPr="00224587" w:rsidTr="002E2768">
        <w:trPr>
          <w:trHeight w:val="287"/>
        </w:trPr>
        <w:tc>
          <w:tcPr>
            <w:tcW w:w="0" w:type="auto"/>
          </w:tcPr>
          <w:p w:rsidR="00E84F2E" w:rsidRPr="00224587" w:rsidRDefault="00E84F2E" w:rsidP="00224587">
            <w:pPr>
              <w:spacing w:after="0" w:line="240" w:lineRule="auto"/>
              <w:jc w:val="both"/>
              <w:rPr>
                <w:rFonts w:ascii="Times New Roman" w:hAnsi="Times New Roman"/>
                <w:sz w:val="24"/>
                <w:szCs w:val="24"/>
              </w:rPr>
            </w:pPr>
            <w:r w:rsidRPr="00224587">
              <w:rPr>
                <w:rFonts w:ascii="Times New Roman" w:hAnsi="Times New Roman"/>
                <w:sz w:val="20"/>
                <w:szCs w:val="20"/>
              </w:rPr>
              <w:t>Снос ветхого жилищного фонда, тыс. м</w:t>
            </w:r>
            <w:proofErr w:type="gramStart"/>
            <w:r w:rsidRPr="00224587">
              <w:rPr>
                <w:rFonts w:ascii="Times New Roman" w:hAnsi="Times New Roman"/>
                <w:sz w:val="13"/>
                <w:szCs w:val="13"/>
              </w:rPr>
              <w:t>2</w:t>
            </w:r>
            <w:proofErr w:type="gramEnd"/>
          </w:p>
        </w:tc>
        <w:tc>
          <w:tcPr>
            <w:tcW w:w="2809" w:type="dxa"/>
          </w:tcPr>
          <w:p w:rsidR="00E84F2E" w:rsidRPr="00224587" w:rsidRDefault="00E84F2E" w:rsidP="002E2768">
            <w:pPr>
              <w:spacing w:after="0" w:line="240" w:lineRule="auto"/>
              <w:jc w:val="center"/>
              <w:rPr>
                <w:rFonts w:ascii="Times New Roman" w:hAnsi="Times New Roman"/>
                <w:sz w:val="24"/>
                <w:szCs w:val="24"/>
              </w:rPr>
            </w:pPr>
            <w:r w:rsidRPr="00224587">
              <w:rPr>
                <w:rFonts w:ascii="Times New Roman" w:hAnsi="Times New Roman"/>
                <w:sz w:val="24"/>
                <w:szCs w:val="24"/>
              </w:rPr>
              <w:t>-</w:t>
            </w:r>
          </w:p>
        </w:tc>
        <w:tc>
          <w:tcPr>
            <w:tcW w:w="1559" w:type="dxa"/>
          </w:tcPr>
          <w:p w:rsidR="00E84F2E" w:rsidRPr="00B47AA4" w:rsidRDefault="00093A36" w:rsidP="002E2768">
            <w:pPr>
              <w:spacing w:after="0" w:line="240" w:lineRule="auto"/>
              <w:jc w:val="center"/>
              <w:rPr>
                <w:rFonts w:ascii="Times New Roman" w:hAnsi="Times New Roman"/>
                <w:sz w:val="20"/>
                <w:szCs w:val="20"/>
              </w:rPr>
            </w:pPr>
            <w:r>
              <w:rPr>
                <w:rFonts w:ascii="Times New Roman" w:hAnsi="Times New Roman"/>
                <w:sz w:val="20"/>
                <w:szCs w:val="20"/>
              </w:rPr>
              <w:t>8,263</w:t>
            </w:r>
          </w:p>
        </w:tc>
        <w:tc>
          <w:tcPr>
            <w:tcW w:w="1286" w:type="dxa"/>
          </w:tcPr>
          <w:p w:rsidR="00E84F2E" w:rsidRPr="00B47AA4" w:rsidRDefault="00093A36" w:rsidP="002E2768">
            <w:pPr>
              <w:spacing w:after="0" w:line="240" w:lineRule="auto"/>
              <w:jc w:val="center"/>
              <w:rPr>
                <w:rFonts w:ascii="Times New Roman" w:hAnsi="Times New Roman"/>
                <w:sz w:val="20"/>
                <w:szCs w:val="20"/>
              </w:rPr>
            </w:pPr>
            <w:r>
              <w:rPr>
                <w:rFonts w:ascii="Times New Roman" w:hAnsi="Times New Roman"/>
                <w:sz w:val="20"/>
                <w:szCs w:val="20"/>
              </w:rPr>
              <w:t>9,0</w:t>
            </w:r>
          </w:p>
        </w:tc>
        <w:tc>
          <w:tcPr>
            <w:tcW w:w="1123" w:type="dxa"/>
          </w:tcPr>
          <w:p w:rsidR="00E84F2E" w:rsidRPr="00B47AA4" w:rsidRDefault="00093A36" w:rsidP="002E2768">
            <w:pPr>
              <w:spacing w:after="0" w:line="240" w:lineRule="auto"/>
              <w:jc w:val="center"/>
              <w:rPr>
                <w:rFonts w:ascii="Times New Roman" w:hAnsi="Times New Roman"/>
                <w:sz w:val="20"/>
                <w:szCs w:val="20"/>
              </w:rPr>
            </w:pPr>
            <w:r>
              <w:rPr>
                <w:rFonts w:ascii="Times New Roman" w:hAnsi="Times New Roman"/>
                <w:sz w:val="20"/>
                <w:szCs w:val="20"/>
              </w:rPr>
              <w:t>10,0</w:t>
            </w:r>
          </w:p>
        </w:tc>
      </w:tr>
    </w:tbl>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lastRenderedPageBreak/>
        <w:t>Итак, одна из важнейших задач города – сохранение численности населения на расчетный срок генерального плана города Пятигорска до 2030 года с регулируемым уровнем миграции.</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noProof/>
          <w:sz w:val="24"/>
          <w:szCs w:val="24"/>
          <w:lang w:eastAsia="ru-RU"/>
        </w:rPr>
        <w:drawing>
          <wp:anchor distT="0" distB="0" distL="114300" distR="114300" simplePos="0" relativeHeight="251660288" behindDoc="0" locked="0" layoutInCell="1" allowOverlap="1">
            <wp:simplePos x="0" y="0"/>
            <wp:positionH relativeFrom="column">
              <wp:posOffset>76200</wp:posOffset>
            </wp:positionH>
            <wp:positionV relativeFrom="paragraph">
              <wp:posOffset>210820</wp:posOffset>
            </wp:positionV>
            <wp:extent cx="5930900" cy="36322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30900" cy="3632200"/>
                    </a:xfrm>
                    <a:prstGeom prst="rect">
                      <a:avLst/>
                    </a:prstGeom>
                    <a:noFill/>
                    <a:ln w="9525">
                      <a:noFill/>
                      <a:miter lim="800000"/>
                      <a:headEnd/>
                      <a:tailEnd/>
                    </a:ln>
                  </pic:spPr>
                </pic:pic>
              </a:graphicData>
            </a:graphic>
          </wp:anchor>
        </w:drawing>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bookmarkStart w:id="1" w:name="_Toc217361870"/>
    </w:p>
    <w:bookmarkEnd w:id="1"/>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ab/>
        <w:t xml:space="preserve">Цель жилищного строительства – повышение комфортности проживания граждан: увеличение показателя жилищной обеспеченности (числа квадратных метров, приходящихся на одного жителя) до </w:t>
      </w:r>
      <w:smartTag w:uri="urn:schemas-microsoft-com:office:smarttags" w:element="metricconverter">
        <w:smartTagPr>
          <w:attr w:name="ProductID" w:val="25 м2"/>
        </w:smartTagPr>
        <w:r w:rsidRPr="000C05BF">
          <w:rPr>
            <w:rFonts w:ascii="Times New Roman" w:hAnsi="Times New Roman"/>
            <w:sz w:val="24"/>
            <w:szCs w:val="24"/>
          </w:rPr>
          <w:t>25 м</w:t>
        </w:r>
        <w:proofErr w:type="gramStart"/>
        <w:r w:rsidRPr="000C05BF">
          <w:rPr>
            <w:rFonts w:ascii="Times New Roman" w:hAnsi="Times New Roman"/>
            <w:sz w:val="24"/>
            <w:szCs w:val="24"/>
          </w:rPr>
          <w:t>2</w:t>
        </w:r>
      </w:smartTag>
      <w:proofErr w:type="gramEnd"/>
      <w:r w:rsidRPr="000C05BF">
        <w:rPr>
          <w:rFonts w:ascii="Times New Roman" w:hAnsi="Times New Roman"/>
          <w:sz w:val="24"/>
          <w:szCs w:val="24"/>
        </w:rPr>
        <w:t xml:space="preserve"> к 2025 году, и до </w:t>
      </w:r>
      <w:r w:rsidR="00093A36">
        <w:rPr>
          <w:rFonts w:ascii="Times New Roman" w:hAnsi="Times New Roman"/>
          <w:sz w:val="24"/>
          <w:szCs w:val="24"/>
        </w:rPr>
        <w:t>28</w:t>
      </w:r>
      <w:r w:rsidRPr="000C05BF">
        <w:rPr>
          <w:rFonts w:ascii="Times New Roman" w:hAnsi="Times New Roman"/>
          <w:sz w:val="24"/>
          <w:szCs w:val="24"/>
        </w:rPr>
        <w:t>м2 к 20</w:t>
      </w:r>
      <w:r w:rsidR="00093A36">
        <w:rPr>
          <w:rFonts w:ascii="Times New Roman" w:hAnsi="Times New Roman"/>
          <w:sz w:val="24"/>
          <w:szCs w:val="24"/>
        </w:rPr>
        <w:t>28</w:t>
      </w:r>
      <w:r w:rsidRPr="000C05BF">
        <w:rPr>
          <w:rFonts w:ascii="Times New Roman" w:hAnsi="Times New Roman"/>
          <w:sz w:val="24"/>
          <w:szCs w:val="24"/>
        </w:rPr>
        <w:t xml:space="preserve"> году.</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ab/>
        <w:t xml:space="preserve">В настоящее время жилой фонд города составляет </w:t>
      </w:r>
      <w:r w:rsidR="00093A36">
        <w:rPr>
          <w:rFonts w:ascii="Times New Roman" w:hAnsi="Times New Roman"/>
          <w:sz w:val="24"/>
          <w:szCs w:val="24"/>
        </w:rPr>
        <w:t>4354,6</w:t>
      </w:r>
      <w:r w:rsidRPr="000C05BF">
        <w:rPr>
          <w:rFonts w:ascii="Times New Roman" w:hAnsi="Times New Roman"/>
          <w:sz w:val="24"/>
          <w:szCs w:val="24"/>
        </w:rPr>
        <w:t xml:space="preserve"> тыс. м</w:t>
      </w:r>
      <w:proofErr w:type="gramStart"/>
      <w:r w:rsidRPr="000C05BF">
        <w:rPr>
          <w:rFonts w:ascii="Times New Roman" w:hAnsi="Times New Roman"/>
          <w:sz w:val="24"/>
          <w:szCs w:val="24"/>
        </w:rPr>
        <w:t>2</w:t>
      </w:r>
      <w:proofErr w:type="gramEnd"/>
      <w:r w:rsidRPr="000C05BF">
        <w:rPr>
          <w:rFonts w:ascii="Times New Roman" w:hAnsi="Times New Roman"/>
          <w:sz w:val="24"/>
          <w:szCs w:val="24"/>
        </w:rPr>
        <w:t xml:space="preserve">, большая часть которого находится в частной собственности граждан. </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ab/>
        <w:t>Объем ветхого и аварийного жилья составляет 93,2 тыс. м</w:t>
      </w:r>
      <w:proofErr w:type="gramStart"/>
      <w:r w:rsidRPr="000C05BF">
        <w:rPr>
          <w:rFonts w:ascii="Times New Roman" w:hAnsi="Times New Roman"/>
          <w:sz w:val="24"/>
          <w:szCs w:val="24"/>
        </w:rPr>
        <w:t>2</w:t>
      </w:r>
      <w:proofErr w:type="gramEnd"/>
      <w:r w:rsidRPr="000C05BF">
        <w:rPr>
          <w:rFonts w:ascii="Times New Roman" w:hAnsi="Times New Roman"/>
          <w:sz w:val="24"/>
          <w:szCs w:val="24"/>
        </w:rPr>
        <w:t>.</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ab/>
        <w:t xml:space="preserve">Общая площадь территории планируемой под застройку многоквартирными домами и </w:t>
      </w:r>
      <w:proofErr w:type="spellStart"/>
      <w:r w:rsidRPr="000C05BF">
        <w:rPr>
          <w:rFonts w:ascii="Times New Roman" w:hAnsi="Times New Roman"/>
          <w:sz w:val="24"/>
          <w:szCs w:val="24"/>
        </w:rPr>
        <w:t>коттеджную</w:t>
      </w:r>
      <w:proofErr w:type="spellEnd"/>
      <w:r w:rsidRPr="000C05BF">
        <w:rPr>
          <w:rFonts w:ascii="Times New Roman" w:hAnsi="Times New Roman"/>
          <w:sz w:val="24"/>
          <w:szCs w:val="24"/>
        </w:rPr>
        <w:t xml:space="preserve"> застройку составляет – </w:t>
      </w:r>
      <w:smartTag w:uri="urn:schemas-microsoft-com:office:smarttags" w:element="metricconverter">
        <w:smartTagPr>
          <w:attr w:name="ProductID" w:val="562,9 га"/>
        </w:smartTagPr>
        <w:r w:rsidRPr="000C05BF">
          <w:rPr>
            <w:rFonts w:ascii="Times New Roman" w:hAnsi="Times New Roman"/>
            <w:sz w:val="24"/>
            <w:szCs w:val="24"/>
          </w:rPr>
          <w:t>562,9 га</w:t>
        </w:r>
      </w:smartTag>
      <w:r w:rsidRPr="000C05BF">
        <w:rPr>
          <w:rFonts w:ascii="Times New Roman" w:hAnsi="Times New Roman"/>
          <w:sz w:val="24"/>
          <w:szCs w:val="24"/>
        </w:rPr>
        <w:t xml:space="preserve">. </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p>
    <w:tbl>
      <w:tblPr>
        <w:tblStyle w:val="a5"/>
        <w:tblW w:w="0" w:type="auto"/>
        <w:tblLook w:val="01E0"/>
      </w:tblPr>
      <w:tblGrid>
        <w:gridCol w:w="8208"/>
        <w:gridCol w:w="1234"/>
      </w:tblGrid>
      <w:tr w:rsidR="000C05BF" w:rsidRPr="000C05BF" w:rsidTr="000C05BF">
        <w:tc>
          <w:tcPr>
            <w:tcW w:w="9442" w:type="dxa"/>
            <w:gridSpan w:val="2"/>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МНОГОЭТАЖНАЯ ЗАСТРОЙКА</w:t>
            </w:r>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Микрорайон «Западный»</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50 га"/>
              </w:smartTagPr>
              <w:r w:rsidRPr="000C05BF">
                <w:rPr>
                  <w:rFonts w:ascii="Times New Roman" w:hAnsi="Times New Roman"/>
                  <w:sz w:val="24"/>
                  <w:szCs w:val="24"/>
                </w:rPr>
                <w:t>50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Микрорайон «Ипподромный»</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5 га"/>
              </w:smartTagPr>
              <w:r w:rsidRPr="000C05BF">
                <w:rPr>
                  <w:rFonts w:ascii="Times New Roman" w:hAnsi="Times New Roman"/>
                  <w:sz w:val="24"/>
                  <w:szCs w:val="24"/>
                </w:rPr>
                <w:t>15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Микрорайон «Северный»</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2,6 га"/>
              </w:smartTagPr>
              <w:r w:rsidRPr="000C05BF">
                <w:rPr>
                  <w:rFonts w:ascii="Times New Roman" w:hAnsi="Times New Roman"/>
                  <w:sz w:val="24"/>
                  <w:szCs w:val="24"/>
                </w:rPr>
                <w:t>2,6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 xml:space="preserve">Жилая группа по ул. </w:t>
            </w:r>
            <w:proofErr w:type="gramStart"/>
            <w:r w:rsidRPr="000C05BF">
              <w:rPr>
                <w:rFonts w:ascii="Times New Roman" w:hAnsi="Times New Roman"/>
                <w:sz w:val="24"/>
                <w:szCs w:val="24"/>
              </w:rPr>
              <w:t>Московской</w:t>
            </w:r>
            <w:proofErr w:type="gramEnd"/>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4,7 га"/>
              </w:smartTagPr>
              <w:r w:rsidRPr="000C05BF">
                <w:rPr>
                  <w:rFonts w:ascii="Times New Roman" w:hAnsi="Times New Roman"/>
                  <w:sz w:val="24"/>
                  <w:szCs w:val="24"/>
                </w:rPr>
                <w:t>4,7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Жилая группа по ул. Ермолова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9 га"/>
              </w:smartTagPr>
              <w:r w:rsidRPr="000C05BF">
                <w:rPr>
                  <w:rFonts w:ascii="Times New Roman" w:hAnsi="Times New Roman"/>
                  <w:sz w:val="24"/>
                  <w:szCs w:val="24"/>
                </w:rPr>
                <w:t>1,9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Микрорайон «Озерный», «Надежда»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21,3 га"/>
              </w:smartTagPr>
              <w:r w:rsidRPr="000C05BF">
                <w:rPr>
                  <w:rFonts w:ascii="Times New Roman" w:hAnsi="Times New Roman"/>
                  <w:sz w:val="24"/>
                  <w:szCs w:val="24"/>
                </w:rPr>
                <w:t>21,3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Жилой комплекс «Оранжерейный»</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9 га"/>
              </w:smartTagPr>
              <w:r w:rsidRPr="000C05BF">
                <w:rPr>
                  <w:rFonts w:ascii="Times New Roman" w:hAnsi="Times New Roman"/>
                  <w:sz w:val="24"/>
                  <w:szCs w:val="24"/>
                </w:rPr>
                <w:t>9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 xml:space="preserve">Микрорайон в границах ул. </w:t>
            </w:r>
            <w:proofErr w:type="spellStart"/>
            <w:r w:rsidRPr="000C05BF">
              <w:rPr>
                <w:rFonts w:ascii="Times New Roman" w:hAnsi="Times New Roman"/>
                <w:sz w:val="24"/>
                <w:szCs w:val="24"/>
              </w:rPr>
              <w:t>Нежнова</w:t>
            </w:r>
            <w:proofErr w:type="spellEnd"/>
            <w:r w:rsidRPr="000C05BF">
              <w:rPr>
                <w:rFonts w:ascii="Times New Roman" w:hAnsi="Times New Roman"/>
                <w:sz w:val="24"/>
                <w:szCs w:val="24"/>
              </w:rPr>
              <w:t>, ул. Первомайской, ул. Парковой</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39 га"/>
              </w:smartTagPr>
              <w:r w:rsidRPr="000C05BF">
                <w:rPr>
                  <w:rFonts w:ascii="Times New Roman" w:hAnsi="Times New Roman"/>
                  <w:sz w:val="24"/>
                  <w:szCs w:val="24"/>
                </w:rPr>
                <w:t>39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Жилой комплекс вдоль ул. Пестова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5,5 га"/>
              </w:smartTagPr>
              <w:r w:rsidRPr="000C05BF">
                <w:rPr>
                  <w:rFonts w:ascii="Times New Roman" w:hAnsi="Times New Roman"/>
                  <w:sz w:val="24"/>
                  <w:szCs w:val="24"/>
                </w:rPr>
                <w:t>15,5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Жилой комплекс на месте автохозяйства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5 га"/>
              </w:smartTagPr>
              <w:r w:rsidRPr="000C05BF">
                <w:rPr>
                  <w:rFonts w:ascii="Times New Roman" w:hAnsi="Times New Roman"/>
                  <w:sz w:val="24"/>
                  <w:szCs w:val="24"/>
                </w:rPr>
                <w:t>5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Жилой комплекс на месте ликероводочного завода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5 га"/>
              </w:smartTagPr>
              <w:r w:rsidRPr="000C05BF">
                <w:rPr>
                  <w:rFonts w:ascii="Times New Roman" w:hAnsi="Times New Roman"/>
                  <w:sz w:val="24"/>
                  <w:szCs w:val="24"/>
                </w:rPr>
                <w:t>1,5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Жилой комплекс по ул. Подстанционной</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9,6 га"/>
              </w:smartTagPr>
              <w:r w:rsidRPr="000C05BF">
                <w:rPr>
                  <w:rFonts w:ascii="Times New Roman" w:hAnsi="Times New Roman"/>
                  <w:sz w:val="24"/>
                  <w:szCs w:val="24"/>
                </w:rPr>
                <w:t>9,6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Жилой комплекс на месте кирпичного завода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6 га"/>
              </w:smartTagPr>
              <w:r w:rsidRPr="000C05BF">
                <w:rPr>
                  <w:rFonts w:ascii="Times New Roman" w:hAnsi="Times New Roman"/>
                  <w:sz w:val="24"/>
                  <w:szCs w:val="24"/>
                </w:rPr>
                <w:t>6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Жилой комплекс по ул. Малиновского</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2 га"/>
              </w:smartTagPr>
              <w:r w:rsidRPr="000C05BF">
                <w:rPr>
                  <w:rFonts w:ascii="Times New Roman" w:hAnsi="Times New Roman"/>
                  <w:sz w:val="24"/>
                  <w:szCs w:val="24"/>
                </w:rPr>
                <w:t>12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lastRenderedPageBreak/>
              <w:t>Итого:</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93,1 га"/>
              </w:smartTagPr>
              <w:r w:rsidRPr="000C05BF">
                <w:rPr>
                  <w:rFonts w:ascii="Times New Roman" w:hAnsi="Times New Roman"/>
                  <w:sz w:val="24"/>
                  <w:szCs w:val="24"/>
                </w:rPr>
                <w:t>193,1 га</w:t>
              </w:r>
            </w:smartTag>
          </w:p>
        </w:tc>
      </w:tr>
      <w:tr w:rsidR="000C05BF" w:rsidRPr="000C05BF" w:rsidTr="000C05BF">
        <w:tc>
          <w:tcPr>
            <w:tcW w:w="9442" w:type="dxa"/>
            <w:gridSpan w:val="2"/>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КОТТЕДЖНАЯ ЗАСТРОЙКА</w:t>
            </w:r>
          </w:p>
        </w:tc>
        <w:tc>
          <w:tcPr>
            <w:tcW w:w="1234"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На коллективных садах (вдоль северного обхода)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33,7 га"/>
              </w:smartTagPr>
              <w:r w:rsidRPr="000C05BF">
                <w:rPr>
                  <w:rFonts w:ascii="Times New Roman" w:hAnsi="Times New Roman"/>
                  <w:sz w:val="24"/>
                  <w:szCs w:val="24"/>
                </w:rPr>
                <w:t>33,7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На коллективных садах (северо-западный обход)</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33,4 га"/>
              </w:smartTagPr>
              <w:r w:rsidRPr="000C05BF">
                <w:rPr>
                  <w:rFonts w:ascii="Times New Roman" w:hAnsi="Times New Roman"/>
                  <w:sz w:val="24"/>
                  <w:szCs w:val="24"/>
                </w:rPr>
                <w:t>33,4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Жилой комплекс «Омега» (2 участка)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1,7 га"/>
              </w:smartTagPr>
              <w:r w:rsidRPr="000C05BF">
                <w:rPr>
                  <w:rFonts w:ascii="Times New Roman" w:hAnsi="Times New Roman"/>
                  <w:sz w:val="24"/>
                  <w:szCs w:val="24"/>
                </w:rPr>
                <w:t>11,7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 xml:space="preserve">У села </w:t>
            </w:r>
            <w:proofErr w:type="spellStart"/>
            <w:r w:rsidRPr="000C05BF">
              <w:rPr>
                <w:rFonts w:ascii="Times New Roman" w:hAnsi="Times New Roman"/>
                <w:sz w:val="24"/>
                <w:szCs w:val="24"/>
              </w:rPr>
              <w:t>Золотушка</w:t>
            </w:r>
            <w:proofErr w:type="spellEnd"/>
            <w:r w:rsidRPr="000C05BF">
              <w:rPr>
                <w:rFonts w:ascii="Times New Roman" w:hAnsi="Times New Roman"/>
                <w:sz w:val="24"/>
                <w:szCs w:val="24"/>
              </w:rPr>
              <w:t xml:space="preserve"> (3 участка)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87,7 га"/>
              </w:smartTagPr>
              <w:r w:rsidRPr="000C05BF">
                <w:rPr>
                  <w:rFonts w:ascii="Times New Roman" w:hAnsi="Times New Roman"/>
                  <w:sz w:val="24"/>
                  <w:szCs w:val="24"/>
                </w:rPr>
                <w:t>87,7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Выше оздоровительного лагеря «Дубрава»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7,5 га"/>
              </w:smartTagPr>
              <w:r w:rsidRPr="000C05BF">
                <w:rPr>
                  <w:rFonts w:ascii="Times New Roman" w:hAnsi="Times New Roman"/>
                  <w:sz w:val="24"/>
                  <w:szCs w:val="24"/>
                </w:rPr>
                <w:t>7,5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 xml:space="preserve">По ул. Коллективной (вдоль реки </w:t>
            </w:r>
            <w:proofErr w:type="spellStart"/>
            <w:r w:rsidRPr="000C05BF">
              <w:rPr>
                <w:rFonts w:ascii="Times New Roman" w:hAnsi="Times New Roman"/>
                <w:sz w:val="24"/>
                <w:szCs w:val="24"/>
              </w:rPr>
              <w:t>Подкумок</w:t>
            </w:r>
            <w:proofErr w:type="spellEnd"/>
            <w:r w:rsidRPr="000C05BF">
              <w:rPr>
                <w:rFonts w:ascii="Times New Roman" w:hAnsi="Times New Roman"/>
                <w:sz w:val="24"/>
                <w:szCs w:val="24"/>
              </w:rPr>
              <w:t>)</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24,4 га"/>
              </w:smartTagPr>
              <w:r w:rsidRPr="000C05BF">
                <w:rPr>
                  <w:rFonts w:ascii="Times New Roman" w:hAnsi="Times New Roman"/>
                  <w:sz w:val="24"/>
                  <w:szCs w:val="24"/>
                </w:rPr>
                <w:t>24,4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В станице Константиновской</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52,8 га"/>
              </w:smartTagPr>
              <w:r w:rsidRPr="000C05BF">
                <w:rPr>
                  <w:rFonts w:ascii="Times New Roman" w:hAnsi="Times New Roman"/>
                  <w:sz w:val="24"/>
                  <w:szCs w:val="24"/>
                </w:rPr>
                <w:t>52,8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По ул. Малиновского (2 участка)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18,6 га"/>
              </w:smartTagPr>
              <w:r w:rsidRPr="000C05BF">
                <w:rPr>
                  <w:rFonts w:ascii="Times New Roman" w:hAnsi="Times New Roman"/>
                  <w:sz w:val="24"/>
                  <w:szCs w:val="24"/>
                </w:rPr>
                <w:t>118,6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Итого:</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369,8 га"/>
              </w:smartTagPr>
              <w:r w:rsidRPr="000C05BF">
                <w:rPr>
                  <w:rFonts w:ascii="Times New Roman" w:hAnsi="Times New Roman"/>
                  <w:sz w:val="24"/>
                  <w:szCs w:val="24"/>
                </w:rPr>
                <w:t>369,8 га</w:t>
              </w:r>
            </w:smartTag>
          </w:p>
        </w:tc>
      </w:tr>
    </w:tbl>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 xml:space="preserve">Анализ спроса на коммерческое жилье показывает, что лишь часть квартир (от 50 до 80% в новостройках) решает проблему </w:t>
      </w:r>
      <w:proofErr w:type="gramStart"/>
      <w:r w:rsidRPr="000C05BF">
        <w:rPr>
          <w:rFonts w:ascii="Times New Roman" w:hAnsi="Times New Roman"/>
          <w:sz w:val="24"/>
          <w:szCs w:val="24"/>
        </w:rPr>
        <w:t>повышения показателя жилищной обеспечен</w:t>
      </w:r>
      <w:r w:rsidR="001A3326">
        <w:rPr>
          <w:rFonts w:ascii="Times New Roman" w:hAnsi="Times New Roman"/>
          <w:sz w:val="24"/>
          <w:szCs w:val="24"/>
        </w:rPr>
        <w:t>ности жителей города</w:t>
      </w:r>
      <w:proofErr w:type="gramEnd"/>
      <w:r w:rsidR="001A3326">
        <w:rPr>
          <w:rFonts w:ascii="Times New Roman" w:hAnsi="Times New Roman"/>
          <w:sz w:val="24"/>
          <w:szCs w:val="24"/>
        </w:rPr>
        <w:t xml:space="preserve"> Пятигорска, </w:t>
      </w:r>
      <w:r w:rsidRPr="000C05BF">
        <w:rPr>
          <w:rFonts w:ascii="Times New Roman" w:hAnsi="Times New Roman"/>
          <w:sz w:val="24"/>
          <w:szCs w:val="24"/>
        </w:rPr>
        <w:t xml:space="preserve">из-за низкого уровня их доходов. </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В настоящее время жилой микрорайон «Западный» уже практически полностью обеспечен инженерной инфраструктурой в рамках подпрограммы «Обеспечение земельных участков массовой жилой застройки коммунальной инфраструктурой» национального проекта «Доступное и комфортное жилье». За счет застройки микрорайона «Западный» (</w:t>
      </w:r>
      <w:smartTag w:uri="urn:schemas-microsoft-com:office:smarttags" w:element="metricconverter">
        <w:smartTagPr>
          <w:attr w:name="ProductID" w:val="50 га"/>
        </w:smartTagPr>
        <w:r w:rsidRPr="000C05BF">
          <w:rPr>
            <w:rFonts w:ascii="Times New Roman" w:hAnsi="Times New Roman"/>
            <w:sz w:val="24"/>
            <w:szCs w:val="24"/>
          </w:rPr>
          <w:t>50 га</w:t>
        </w:r>
      </w:smartTag>
      <w:r w:rsidRPr="000C05BF">
        <w:rPr>
          <w:rFonts w:ascii="Times New Roman" w:hAnsi="Times New Roman"/>
          <w:sz w:val="24"/>
          <w:szCs w:val="24"/>
        </w:rPr>
        <w:t>, максимум на 15 тыс. жителей) социальным жильем</w:t>
      </w:r>
      <w:r w:rsidR="00251406">
        <w:rPr>
          <w:rFonts w:ascii="Times New Roman" w:hAnsi="Times New Roman"/>
          <w:sz w:val="24"/>
          <w:szCs w:val="24"/>
        </w:rPr>
        <w:t>,</w:t>
      </w:r>
      <w:r w:rsidRPr="000C05BF">
        <w:rPr>
          <w:rFonts w:ascii="Times New Roman" w:hAnsi="Times New Roman"/>
          <w:sz w:val="24"/>
          <w:szCs w:val="24"/>
        </w:rPr>
        <w:t xml:space="preserve"> могут быть решены вопросы создания маневренного фонда при реконструкции жилых микрорайонов, для переселения жителей из ветхого и аварийного жилья, из 1 зоны санитарной охраны курорта, для решения проблем молодых семей. </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 xml:space="preserve">Предлагается реконструировать существующие жилые районы: </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микрорайон в жилом районе «Белая Ромашка», ограниченный улицами Орджоникидзе, Бульварной, Московской и Фучика;</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жилую группу в районе ул. Пастухова, проспектов 40-лет Октября, Калинина и с севера ограниченной группой новых жилых домов.</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В центре города, в районе ул. Власова, между проспектом Калинина и ул. Дзержинского, предлагается снос аварийного и ветхого жилья, вынос воинской части за пределы города и застройка современными многоэтажными жилыми домами.</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 xml:space="preserve">Квартал, ограниченный ул. Кузнечная, проспектом Калинина, ул. </w:t>
      </w:r>
      <w:proofErr w:type="spellStart"/>
      <w:r w:rsidRPr="000C05BF">
        <w:rPr>
          <w:rFonts w:ascii="Times New Roman" w:hAnsi="Times New Roman"/>
          <w:sz w:val="24"/>
          <w:szCs w:val="24"/>
        </w:rPr>
        <w:t>Кучуры</w:t>
      </w:r>
      <w:proofErr w:type="spellEnd"/>
      <w:r w:rsidRPr="000C05BF">
        <w:rPr>
          <w:rFonts w:ascii="Times New Roman" w:hAnsi="Times New Roman"/>
          <w:sz w:val="24"/>
          <w:szCs w:val="24"/>
        </w:rPr>
        <w:t>, Пушкина под застройку современными многоэтажными жилыми домами.</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Кварталы, прилегающие к проспекту Калинина под застройку зданиями жилого и общественного назначения.</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 xml:space="preserve">Общая площадь территории реконструируемых жилых районов составляет – </w:t>
      </w:r>
      <w:smartTag w:uri="urn:schemas-microsoft-com:office:smarttags" w:element="metricconverter">
        <w:smartTagPr>
          <w:attr w:name="ProductID" w:val="106,3 га"/>
        </w:smartTagPr>
        <w:r w:rsidRPr="000C05BF">
          <w:rPr>
            <w:rFonts w:ascii="Times New Roman" w:hAnsi="Times New Roman"/>
            <w:sz w:val="24"/>
            <w:szCs w:val="24"/>
          </w:rPr>
          <w:t>106,3 га</w:t>
        </w:r>
      </w:smartTag>
      <w:r w:rsidRPr="000C05BF">
        <w:rPr>
          <w:rFonts w:ascii="Times New Roman" w:hAnsi="Times New Roman"/>
          <w:sz w:val="24"/>
          <w:szCs w:val="24"/>
        </w:rPr>
        <w:t>.</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 xml:space="preserve">Необходимо учитывать факторы, влияющие на строительное освоение города: сложность рельефа; сейсмичность территории в 7-9 баллов, оползни на склонах реки </w:t>
      </w:r>
      <w:proofErr w:type="spellStart"/>
      <w:r w:rsidRPr="000C05BF">
        <w:rPr>
          <w:rFonts w:ascii="Times New Roman" w:hAnsi="Times New Roman"/>
          <w:sz w:val="24"/>
          <w:szCs w:val="24"/>
        </w:rPr>
        <w:t>Подкумок</w:t>
      </w:r>
      <w:proofErr w:type="spellEnd"/>
      <w:r w:rsidRPr="000C05BF">
        <w:rPr>
          <w:rFonts w:ascii="Times New Roman" w:hAnsi="Times New Roman"/>
          <w:sz w:val="24"/>
          <w:szCs w:val="24"/>
        </w:rPr>
        <w:t xml:space="preserve">. </w:t>
      </w:r>
    </w:p>
    <w:p w:rsidR="00E84F2E" w:rsidRPr="00162551" w:rsidRDefault="00E84F2E" w:rsidP="001A3326">
      <w:pPr>
        <w:autoSpaceDE w:val="0"/>
        <w:autoSpaceDN w:val="0"/>
        <w:adjustRightInd w:val="0"/>
        <w:spacing w:after="0" w:line="240" w:lineRule="auto"/>
        <w:ind w:firstLine="708"/>
        <w:jc w:val="both"/>
        <w:rPr>
          <w:rFonts w:ascii="Times New Roman" w:hAnsi="Times New Roman"/>
          <w:color w:val="FF0000"/>
          <w:sz w:val="24"/>
          <w:szCs w:val="24"/>
        </w:rPr>
      </w:pPr>
      <w:r w:rsidRPr="00012B53">
        <w:rPr>
          <w:rFonts w:ascii="Times New Roman" w:hAnsi="Times New Roman"/>
          <w:sz w:val="24"/>
          <w:szCs w:val="24"/>
        </w:rPr>
        <w:t>Объемы строительства новых многоквартирных, индивидуальных жилых домов и о</w:t>
      </w:r>
      <w:r w:rsidR="002A71B9">
        <w:rPr>
          <w:rFonts w:ascii="Times New Roman" w:hAnsi="Times New Roman"/>
          <w:sz w:val="24"/>
          <w:szCs w:val="24"/>
        </w:rPr>
        <w:t>бщественных зданий в период 2013-2028</w:t>
      </w:r>
      <w:r w:rsidRPr="00012B53">
        <w:rPr>
          <w:rFonts w:ascii="Times New Roman" w:hAnsi="Times New Roman"/>
          <w:sz w:val="24"/>
          <w:szCs w:val="24"/>
        </w:rPr>
        <w:t xml:space="preserve"> гг. с разбивкой </w:t>
      </w:r>
      <w:r w:rsidRPr="00F07608">
        <w:rPr>
          <w:rFonts w:ascii="Times New Roman" w:hAnsi="Times New Roman"/>
          <w:sz w:val="24"/>
          <w:szCs w:val="24"/>
        </w:rPr>
        <w:t>по расчетным элементам территориального деления представлены в таблиц</w:t>
      </w:r>
      <w:r w:rsidR="00F07608" w:rsidRPr="00F07608">
        <w:rPr>
          <w:rFonts w:ascii="Times New Roman" w:hAnsi="Times New Roman"/>
          <w:sz w:val="24"/>
          <w:szCs w:val="24"/>
        </w:rPr>
        <w:t xml:space="preserve">е </w:t>
      </w:r>
      <w:r w:rsidR="00466CA2">
        <w:rPr>
          <w:rFonts w:ascii="Times New Roman" w:hAnsi="Times New Roman"/>
          <w:sz w:val="24"/>
          <w:szCs w:val="24"/>
        </w:rPr>
        <w:t>1.</w:t>
      </w:r>
      <w:r w:rsidR="00F07608" w:rsidRPr="00F07608">
        <w:rPr>
          <w:rFonts w:ascii="Times New Roman" w:hAnsi="Times New Roman"/>
          <w:sz w:val="24"/>
          <w:szCs w:val="24"/>
        </w:rPr>
        <w:t xml:space="preserve">6 </w:t>
      </w:r>
      <w:r w:rsidR="00DA6F00" w:rsidRPr="00F07608">
        <w:rPr>
          <w:rFonts w:ascii="Times New Roman" w:hAnsi="Times New Roman"/>
          <w:sz w:val="24"/>
          <w:szCs w:val="24"/>
        </w:rPr>
        <w:t>и на рисунк</w:t>
      </w:r>
      <w:r w:rsidR="00F07608">
        <w:rPr>
          <w:rFonts w:ascii="Times New Roman" w:hAnsi="Times New Roman"/>
          <w:sz w:val="24"/>
          <w:szCs w:val="24"/>
        </w:rPr>
        <w:t xml:space="preserve">ах </w:t>
      </w:r>
      <w:r w:rsidR="00466CA2">
        <w:rPr>
          <w:rFonts w:ascii="Times New Roman" w:hAnsi="Times New Roman"/>
          <w:sz w:val="24"/>
          <w:szCs w:val="24"/>
        </w:rPr>
        <w:t>1.</w:t>
      </w:r>
      <w:r w:rsidR="00F07608" w:rsidRPr="00F07608">
        <w:rPr>
          <w:rFonts w:ascii="Times New Roman" w:hAnsi="Times New Roman"/>
          <w:sz w:val="24"/>
          <w:szCs w:val="24"/>
        </w:rPr>
        <w:t>4</w:t>
      </w:r>
      <w:r w:rsidR="00F07608">
        <w:rPr>
          <w:rFonts w:ascii="Times New Roman" w:hAnsi="Times New Roman"/>
          <w:sz w:val="24"/>
          <w:szCs w:val="24"/>
        </w:rPr>
        <w:t>,</w:t>
      </w:r>
      <w:r w:rsidR="00466CA2">
        <w:rPr>
          <w:rFonts w:ascii="Times New Roman" w:hAnsi="Times New Roman"/>
          <w:sz w:val="24"/>
          <w:szCs w:val="24"/>
        </w:rPr>
        <w:t>1.</w:t>
      </w:r>
      <w:r w:rsidR="00F07608">
        <w:rPr>
          <w:rFonts w:ascii="Times New Roman" w:hAnsi="Times New Roman"/>
          <w:sz w:val="24"/>
          <w:szCs w:val="24"/>
        </w:rPr>
        <w:t>5.</w:t>
      </w:r>
    </w:p>
    <w:p w:rsidR="008C24F2" w:rsidRPr="00DF7034" w:rsidRDefault="008C24F2" w:rsidP="00012B53">
      <w:pPr>
        <w:autoSpaceDE w:val="0"/>
        <w:autoSpaceDN w:val="0"/>
        <w:adjustRightInd w:val="0"/>
        <w:spacing w:after="0" w:line="240" w:lineRule="auto"/>
        <w:jc w:val="both"/>
        <w:rPr>
          <w:rFonts w:ascii="Times New Roman" w:hAnsi="Times New Roman"/>
          <w:b/>
          <w:bCs/>
          <w:sz w:val="24"/>
          <w:szCs w:val="24"/>
        </w:rPr>
      </w:pPr>
    </w:p>
    <w:p w:rsidR="008140CF" w:rsidRDefault="008140CF" w:rsidP="00012B53">
      <w:pPr>
        <w:autoSpaceDE w:val="0"/>
        <w:autoSpaceDN w:val="0"/>
        <w:adjustRightInd w:val="0"/>
        <w:spacing w:after="0" w:line="240" w:lineRule="auto"/>
        <w:jc w:val="both"/>
        <w:rPr>
          <w:rFonts w:ascii="Times New Roman" w:hAnsi="Times New Roman"/>
          <w:b/>
          <w:bCs/>
          <w:sz w:val="24"/>
          <w:szCs w:val="24"/>
        </w:rPr>
      </w:pPr>
    </w:p>
    <w:p w:rsidR="008140CF" w:rsidRDefault="008140CF" w:rsidP="00012B53">
      <w:pPr>
        <w:autoSpaceDE w:val="0"/>
        <w:autoSpaceDN w:val="0"/>
        <w:adjustRightInd w:val="0"/>
        <w:spacing w:after="0" w:line="240" w:lineRule="auto"/>
        <w:jc w:val="both"/>
        <w:rPr>
          <w:rFonts w:ascii="Times New Roman" w:hAnsi="Times New Roman"/>
          <w:b/>
          <w:bCs/>
          <w:sz w:val="24"/>
          <w:szCs w:val="24"/>
        </w:rPr>
      </w:pPr>
    </w:p>
    <w:p w:rsidR="008140CF" w:rsidRDefault="008140CF" w:rsidP="00012B53">
      <w:pPr>
        <w:autoSpaceDE w:val="0"/>
        <w:autoSpaceDN w:val="0"/>
        <w:adjustRightInd w:val="0"/>
        <w:spacing w:after="0" w:line="240" w:lineRule="auto"/>
        <w:jc w:val="both"/>
        <w:rPr>
          <w:rFonts w:ascii="Times New Roman" w:hAnsi="Times New Roman"/>
          <w:b/>
          <w:bCs/>
          <w:sz w:val="24"/>
          <w:szCs w:val="24"/>
        </w:rPr>
      </w:pPr>
    </w:p>
    <w:p w:rsidR="008140CF" w:rsidRDefault="008140CF" w:rsidP="00012B53">
      <w:pPr>
        <w:autoSpaceDE w:val="0"/>
        <w:autoSpaceDN w:val="0"/>
        <w:adjustRightInd w:val="0"/>
        <w:spacing w:after="0" w:line="240" w:lineRule="auto"/>
        <w:jc w:val="both"/>
        <w:rPr>
          <w:rFonts w:ascii="Times New Roman" w:hAnsi="Times New Roman"/>
          <w:b/>
          <w:bCs/>
          <w:sz w:val="24"/>
          <w:szCs w:val="24"/>
        </w:rPr>
      </w:pPr>
    </w:p>
    <w:p w:rsidR="008140CF" w:rsidRDefault="008140CF" w:rsidP="00012B53">
      <w:pPr>
        <w:autoSpaceDE w:val="0"/>
        <w:autoSpaceDN w:val="0"/>
        <w:adjustRightInd w:val="0"/>
        <w:spacing w:after="0" w:line="240" w:lineRule="auto"/>
        <w:jc w:val="both"/>
        <w:rPr>
          <w:rFonts w:ascii="Times New Roman" w:hAnsi="Times New Roman"/>
          <w:b/>
          <w:bCs/>
          <w:sz w:val="24"/>
          <w:szCs w:val="24"/>
        </w:rPr>
      </w:pPr>
    </w:p>
    <w:p w:rsidR="008140CF" w:rsidRDefault="008140CF" w:rsidP="00012B53">
      <w:pPr>
        <w:autoSpaceDE w:val="0"/>
        <w:autoSpaceDN w:val="0"/>
        <w:adjustRightInd w:val="0"/>
        <w:spacing w:after="0" w:line="240" w:lineRule="auto"/>
        <w:jc w:val="both"/>
        <w:rPr>
          <w:rFonts w:ascii="Times New Roman" w:hAnsi="Times New Roman"/>
          <w:b/>
          <w:bCs/>
          <w:sz w:val="24"/>
          <w:szCs w:val="24"/>
        </w:rPr>
      </w:pPr>
    </w:p>
    <w:p w:rsidR="008140CF" w:rsidRDefault="008140CF" w:rsidP="00012B53">
      <w:pPr>
        <w:autoSpaceDE w:val="0"/>
        <w:autoSpaceDN w:val="0"/>
        <w:adjustRightInd w:val="0"/>
        <w:spacing w:after="0" w:line="240" w:lineRule="auto"/>
        <w:jc w:val="both"/>
        <w:rPr>
          <w:rFonts w:ascii="Times New Roman" w:hAnsi="Times New Roman"/>
          <w:b/>
          <w:bCs/>
          <w:sz w:val="24"/>
          <w:szCs w:val="24"/>
        </w:rPr>
      </w:pPr>
    </w:p>
    <w:p w:rsidR="00E84F2E" w:rsidRPr="00012B53" w:rsidRDefault="008C24F2" w:rsidP="00012B53">
      <w:pPr>
        <w:autoSpaceDE w:val="0"/>
        <w:autoSpaceDN w:val="0"/>
        <w:adjustRightInd w:val="0"/>
        <w:spacing w:after="0" w:line="240" w:lineRule="auto"/>
        <w:jc w:val="both"/>
        <w:rPr>
          <w:rFonts w:ascii="Times New Roman" w:hAnsi="Times New Roman"/>
          <w:b/>
          <w:bCs/>
          <w:sz w:val="24"/>
          <w:szCs w:val="24"/>
        </w:rPr>
      </w:pPr>
      <w:r w:rsidRPr="00DF7034">
        <w:rPr>
          <w:rFonts w:ascii="Times New Roman" w:hAnsi="Times New Roman"/>
          <w:b/>
          <w:bCs/>
          <w:sz w:val="24"/>
          <w:szCs w:val="24"/>
        </w:rPr>
        <w:t xml:space="preserve">Таблица </w:t>
      </w:r>
      <w:r w:rsidR="00466CA2">
        <w:rPr>
          <w:rFonts w:ascii="Times New Roman" w:hAnsi="Times New Roman"/>
          <w:b/>
          <w:bCs/>
          <w:sz w:val="24"/>
          <w:szCs w:val="24"/>
        </w:rPr>
        <w:t>1.</w:t>
      </w:r>
      <w:r w:rsidR="00F07608">
        <w:rPr>
          <w:rFonts w:ascii="Times New Roman" w:hAnsi="Times New Roman"/>
          <w:b/>
          <w:bCs/>
          <w:sz w:val="24"/>
          <w:szCs w:val="24"/>
        </w:rPr>
        <w:t>6</w:t>
      </w:r>
      <w:r w:rsidRPr="00012B53">
        <w:rPr>
          <w:rFonts w:ascii="Times New Roman" w:hAnsi="Times New Roman"/>
          <w:b/>
          <w:bCs/>
          <w:sz w:val="24"/>
          <w:szCs w:val="24"/>
        </w:rPr>
        <w:t xml:space="preserve"> - Объемы строительства новых многоквартирных, индивидуальных жилых домов </w:t>
      </w:r>
      <w:r w:rsidR="002A71B9">
        <w:rPr>
          <w:rFonts w:ascii="Times New Roman" w:hAnsi="Times New Roman"/>
          <w:b/>
          <w:bCs/>
          <w:sz w:val="24"/>
          <w:szCs w:val="24"/>
        </w:rPr>
        <w:t>в период 2013-2028</w:t>
      </w:r>
      <w:r w:rsidRPr="00012B53">
        <w:rPr>
          <w:rFonts w:ascii="Times New Roman" w:hAnsi="Times New Roman"/>
          <w:b/>
          <w:bCs/>
          <w:sz w:val="24"/>
          <w:szCs w:val="24"/>
        </w:rPr>
        <w:t xml:space="preserve"> гг. с разбивкой по расчетным элементам территориального деления</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9"/>
        <w:gridCol w:w="2407"/>
        <w:gridCol w:w="882"/>
        <w:gridCol w:w="882"/>
        <w:gridCol w:w="882"/>
      </w:tblGrid>
      <w:tr w:rsidR="007E022F" w:rsidRPr="00224587" w:rsidTr="00DF7034">
        <w:trPr>
          <w:trHeight w:val="226"/>
        </w:trPr>
        <w:tc>
          <w:tcPr>
            <w:tcW w:w="4639" w:type="dxa"/>
            <w:vMerge w:val="restart"/>
            <w:vAlign w:val="center"/>
          </w:tcPr>
          <w:p w:rsidR="007E022F" w:rsidRPr="00224587" w:rsidRDefault="007E022F" w:rsidP="00224587">
            <w:pPr>
              <w:spacing w:after="0" w:line="240" w:lineRule="auto"/>
              <w:jc w:val="center"/>
              <w:rPr>
                <w:rFonts w:ascii="Times New Roman" w:hAnsi="Times New Roman"/>
                <w:sz w:val="24"/>
                <w:szCs w:val="24"/>
              </w:rPr>
            </w:pPr>
            <w:r w:rsidRPr="00224587">
              <w:rPr>
                <w:rFonts w:ascii="Times New Roman" w:hAnsi="Times New Roman"/>
                <w:sz w:val="20"/>
                <w:szCs w:val="20"/>
              </w:rPr>
              <w:t>Наименование</w:t>
            </w:r>
          </w:p>
        </w:tc>
        <w:tc>
          <w:tcPr>
            <w:tcW w:w="5053" w:type="dxa"/>
            <w:gridSpan w:val="4"/>
            <w:vAlign w:val="center"/>
          </w:tcPr>
          <w:p w:rsidR="007E022F" w:rsidRPr="00224587" w:rsidRDefault="007E022F" w:rsidP="00224587">
            <w:pPr>
              <w:spacing w:after="0" w:line="240" w:lineRule="auto"/>
              <w:jc w:val="center"/>
              <w:rPr>
                <w:rFonts w:ascii="Times New Roman" w:hAnsi="Times New Roman"/>
                <w:sz w:val="24"/>
                <w:szCs w:val="24"/>
              </w:rPr>
            </w:pPr>
            <w:r w:rsidRPr="00224587">
              <w:rPr>
                <w:rFonts w:ascii="Times New Roman" w:hAnsi="Times New Roman"/>
                <w:sz w:val="20"/>
                <w:szCs w:val="20"/>
              </w:rPr>
              <w:t>Прирост общей площади, тыс. м</w:t>
            </w:r>
            <w:proofErr w:type="gramStart"/>
            <w:r w:rsidRPr="00224587">
              <w:rPr>
                <w:rFonts w:ascii="Times New Roman" w:hAnsi="Times New Roman"/>
                <w:sz w:val="13"/>
                <w:szCs w:val="13"/>
              </w:rPr>
              <w:t>2</w:t>
            </w:r>
            <w:proofErr w:type="gramEnd"/>
          </w:p>
        </w:tc>
      </w:tr>
      <w:tr w:rsidR="007E022F" w:rsidRPr="00224587" w:rsidTr="00DF7034">
        <w:trPr>
          <w:trHeight w:val="144"/>
        </w:trPr>
        <w:tc>
          <w:tcPr>
            <w:tcW w:w="4639" w:type="dxa"/>
            <w:vMerge/>
            <w:vAlign w:val="center"/>
          </w:tcPr>
          <w:p w:rsidR="007E022F" w:rsidRPr="00224587" w:rsidRDefault="007E022F" w:rsidP="00224587">
            <w:pPr>
              <w:spacing w:after="0" w:line="240" w:lineRule="auto"/>
              <w:jc w:val="center"/>
              <w:rPr>
                <w:rFonts w:ascii="Times New Roman" w:hAnsi="Times New Roman"/>
                <w:sz w:val="24"/>
                <w:szCs w:val="24"/>
              </w:rPr>
            </w:pPr>
          </w:p>
        </w:tc>
        <w:tc>
          <w:tcPr>
            <w:tcW w:w="2407" w:type="dxa"/>
            <w:vMerge w:val="restart"/>
            <w:vAlign w:val="center"/>
          </w:tcPr>
          <w:p w:rsidR="007E022F" w:rsidRPr="00224587" w:rsidRDefault="007E022F"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всего в</w:t>
            </w:r>
            <w:r w:rsidR="00F472E9">
              <w:rPr>
                <w:rFonts w:ascii="Times New Roman" w:hAnsi="Times New Roman"/>
                <w:sz w:val="20"/>
                <w:szCs w:val="20"/>
              </w:rPr>
              <w:t xml:space="preserve"> период 2013</w:t>
            </w:r>
            <w:r w:rsidRPr="00224587">
              <w:rPr>
                <w:rFonts w:ascii="Times New Roman" w:hAnsi="Times New Roman"/>
                <w:sz w:val="20"/>
                <w:szCs w:val="20"/>
              </w:rPr>
              <w:t>-</w:t>
            </w:r>
          </w:p>
          <w:p w:rsidR="007E022F" w:rsidRPr="00224587" w:rsidRDefault="00F472E9" w:rsidP="00224587">
            <w:pPr>
              <w:spacing w:after="0" w:line="240" w:lineRule="auto"/>
              <w:jc w:val="center"/>
              <w:rPr>
                <w:rFonts w:ascii="Times New Roman" w:hAnsi="Times New Roman"/>
                <w:sz w:val="24"/>
                <w:szCs w:val="24"/>
              </w:rPr>
            </w:pPr>
            <w:r>
              <w:rPr>
                <w:rFonts w:ascii="Times New Roman" w:hAnsi="Times New Roman"/>
                <w:sz w:val="20"/>
                <w:szCs w:val="20"/>
              </w:rPr>
              <w:t>2028</w:t>
            </w:r>
            <w:r w:rsidR="007E022F" w:rsidRPr="00224587">
              <w:rPr>
                <w:rFonts w:ascii="Times New Roman" w:hAnsi="Times New Roman"/>
                <w:sz w:val="20"/>
                <w:szCs w:val="20"/>
              </w:rPr>
              <w:t xml:space="preserve"> гг.</w:t>
            </w:r>
          </w:p>
        </w:tc>
        <w:tc>
          <w:tcPr>
            <w:tcW w:w="0" w:type="auto"/>
            <w:gridSpan w:val="3"/>
            <w:vAlign w:val="center"/>
          </w:tcPr>
          <w:p w:rsidR="007E022F" w:rsidRPr="00224587" w:rsidRDefault="007E022F" w:rsidP="00224587">
            <w:pPr>
              <w:spacing w:after="0" w:line="240" w:lineRule="auto"/>
              <w:jc w:val="center"/>
              <w:rPr>
                <w:rFonts w:ascii="Times New Roman" w:hAnsi="Times New Roman"/>
                <w:sz w:val="24"/>
                <w:szCs w:val="24"/>
              </w:rPr>
            </w:pPr>
            <w:r w:rsidRPr="00224587">
              <w:rPr>
                <w:rFonts w:ascii="Times New Roman" w:hAnsi="Times New Roman"/>
                <w:sz w:val="20"/>
                <w:szCs w:val="20"/>
              </w:rPr>
              <w:t>в том числе:</w:t>
            </w:r>
          </w:p>
        </w:tc>
      </w:tr>
      <w:tr w:rsidR="00162551" w:rsidRPr="00224587" w:rsidTr="00DF7034">
        <w:trPr>
          <w:trHeight w:val="144"/>
        </w:trPr>
        <w:tc>
          <w:tcPr>
            <w:tcW w:w="4639" w:type="dxa"/>
            <w:vMerge/>
            <w:vAlign w:val="center"/>
          </w:tcPr>
          <w:p w:rsidR="007E022F" w:rsidRPr="00224587" w:rsidRDefault="007E022F" w:rsidP="00224587">
            <w:pPr>
              <w:spacing w:after="0" w:line="240" w:lineRule="auto"/>
              <w:jc w:val="center"/>
              <w:rPr>
                <w:rFonts w:ascii="Times New Roman" w:hAnsi="Times New Roman"/>
                <w:sz w:val="24"/>
                <w:szCs w:val="24"/>
              </w:rPr>
            </w:pPr>
          </w:p>
        </w:tc>
        <w:tc>
          <w:tcPr>
            <w:tcW w:w="2407" w:type="dxa"/>
            <w:vMerge/>
            <w:vAlign w:val="center"/>
          </w:tcPr>
          <w:p w:rsidR="007E022F" w:rsidRPr="00224587" w:rsidRDefault="007E022F" w:rsidP="00224587">
            <w:pPr>
              <w:spacing w:after="0" w:line="240" w:lineRule="auto"/>
              <w:jc w:val="center"/>
              <w:rPr>
                <w:rFonts w:ascii="Times New Roman" w:hAnsi="Times New Roman"/>
                <w:sz w:val="24"/>
                <w:szCs w:val="24"/>
              </w:rPr>
            </w:pPr>
          </w:p>
        </w:tc>
        <w:tc>
          <w:tcPr>
            <w:tcW w:w="0" w:type="auto"/>
            <w:vAlign w:val="center"/>
          </w:tcPr>
          <w:p w:rsidR="007E022F" w:rsidRPr="00224587" w:rsidRDefault="00F472E9" w:rsidP="0022458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2013</w:t>
            </w:r>
            <w:r w:rsidR="007E022F" w:rsidRPr="00224587">
              <w:rPr>
                <w:rFonts w:ascii="Times New Roman" w:hAnsi="Times New Roman"/>
                <w:sz w:val="20"/>
                <w:szCs w:val="20"/>
              </w:rPr>
              <w:t>-</w:t>
            </w:r>
          </w:p>
          <w:p w:rsidR="007E022F" w:rsidRPr="00224587" w:rsidRDefault="007E022F" w:rsidP="00224587">
            <w:pPr>
              <w:spacing w:after="0" w:line="240" w:lineRule="auto"/>
              <w:jc w:val="center"/>
              <w:rPr>
                <w:rFonts w:ascii="Times New Roman" w:hAnsi="Times New Roman"/>
                <w:sz w:val="24"/>
                <w:szCs w:val="24"/>
              </w:rPr>
            </w:pPr>
            <w:r w:rsidRPr="00224587">
              <w:rPr>
                <w:rFonts w:ascii="Times New Roman" w:hAnsi="Times New Roman"/>
                <w:sz w:val="20"/>
                <w:szCs w:val="20"/>
              </w:rPr>
              <w:t>2015 гг.</w:t>
            </w:r>
          </w:p>
        </w:tc>
        <w:tc>
          <w:tcPr>
            <w:tcW w:w="0" w:type="auto"/>
            <w:vAlign w:val="center"/>
          </w:tcPr>
          <w:p w:rsidR="007E022F" w:rsidRPr="00224587" w:rsidRDefault="007E022F"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2016-</w:t>
            </w:r>
          </w:p>
          <w:p w:rsidR="007E022F" w:rsidRPr="00224587" w:rsidRDefault="007E022F" w:rsidP="00224587">
            <w:pPr>
              <w:spacing w:after="0" w:line="240" w:lineRule="auto"/>
              <w:jc w:val="center"/>
              <w:rPr>
                <w:rFonts w:ascii="Times New Roman" w:hAnsi="Times New Roman"/>
                <w:sz w:val="24"/>
                <w:szCs w:val="24"/>
              </w:rPr>
            </w:pPr>
            <w:r w:rsidRPr="00224587">
              <w:rPr>
                <w:rFonts w:ascii="Times New Roman" w:hAnsi="Times New Roman"/>
                <w:sz w:val="20"/>
                <w:szCs w:val="20"/>
              </w:rPr>
              <w:t>2020 гг.</w:t>
            </w:r>
          </w:p>
        </w:tc>
        <w:tc>
          <w:tcPr>
            <w:tcW w:w="0" w:type="auto"/>
            <w:vAlign w:val="center"/>
          </w:tcPr>
          <w:p w:rsidR="007E022F" w:rsidRPr="00224587" w:rsidRDefault="00F472E9" w:rsidP="0022458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2020</w:t>
            </w:r>
            <w:r w:rsidR="007E022F" w:rsidRPr="00224587">
              <w:rPr>
                <w:rFonts w:ascii="Times New Roman" w:hAnsi="Times New Roman"/>
                <w:sz w:val="20"/>
                <w:szCs w:val="20"/>
              </w:rPr>
              <w:t>-</w:t>
            </w:r>
          </w:p>
          <w:p w:rsidR="007E022F" w:rsidRPr="00224587" w:rsidRDefault="007E022F" w:rsidP="00F472E9">
            <w:pPr>
              <w:spacing w:after="0" w:line="240" w:lineRule="auto"/>
              <w:jc w:val="center"/>
              <w:rPr>
                <w:rFonts w:ascii="Times New Roman" w:hAnsi="Times New Roman"/>
                <w:sz w:val="24"/>
                <w:szCs w:val="24"/>
              </w:rPr>
            </w:pPr>
            <w:r w:rsidRPr="00224587">
              <w:rPr>
                <w:rFonts w:ascii="Times New Roman" w:hAnsi="Times New Roman"/>
                <w:sz w:val="20"/>
                <w:szCs w:val="20"/>
              </w:rPr>
              <w:t>202</w:t>
            </w:r>
            <w:r w:rsidR="00F472E9">
              <w:rPr>
                <w:rFonts w:ascii="Times New Roman" w:hAnsi="Times New Roman"/>
                <w:sz w:val="20"/>
                <w:szCs w:val="20"/>
              </w:rPr>
              <w:t>8</w:t>
            </w:r>
            <w:r w:rsidRPr="00224587">
              <w:rPr>
                <w:rFonts w:ascii="Times New Roman" w:hAnsi="Times New Roman"/>
                <w:sz w:val="20"/>
                <w:szCs w:val="20"/>
              </w:rPr>
              <w:t xml:space="preserve"> гг.</w:t>
            </w:r>
          </w:p>
        </w:tc>
      </w:tr>
      <w:tr w:rsidR="00162551" w:rsidRPr="00224587" w:rsidTr="00DF7034">
        <w:trPr>
          <w:trHeight w:val="917"/>
        </w:trPr>
        <w:tc>
          <w:tcPr>
            <w:tcW w:w="4639" w:type="dxa"/>
          </w:tcPr>
          <w:p w:rsidR="00DF7034" w:rsidRDefault="007E022F" w:rsidP="00224587">
            <w:pPr>
              <w:spacing w:after="0" w:line="240" w:lineRule="auto"/>
              <w:jc w:val="both"/>
              <w:rPr>
                <w:rFonts w:ascii="Times New Roman" w:hAnsi="Times New Roman"/>
                <w:b/>
                <w:bCs/>
                <w:i/>
                <w:iCs/>
                <w:sz w:val="20"/>
                <w:szCs w:val="20"/>
              </w:rPr>
            </w:pPr>
            <w:r w:rsidRPr="00224587">
              <w:rPr>
                <w:rFonts w:ascii="Times New Roman" w:hAnsi="Times New Roman"/>
                <w:b/>
                <w:bCs/>
                <w:i/>
                <w:iCs/>
                <w:sz w:val="20"/>
                <w:szCs w:val="20"/>
              </w:rPr>
              <w:t>Жилой район Центральный, всего,</w:t>
            </w:r>
          </w:p>
          <w:p w:rsidR="007E022F" w:rsidRPr="00224587" w:rsidRDefault="007E022F" w:rsidP="00224587">
            <w:pPr>
              <w:spacing w:after="0" w:line="240" w:lineRule="auto"/>
              <w:jc w:val="both"/>
              <w:rPr>
                <w:rFonts w:ascii="Times New Roman" w:hAnsi="Times New Roman"/>
                <w:sz w:val="24"/>
                <w:szCs w:val="24"/>
              </w:rPr>
            </w:pPr>
            <w:r w:rsidRPr="00224587">
              <w:rPr>
                <w:rFonts w:ascii="Times New Roman" w:hAnsi="Times New Roman"/>
                <w:b/>
                <w:bCs/>
                <w:i/>
                <w:iCs/>
                <w:sz w:val="20"/>
                <w:szCs w:val="20"/>
              </w:rPr>
              <w:t xml:space="preserve"> в том числе:</w:t>
            </w:r>
          </w:p>
        </w:tc>
        <w:tc>
          <w:tcPr>
            <w:tcW w:w="2407" w:type="dxa"/>
          </w:tcPr>
          <w:p w:rsidR="007E022F" w:rsidRPr="00C35169" w:rsidRDefault="00DF7034"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484,1</w:t>
            </w:r>
          </w:p>
        </w:tc>
        <w:tc>
          <w:tcPr>
            <w:tcW w:w="0" w:type="auto"/>
          </w:tcPr>
          <w:p w:rsidR="007E022F"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184,3</w:t>
            </w:r>
          </w:p>
        </w:tc>
        <w:tc>
          <w:tcPr>
            <w:tcW w:w="0" w:type="auto"/>
          </w:tcPr>
          <w:p w:rsidR="007E022F"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165,3</w:t>
            </w:r>
          </w:p>
        </w:tc>
        <w:tc>
          <w:tcPr>
            <w:tcW w:w="0" w:type="auto"/>
          </w:tcPr>
          <w:p w:rsidR="007E022F"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134,5</w:t>
            </w:r>
          </w:p>
        </w:tc>
      </w:tr>
      <w:tr w:rsidR="00162551" w:rsidRPr="00224587" w:rsidTr="00DF7034">
        <w:trPr>
          <w:trHeight w:val="271"/>
        </w:trPr>
        <w:tc>
          <w:tcPr>
            <w:tcW w:w="4639" w:type="dxa"/>
          </w:tcPr>
          <w:p w:rsidR="007E022F" w:rsidRPr="00224587" w:rsidRDefault="007E022F" w:rsidP="00224587">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2407" w:type="dxa"/>
          </w:tcPr>
          <w:p w:rsidR="007E022F"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484,1</w:t>
            </w:r>
          </w:p>
        </w:tc>
        <w:tc>
          <w:tcPr>
            <w:tcW w:w="0" w:type="auto"/>
          </w:tcPr>
          <w:p w:rsidR="007E022F"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184,3</w:t>
            </w:r>
          </w:p>
        </w:tc>
        <w:tc>
          <w:tcPr>
            <w:tcW w:w="0" w:type="auto"/>
          </w:tcPr>
          <w:p w:rsidR="007E022F" w:rsidRPr="00C35169" w:rsidRDefault="00C35169" w:rsidP="00C35169">
            <w:pPr>
              <w:spacing w:after="0" w:line="240" w:lineRule="auto"/>
              <w:jc w:val="center"/>
              <w:rPr>
                <w:rFonts w:ascii="Times New Roman" w:hAnsi="Times New Roman"/>
                <w:sz w:val="20"/>
                <w:szCs w:val="20"/>
              </w:rPr>
            </w:pPr>
            <w:r>
              <w:rPr>
                <w:rFonts w:ascii="Times New Roman" w:hAnsi="Times New Roman"/>
                <w:sz w:val="20"/>
                <w:szCs w:val="20"/>
              </w:rPr>
              <w:t>165,3</w:t>
            </w:r>
          </w:p>
        </w:tc>
        <w:tc>
          <w:tcPr>
            <w:tcW w:w="0" w:type="auto"/>
          </w:tcPr>
          <w:p w:rsidR="007E022F"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134,5</w:t>
            </w:r>
          </w:p>
        </w:tc>
      </w:tr>
      <w:tr w:rsidR="00162551" w:rsidRPr="00224587" w:rsidTr="00DF7034">
        <w:trPr>
          <w:trHeight w:val="271"/>
        </w:trPr>
        <w:tc>
          <w:tcPr>
            <w:tcW w:w="4639" w:type="dxa"/>
          </w:tcPr>
          <w:p w:rsidR="007E022F" w:rsidRPr="00224587" w:rsidRDefault="007E022F" w:rsidP="00224587">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2407" w:type="dxa"/>
          </w:tcPr>
          <w:p w:rsidR="007E022F"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7E022F"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7E022F"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7E022F"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w:t>
            </w:r>
          </w:p>
        </w:tc>
      </w:tr>
      <w:tr w:rsidR="00DF7034" w:rsidRPr="00C35169" w:rsidTr="00DF7034">
        <w:trPr>
          <w:trHeight w:val="271"/>
        </w:trPr>
        <w:tc>
          <w:tcPr>
            <w:tcW w:w="4639" w:type="dxa"/>
          </w:tcPr>
          <w:p w:rsidR="00DF7034" w:rsidRDefault="00DF7034" w:rsidP="001A3326">
            <w:pPr>
              <w:spacing w:after="0" w:line="240" w:lineRule="auto"/>
              <w:jc w:val="both"/>
              <w:rPr>
                <w:rFonts w:ascii="Times New Roman" w:hAnsi="Times New Roman"/>
                <w:b/>
                <w:bCs/>
                <w:i/>
                <w:iCs/>
                <w:sz w:val="20"/>
                <w:szCs w:val="20"/>
              </w:rPr>
            </w:pPr>
            <w:r>
              <w:rPr>
                <w:rFonts w:ascii="Times New Roman" w:hAnsi="Times New Roman"/>
                <w:b/>
                <w:bCs/>
                <w:i/>
                <w:iCs/>
                <w:sz w:val="20"/>
                <w:szCs w:val="20"/>
              </w:rPr>
              <w:t xml:space="preserve">Жилой район  </w:t>
            </w:r>
            <w:proofErr w:type="spellStart"/>
            <w:r>
              <w:rPr>
                <w:rFonts w:ascii="Times New Roman" w:hAnsi="Times New Roman"/>
                <w:b/>
                <w:bCs/>
                <w:i/>
                <w:iCs/>
                <w:sz w:val="20"/>
                <w:szCs w:val="20"/>
              </w:rPr>
              <w:t>Краснослободской</w:t>
            </w:r>
            <w:proofErr w:type="spellEnd"/>
            <w:r w:rsidRPr="00224587">
              <w:rPr>
                <w:rFonts w:ascii="Times New Roman" w:hAnsi="Times New Roman"/>
                <w:b/>
                <w:bCs/>
                <w:i/>
                <w:iCs/>
                <w:sz w:val="20"/>
                <w:szCs w:val="20"/>
              </w:rPr>
              <w:t>, всего,</w:t>
            </w:r>
          </w:p>
          <w:p w:rsidR="00DF7034" w:rsidRPr="00224587" w:rsidRDefault="00DF7034" w:rsidP="001A3326">
            <w:pPr>
              <w:spacing w:after="0" w:line="240" w:lineRule="auto"/>
              <w:jc w:val="both"/>
              <w:rPr>
                <w:rFonts w:ascii="Times New Roman" w:hAnsi="Times New Roman"/>
                <w:sz w:val="24"/>
                <w:szCs w:val="24"/>
              </w:rPr>
            </w:pPr>
            <w:r w:rsidRPr="00224587">
              <w:rPr>
                <w:rFonts w:ascii="Times New Roman" w:hAnsi="Times New Roman"/>
                <w:b/>
                <w:bCs/>
                <w:i/>
                <w:iCs/>
                <w:sz w:val="20"/>
                <w:szCs w:val="20"/>
              </w:rPr>
              <w:t xml:space="preserve"> в том числе:</w:t>
            </w:r>
          </w:p>
        </w:tc>
        <w:tc>
          <w:tcPr>
            <w:tcW w:w="2407" w:type="dxa"/>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468,2</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39,5</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190</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238,7</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2407" w:type="dxa"/>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404,5</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29,5</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161,2</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213,8</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2407" w:type="dxa"/>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63,7</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10,0</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28,8</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24,9</w:t>
            </w:r>
          </w:p>
        </w:tc>
      </w:tr>
      <w:tr w:rsidR="00DF7034" w:rsidRPr="00224587" w:rsidTr="00DF7034">
        <w:trPr>
          <w:trHeight w:val="271"/>
        </w:trPr>
        <w:tc>
          <w:tcPr>
            <w:tcW w:w="4639" w:type="dxa"/>
          </w:tcPr>
          <w:p w:rsidR="00DF7034" w:rsidRDefault="00DF7034" w:rsidP="001A3326">
            <w:pPr>
              <w:spacing w:after="0" w:line="240" w:lineRule="auto"/>
              <w:jc w:val="both"/>
              <w:rPr>
                <w:rFonts w:ascii="Times New Roman" w:hAnsi="Times New Roman"/>
                <w:b/>
                <w:bCs/>
                <w:i/>
                <w:iCs/>
                <w:sz w:val="20"/>
                <w:szCs w:val="20"/>
              </w:rPr>
            </w:pPr>
            <w:r w:rsidRPr="00224587">
              <w:rPr>
                <w:rFonts w:ascii="Times New Roman" w:hAnsi="Times New Roman"/>
                <w:b/>
                <w:bCs/>
                <w:i/>
                <w:iCs/>
                <w:sz w:val="20"/>
                <w:szCs w:val="20"/>
              </w:rPr>
              <w:t xml:space="preserve">Жилой район </w:t>
            </w:r>
            <w:proofErr w:type="spellStart"/>
            <w:r>
              <w:rPr>
                <w:rFonts w:ascii="Times New Roman" w:hAnsi="Times New Roman"/>
                <w:b/>
                <w:bCs/>
                <w:i/>
                <w:iCs/>
                <w:sz w:val="20"/>
                <w:szCs w:val="20"/>
              </w:rPr>
              <w:t>Новопятигорский</w:t>
            </w:r>
            <w:proofErr w:type="spellEnd"/>
            <w:r w:rsidRPr="00224587">
              <w:rPr>
                <w:rFonts w:ascii="Times New Roman" w:hAnsi="Times New Roman"/>
                <w:b/>
                <w:bCs/>
                <w:i/>
                <w:iCs/>
                <w:sz w:val="20"/>
                <w:szCs w:val="20"/>
              </w:rPr>
              <w:t>, всего,</w:t>
            </w:r>
          </w:p>
          <w:p w:rsidR="00DF7034" w:rsidRPr="00224587" w:rsidRDefault="00DF7034" w:rsidP="001A3326">
            <w:pPr>
              <w:spacing w:after="0" w:line="240" w:lineRule="auto"/>
              <w:jc w:val="both"/>
              <w:rPr>
                <w:rFonts w:ascii="Times New Roman" w:hAnsi="Times New Roman"/>
                <w:sz w:val="24"/>
                <w:szCs w:val="24"/>
              </w:rPr>
            </w:pPr>
            <w:r w:rsidRPr="00224587">
              <w:rPr>
                <w:rFonts w:ascii="Times New Roman" w:hAnsi="Times New Roman"/>
                <w:b/>
                <w:bCs/>
                <w:i/>
                <w:iCs/>
                <w:sz w:val="20"/>
                <w:szCs w:val="20"/>
              </w:rPr>
              <w:t xml:space="preserve"> в том числе:</w:t>
            </w:r>
          </w:p>
        </w:tc>
        <w:tc>
          <w:tcPr>
            <w:tcW w:w="2407" w:type="dxa"/>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316,8</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101,7</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122,6</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92,5</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2407" w:type="dxa"/>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249</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72</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100,6</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76,4</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2407" w:type="dxa"/>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67,8</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29,7</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22</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16,1</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sidRPr="00224587">
              <w:rPr>
                <w:rFonts w:ascii="Times New Roman" w:hAnsi="Times New Roman"/>
                <w:b/>
                <w:bCs/>
                <w:i/>
                <w:iCs/>
                <w:sz w:val="20"/>
                <w:szCs w:val="20"/>
              </w:rPr>
              <w:t>Всего по городу, в том числе:</w:t>
            </w:r>
          </w:p>
        </w:tc>
        <w:tc>
          <w:tcPr>
            <w:tcW w:w="2407" w:type="dxa"/>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1269,1</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325,5</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477,9</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465,7</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2407" w:type="dxa"/>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1137,6</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285,8</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427,1</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424,7</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2407" w:type="dxa"/>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131,5</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39,7</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50,8</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41</w:t>
            </w:r>
          </w:p>
        </w:tc>
      </w:tr>
      <w:tr w:rsidR="00DF7034" w:rsidRPr="00224587" w:rsidTr="00DF7034">
        <w:trPr>
          <w:trHeight w:val="271"/>
        </w:trPr>
        <w:tc>
          <w:tcPr>
            <w:tcW w:w="4639" w:type="dxa"/>
          </w:tcPr>
          <w:p w:rsidR="00DF7034" w:rsidRDefault="00DF7034" w:rsidP="00224587">
            <w:pPr>
              <w:spacing w:after="0" w:line="240" w:lineRule="auto"/>
              <w:jc w:val="both"/>
              <w:rPr>
                <w:rFonts w:ascii="Times New Roman" w:hAnsi="Times New Roman"/>
                <w:b/>
                <w:bCs/>
                <w:i/>
                <w:iCs/>
                <w:sz w:val="20"/>
                <w:szCs w:val="20"/>
              </w:rPr>
            </w:pPr>
            <w:r w:rsidRPr="00DF7034">
              <w:rPr>
                <w:rFonts w:ascii="Times New Roman" w:hAnsi="Times New Roman"/>
                <w:b/>
                <w:bCs/>
                <w:i/>
                <w:iCs/>
                <w:sz w:val="20"/>
                <w:szCs w:val="20"/>
              </w:rPr>
              <w:t>Пос. Горячеводский</w:t>
            </w:r>
            <w:r>
              <w:rPr>
                <w:rFonts w:ascii="Times New Roman" w:hAnsi="Times New Roman"/>
                <w:b/>
                <w:bCs/>
                <w:i/>
                <w:iCs/>
                <w:sz w:val="20"/>
                <w:szCs w:val="20"/>
              </w:rPr>
              <w:t>, всего,</w:t>
            </w:r>
          </w:p>
          <w:p w:rsidR="00DF7034" w:rsidRPr="00224587" w:rsidRDefault="00DF7034" w:rsidP="00224587">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2407" w:type="dxa"/>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179,5</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28,5</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88,2</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62,8</w:t>
            </w:r>
          </w:p>
        </w:tc>
      </w:tr>
      <w:tr w:rsidR="00DF7034" w:rsidRPr="00224587" w:rsidTr="00DF7034">
        <w:trPr>
          <w:trHeight w:val="271"/>
        </w:trPr>
        <w:tc>
          <w:tcPr>
            <w:tcW w:w="4639" w:type="dxa"/>
          </w:tcPr>
          <w:p w:rsidR="00DF7034" w:rsidRPr="00224587" w:rsidRDefault="00DF7034" w:rsidP="00224587">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47,4</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41,7</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5,7</w:t>
            </w:r>
          </w:p>
        </w:tc>
      </w:tr>
      <w:tr w:rsidR="00DF7034" w:rsidRPr="00224587" w:rsidTr="00DF7034">
        <w:trPr>
          <w:trHeight w:val="271"/>
        </w:trPr>
        <w:tc>
          <w:tcPr>
            <w:tcW w:w="4639" w:type="dxa"/>
          </w:tcPr>
          <w:p w:rsidR="00DF7034" w:rsidRPr="00224587" w:rsidRDefault="00DF7034" w:rsidP="00224587">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индивидуальные жилые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132,1</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28,5</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46,5</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57,1</w:t>
            </w:r>
          </w:p>
        </w:tc>
      </w:tr>
      <w:tr w:rsidR="00DF7034" w:rsidRPr="00224587" w:rsidTr="00DF7034">
        <w:trPr>
          <w:trHeight w:val="271"/>
        </w:trPr>
        <w:tc>
          <w:tcPr>
            <w:tcW w:w="4639" w:type="dxa"/>
          </w:tcPr>
          <w:p w:rsidR="00DF7034" w:rsidRDefault="00DF7034" w:rsidP="001A3326">
            <w:pPr>
              <w:spacing w:after="0" w:line="240" w:lineRule="auto"/>
              <w:jc w:val="both"/>
              <w:rPr>
                <w:rFonts w:ascii="Times New Roman" w:hAnsi="Times New Roman"/>
                <w:b/>
                <w:bCs/>
                <w:i/>
                <w:iCs/>
                <w:sz w:val="20"/>
                <w:szCs w:val="20"/>
              </w:rPr>
            </w:pPr>
            <w:r w:rsidRPr="00DF7034">
              <w:rPr>
                <w:rFonts w:ascii="Times New Roman" w:hAnsi="Times New Roman"/>
                <w:b/>
                <w:bCs/>
                <w:i/>
                <w:iCs/>
                <w:sz w:val="20"/>
                <w:szCs w:val="20"/>
              </w:rPr>
              <w:t xml:space="preserve">Пос. </w:t>
            </w:r>
            <w:r>
              <w:rPr>
                <w:rFonts w:ascii="Times New Roman" w:hAnsi="Times New Roman"/>
                <w:b/>
                <w:bCs/>
                <w:i/>
                <w:iCs/>
                <w:sz w:val="20"/>
                <w:szCs w:val="20"/>
              </w:rPr>
              <w:t>Свободы, всего,</w:t>
            </w:r>
          </w:p>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2407" w:type="dxa"/>
          </w:tcPr>
          <w:p w:rsidR="00DF7034" w:rsidRPr="001A3326" w:rsidRDefault="001A3326" w:rsidP="00DF7034">
            <w:pPr>
              <w:spacing w:after="0" w:line="240" w:lineRule="auto"/>
              <w:jc w:val="center"/>
              <w:rPr>
                <w:rFonts w:ascii="Times New Roman" w:hAnsi="Times New Roman"/>
                <w:b/>
                <w:sz w:val="20"/>
                <w:szCs w:val="20"/>
              </w:rPr>
            </w:pPr>
            <w:r w:rsidRPr="001A3326">
              <w:rPr>
                <w:rFonts w:ascii="Times New Roman" w:hAnsi="Times New Roman"/>
                <w:b/>
                <w:sz w:val="20"/>
                <w:szCs w:val="20"/>
              </w:rPr>
              <w:t>85,9</w:t>
            </w:r>
          </w:p>
        </w:tc>
        <w:tc>
          <w:tcPr>
            <w:tcW w:w="0" w:type="auto"/>
          </w:tcPr>
          <w:p w:rsidR="00DF7034" w:rsidRPr="001A3326" w:rsidRDefault="001A3326" w:rsidP="00DF7034">
            <w:pPr>
              <w:spacing w:after="0" w:line="240" w:lineRule="auto"/>
              <w:jc w:val="center"/>
              <w:rPr>
                <w:rFonts w:ascii="Times New Roman" w:hAnsi="Times New Roman"/>
                <w:b/>
                <w:sz w:val="20"/>
                <w:szCs w:val="20"/>
              </w:rPr>
            </w:pPr>
            <w:r w:rsidRPr="001A3326">
              <w:rPr>
                <w:rFonts w:ascii="Times New Roman" w:hAnsi="Times New Roman"/>
                <w:b/>
                <w:sz w:val="20"/>
                <w:szCs w:val="20"/>
              </w:rPr>
              <w:t>15,8</w:t>
            </w:r>
          </w:p>
        </w:tc>
        <w:tc>
          <w:tcPr>
            <w:tcW w:w="0" w:type="auto"/>
          </w:tcPr>
          <w:p w:rsidR="00DF7034" w:rsidRPr="001A3326" w:rsidRDefault="001A3326" w:rsidP="00DF7034">
            <w:pPr>
              <w:spacing w:after="0" w:line="240" w:lineRule="auto"/>
              <w:jc w:val="center"/>
              <w:rPr>
                <w:rFonts w:ascii="Times New Roman" w:hAnsi="Times New Roman"/>
                <w:b/>
                <w:sz w:val="20"/>
                <w:szCs w:val="20"/>
              </w:rPr>
            </w:pPr>
            <w:r w:rsidRPr="001A3326">
              <w:rPr>
                <w:rFonts w:ascii="Times New Roman" w:hAnsi="Times New Roman"/>
                <w:b/>
                <w:sz w:val="20"/>
                <w:szCs w:val="20"/>
              </w:rPr>
              <w:t>49,1</w:t>
            </w:r>
          </w:p>
        </w:tc>
        <w:tc>
          <w:tcPr>
            <w:tcW w:w="0" w:type="auto"/>
          </w:tcPr>
          <w:p w:rsidR="00DF7034" w:rsidRPr="001A3326" w:rsidRDefault="001A3326" w:rsidP="00DF7034">
            <w:pPr>
              <w:spacing w:after="0" w:line="240" w:lineRule="auto"/>
              <w:jc w:val="center"/>
              <w:rPr>
                <w:rFonts w:ascii="Times New Roman" w:hAnsi="Times New Roman"/>
                <w:b/>
                <w:sz w:val="20"/>
                <w:szCs w:val="20"/>
              </w:rPr>
            </w:pPr>
            <w:r w:rsidRPr="001A3326">
              <w:rPr>
                <w:rFonts w:ascii="Times New Roman" w:hAnsi="Times New Roman"/>
                <w:b/>
                <w:sz w:val="20"/>
                <w:szCs w:val="20"/>
              </w:rPr>
              <w:t>21</w:t>
            </w:r>
          </w:p>
        </w:tc>
      </w:tr>
      <w:tr w:rsidR="00DF7034" w:rsidRPr="00224587" w:rsidTr="00DF7034">
        <w:trPr>
          <w:trHeight w:val="286"/>
        </w:trPr>
        <w:tc>
          <w:tcPr>
            <w:tcW w:w="4639" w:type="dxa"/>
          </w:tcPr>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34,1</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5</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17,1</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12</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индивидуальные жилые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51,8</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10,8</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32</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9</w:t>
            </w:r>
          </w:p>
        </w:tc>
      </w:tr>
      <w:tr w:rsidR="00DF7034" w:rsidRPr="00224587" w:rsidTr="00DF7034">
        <w:trPr>
          <w:trHeight w:val="271"/>
        </w:trPr>
        <w:tc>
          <w:tcPr>
            <w:tcW w:w="4639" w:type="dxa"/>
          </w:tcPr>
          <w:p w:rsidR="00DF7034" w:rsidRDefault="00DF7034" w:rsidP="001A3326">
            <w:pPr>
              <w:spacing w:after="0" w:line="240" w:lineRule="auto"/>
              <w:jc w:val="both"/>
              <w:rPr>
                <w:rFonts w:ascii="Times New Roman" w:hAnsi="Times New Roman"/>
                <w:b/>
                <w:bCs/>
                <w:i/>
                <w:iCs/>
                <w:sz w:val="20"/>
                <w:szCs w:val="20"/>
              </w:rPr>
            </w:pPr>
            <w:r w:rsidRPr="00DF7034">
              <w:rPr>
                <w:rFonts w:ascii="Times New Roman" w:hAnsi="Times New Roman"/>
                <w:b/>
                <w:bCs/>
                <w:i/>
                <w:iCs/>
                <w:sz w:val="20"/>
                <w:szCs w:val="20"/>
              </w:rPr>
              <w:t xml:space="preserve">Пос. </w:t>
            </w:r>
            <w:proofErr w:type="spellStart"/>
            <w:r>
              <w:rPr>
                <w:rFonts w:ascii="Times New Roman" w:hAnsi="Times New Roman"/>
                <w:b/>
                <w:bCs/>
                <w:i/>
                <w:iCs/>
                <w:sz w:val="20"/>
                <w:szCs w:val="20"/>
              </w:rPr>
              <w:t>Нижнеподкумс</w:t>
            </w:r>
            <w:r w:rsidRPr="00DF7034">
              <w:rPr>
                <w:rFonts w:ascii="Times New Roman" w:hAnsi="Times New Roman"/>
                <w:b/>
                <w:bCs/>
                <w:i/>
                <w:iCs/>
                <w:sz w:val="20"/>
                <w:szCs w:val="20"/>
              </w:rPr>
              <w:t>кий</w:t>
            </w:r>
            <w:proofErr w:type="spellEnd"/>
            <w:r>
              <w:rPr>
                <w:rFonts w:ascii="Times New Roman" w:hAnsi="Times New Roman"/>
                <w:b/>
                <w:bCs/>
                <w:i/>
                <w:iCs/>
                <w:sz w:val="20"/>
                <w:szCs w:val="20"/>
              </w:rPr>
              <w:t>, всего,</w:t>
            </w:r>
          </w:p>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2407" w:type="dxa"/>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4,3</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0,8</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1,5</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2,0</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индивидуальные жилые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4,3</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0,8</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1,5</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2,0</w:t>
            </w:r>
          </w:p>
        </w:tc>
      </w:tr>
      <w:tr w:rsidR="00DF7034" w:rsidRPr="00224587" w:rsidTr="00DF7034">
        <w:trPr>
          <w:trHeight w:val="271"/>
        </w:trPr>
        <w:tc>
          <w:tcPr>
            <w:tcW w:w="4639" w:type="dxa"/>
          </w:tcPr>
          <w:p w:rsidR="00DF7034" w:rsidRDefault="00DF7034" w:rsidP="001A3326">
            <w:pPr>
              <w:spacing w:after="0" w:line="240" w:lineRule="auto"/>
              <w:jc w:val="both"/>
              <w:rPr>
                <w:rFonts w:ascii="Times New Roman" w:hAnsi="Times New Roman"/>
                <w:b/>
                <w:bCs/>
                <w:i/>
                <w:iCs/>
                <w:sz w:val="20"/>
                <w:szCs w:val="20"/>
              </w:rPr>
            </w:pPr>
            <w:r w:rsidRPr="00DF7034">
              <w:rPr>
                <w:rFonts w:ascii="Times New Roman" w:hAnsi="Times New Roman"/>
                <w:b/>
                <w:bCs/>
                <w:i/>
                <w:iCs/>
                <w:sz w:val="20"/>
                <w:szCs w:val="20"/>
              </w:rPr>
              <w:t xml:space="preserve">Пос. </w:t>
            </w:r>
            <w:proofErr w:type="gramStart"/>
            <w:r>
              <w:rPr>
                <w:rFonts w:ascii="Times New Roman" w:hAnsi="Times New Roman"/>
                <w:b/>
                <w:bCs/>
                <w:i/>
                <w:iCs/>
                <w:sz w:val="20"/>
                <w:szCs w:val="20"/>
              </w:rPr>
              <w:t>Средний</w:t>
            </w:r>
            <w:proofErr w:type="gramEnd"/>
            <w:r>
              <w:rPr>
                <w:rFonts w:ascii="Times New Roman" w:hAnsi="Times New Roman"/>
                <w:b/>
                <w:bCs/>
                <w:i/>
                <w:iCs/>
                <w:sz w:val="20"/>
                <w:szCs w:val="20"/>
              </w:rPr>
              <w:t xml:space="preserve">  </w:t>
            </w:r>
            <w:proofErr w:type="spellStart"/>
            <w:r>
              <w:rPr>
                <w:rFonts w:ascii="Times New Roman" w:hAnsi="Times New Roman"/>
                <w:b/>
                <w:bCs/>
                <w:i/>
                <w:iCs/>
                <w:sz w:val="20"/>
                <w:szCs w:val="20"/>
              </w:rPr>
              <w:t>Подкумок</w:t>
            </w:r>
            <w:proofErr w:type="spellEnd"/>
            <w:r>
              <w:rPr>
                <w:rFonts w:ascii="Times New Roman" w:hAnsi="Times New Roman"/>
                <w:b/>
                <w:bCs/>
                <w:i/>
                <w:iCs/>
                <w:sz w:val="20"/>
                <w:szCs w:val="20"/>
              </w:rPr>
              <w:t>, всего,</w:t>
            </w:r>
          </w:p>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2407" w:type="dxa"/>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33</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5,5</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14,5</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13</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индивидуальные жилые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33</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5,5</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14,5</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13</w:t>
            </w:r>
          </w:p>
        </w:tc>
      </w:tr>
      <w:tr w:rsidR="00DF7034" w:rsidRPr="00224587" w:rsidTr="00DF7034">
        <w:trPr>
          <w:trHeight w:val="271"/>
        </w:trPr>
        <w:tc>
          <w:tcPr>
            <w:tcW w:w="4639" w:type="dxa"/>
          </w:tcPr>
          <w:p w:rsidR="00DF7034" w:rsidRDefault="00DF7034" w:rsidP="001A3326">
            <w:pPr>
              <w:spacing w:after="0" w:line="240" w:lineRule="auto"/>
              <w:jc w:val="both"/>
              <w:rPr>
                <w:rFonts w:ascii="Times New Roman" w:hAnsi="Times New Roman"/>
                <w:b/>
                <w:bCs/>
                <w:i/>
                <w:iCs/>
                <w:sz w:val="20"/>
                <w:szCs w:val="20"/>
              </w:rPr>
            </w:pPr>
            <w:r>
              <w:rPr>
                <w:rFonts w:ascii="Times New Roman" w:hAnsi="Times New Roman"/>
                <w:b/>
                <w:bCs/>
                <w:i/>
                <w:iCs/>
                <w:sz w:val="20"/>
                <w:szCs w:val="20"/>
              </w:rPr>
              <w:t>Ст. Константиновская, всего,</w:t>
            </w:r>
          </w:p>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2407" w:type="dxa"/>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7,8</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1,8</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3,0</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3,0</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индивидуальные жилые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7,8</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1,8</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3,0</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3,0</w:t>
            </w:r>
          </w:p>
        </w:tc>
      </w:tr>
      <w:tr w:rsidR="00DF7034" w:rsidRPr="00125A9C" w:rsidTr="00DF7034">
        <w:trPr>
          <w:trHeight w:val="271"/>
        </w:trPr>
        <w:tc>
          <w:tcPr>
            <w:tcW w:w="4639" w:type="dxa"/>
          </w:tcPr>
          <w:p w:rsidR="00DF7034" w:rsidRDefault="00DF7034" w:rsidP="00224587">
            <w:pPr>
              <w:spacing w:after="0" w:line="240" w:lineRule="auto"/>
              <w:jc w:val="both"/>
              <w:rPr>
                <w:rFonts w:ascii="Times New Roman" w:hAnsi="Times New Roman"/>
                <w:b/>
                <w:bCs/>
                <w:i/>
                <w:iCs/>
                <w:sz w:val="20"/>
                <w:szCs w:val="20"/>
              </w:rPr>
            </w:pPr>
            <w:r>
              <w:rPr>
                <w:rFonts w:ascii="Times New Roman" w:hAnsi="Times New Roman"/>
                <w:b/>
                <w:bCs/>
                <w:i/>
                <w:iCs/>
                <w:sz w:val="20"/>
                <w:szCs w:val="20"/>
              </w:rPr>
              <w:t>Итого по МО</w:t>
            </w:r>
            <w:r w:rsidRPr="00224587">
              <w:rPr>
                <w:rFonts w:ascii="Times New Roman" w:hAnsi="Times New Roman"/>
                <w:b/>
                <w:bCs/>
                <w:i/>
                <w:iCs/>
                <w:sz w:val="20"/>
                <w:szCs w:val="20"/>
              </w:rPr>
              <w:t>,</w:t>
            </w:r>
            <w:r>
              <w:rPr>
                <w:rFonts w:ascii="Times New Roman" w:hAnsi="Times New Roman"/>
                <w:b/>
                <w:bCs/>
                <w:i/>
                <w:iCs/>
                <w:sz w:val="20"/>
                <w:szCs w:val="20"/>
              </w:rPr>
              <w:t xml:space="preserve"> всего,</w:t>
            </w:r>
          </w:p>
          <w:p w:rsidR="00DF7034" w:rsidRPr="00224587" w:rsidRDefault="00DF7034" w:rsidP="00224587">
            <w:pPr>
              <w:spacing w:after="0" w:line="240" w:lineRule="auto"/>
              <w:jc w:val="both"/>
              <w:rPr>
                <w:rFonts w:ascii="Times New Roman" w:hAnsi="Times New Roman"/>
                <w:sz w:val="24"/>
                <w:szCs w:val="24"/>
              </w:rPr>
            </w:pPr>
            <w:r w:rsidRPr="00224587">
              <w:rPr>
                <w:rFonts w:ascii="Times New Roman" w:hAnsi="Times New Roman"/>
                <w:b/>
                <w:bCs/>
                <w:i/>
                <w:iCs/>
                <w:sz w:val="20"/>
                <w:szCs w:val="20"/>
              </w:rPr>
              <w:t xml:space="preserve"> в том числе:</w:t>
            </w:r>
          </w:p>
        </w:tc>
        <w:tc>
          <w:tcPr>
            <w:tcW w:w="2407" w:type="dxa"/>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1579,6</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377,9</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534,2</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567,5</w:t>
            </w:r>
          </w:p>
        </w:tc>
      </w:tr>
      <w:tr w:rsidR="00DF7034" w:rsidRPr="00224587" w:rsidTr="00DF7034">
        <w:trPr>
          <w:trHeight w:val="271"/>
        </w:trPr>
        <w:tc>
          <w:tcPr>
            <w:tcW w:w="4639" w:type="dxa"/>
          </w:tcPr>
          <w:p w:rsidR="00DF7034" w:rsidRPr="00224587" w:rsidRDefault="00DF7034" w:rsidP="00224587">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1219,1</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290,8</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485,9</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442,4</w:t>
            </w:r>
          </w:p>
        </w:tc>
      </w:tr>
      <w:tr w:rsidR="00DF7034" w:rsidRPr="00224587" w:rsidTr="00DF7034">
        <w:trPr>
          <w:trHeight w:val="271"/>
        </w:trPr>
        <w:tc>
          <w:tcPr>
            <w:tcW w:w="4639" w:type="dxa"/>
          </w:tcPr>
          <w:p w:rsidR="00DF7034" w:rsidRPr="00224587" w:rsidRDefault="00DF7034" w:rsidP="00224587">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360,5</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87,1</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148,3</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125,1</w:t>
            </w:r>
          </w:p>
        </w:tc>
      </w:tr>
    </w:tbl>
    <w:p w:rsidR="0042206D" w:rsidRPr="00BC533E" w:rsidRDefault="0042206D" w:rsidP="00012B53">
      <w:pPr>
        <w:jc w:val="both"/>
        <w:rPr>
          <w:rFonts w:ascii="Times New Roman" w:hAnsi="Times New Roman"/>
          <w:color w:val="FF0000"/>
          <w:sz w:val="24"/>
          <w:szCs w:val="24"/>
        </w:rPr>
      </w:pPr>
    </w:p>
    <w:p w:rsidR="009F0FC0" w:rsidRDefault="00295BD5" w:rsidP="009F0FC0">
      <w:pPr>
        <w:rPr>
          <w:i/>
          <w:lang w:val="en-US"/>
        </w:rPr>
      </w:pPr>
      <w:r>
        <w:rPr>
          <w:i/>
          <w:noProof/>
          <w:lang w:eastAsia="ru-RU"/>
        </w:rPr>
        <w:lastRenderedPageBreak/>
        <w:pict>
          <v:shapetype id="_x0000_t202" coordsize="21600,21600" o:spt="202" path="m,l,21600r21600,l21600,xe">
            <v:stroke joinstyle="miter"/>
            <v:path gradientshapeok="t" o:connecttype="rect"/>
          </v:shapetype>
          <v:shape id="_x0000_s1027" type="#_x0000_t202" style="position:absolute;margin-left:43.35pt;margin-top:-16.95pt;width:44.85pt;height:23.25pt;z-index:251663360;mso-width-relative:margin;mso-height-relative:margin" strokecolor="white [3212]" strokeweight="0">
            <v:textbox>
              <w:txbxContent>
                <w:p w:rsidR="00B27362" w:rsidRPr="00B4571D" w:rsidRDefault="00B27362" w:rsidP="009F0FC0">
                  <w:pPr>
                    <w:rPr>
                      <w:sz w:val="18"/>
                      <w:szCs w:val="18"/>
                    </w:rPr>
                  </w:pPr>
                  <w:r w:rsidRPr="00B4571D">
                    <w:rPr>
                      <w:sz w:val="18"/>
                      <w:szCs w:val="18"/>
                    </w:rPr>
                    <w:t>Тыс. м</w:t>
                  </w:r>
                  <w:proofErr w:type="gramStart"/>
                  <w:r w:rsidRPr="00B4571D">
                    <w:rPr>
                      <w:sz w:val="18"/>
                      <w:szCs w:val="18"/>
                    </w:rPr>
                    <w:t>2</w:t>
                  </w:r>
                  <w:proofErr w:type="gramEnd"/>
                </w:p>
              </w:txbxContent>
            </v:textbox>
          </v:shape>
        </w:pict>
      </w:r>
      <w:r>
        <w:rPr>
          <w:i/>
          <w:noProof/>
        </w:rPr>
        <w:pict>
          <v:shape id="_x0000_s1026" type="#_x0000_t202" style="position:absolute;margin-left:318.45pt;margin-top:243.3pt;width:43.5pt;height:19.5pt;z-index:251662336;mso-width-relative:margin;mso-height-relative:margin" strokecolor="white [3212]" strokeweight="0">
            <v:textbox>
              <w:txbxContent>
                <w:p w:rsidR="00B27362" w:rsidRPr="00B4571D" w:rsidRDefault="00B27362" w:rsidP="009F0FC0">
                  <w:proofErr w:type="gramStart"/>
                  <w:r>
                    <w:rPr>
                      <w:lang w:val="en-US"/>
                    </w:rPr>
                    <w:t>t,</w:t>
                  </w:r>
                  <w:proofErr w:type="gramEnd"/>
                  <w:r>
                    <w:t>лет</w:t>
                  </w:r>
                </w:p>
              </w:txbxContent>
            </v:textbox>
          </v:shape>
        </w:pict>
      </w:r>
      <w:r w:rsidR="009F0FC0" w:rsidRPr="00B4571D">
        <w:rPr>
          <w:i/>
          <w:noProof/>
          <w:lang w:eastAsia="ru-RU"/>
        </w:rPr>
        <w:drawing>
          <wp:inline distT="0" distB="0" distL="0" distR="0">
            <wp:extent cx="5905500" cy="32385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05500" cy="3238500"/>
                    </a:xfrm>
                    <a:prstGeom prst="rect">
                      <a:avLst/>
                    </a:prstGeom>
                    <a:noFill/>
                    <a:ln w="9525">
                      <a:noFill/>
                      <a:miter lim="800000"/>
                      <a:headEnd/>
                      <a:tailEnd/>
                    </a:ln>
                  </pic:spPr>
                </pic:pic>
              </a:graphicData>
            </a:graphic>
          </wp:inline>
        </w:drawing>
      </w:r>
    </w:p>
    <w:p w:rsidR="00AB2437" w:rsidRDefault="00DA6F00" w:rsidP="00012B53">
      <w:pPr>
        <w:autoSpaceDE w:val="0"/>
        <w:autoSpaceDN w:val="0"/>
        <w:adjustRightInd w:val="0"/>
        <w:spacing w:after="0" w:line="240" w:lineRule="auto"/>
        <w:jc w:val="both"/>
        <w:rPr>
          <w:rFonts w:ascii="Times New Roman" w:hAnsi="Times New Roman"/>
          <w:sz w:val="24"/>
          <w:szCs w:val="24"/>
        </w:rPr>
      </w:pPr>
      <w:r w:rsidRPr="00F07608">
        <w:rPr>
          <w:rFonts w:ascii="Times New Roman" w:hAnsi="Times New Roman"/>
          <w:sz w:val="24"/>
          <w:szCs w:val="24"/>
          <w:u w:val="single"/>
        </w:rPr>
        <w:t xml:space="preserve">Рис. </w:t>
      </w:r>
      <w:r w:rsidR="00466CA2">
        <w:rPr>
          <w:rFonts w:ascii="Times New Roman" w:hAnsi="Times New Roman"/>
          <w:sz w:val="24"/>
          <w:szCs w:val="24"/>
          <w:u w:val="single"/>
        </w:rPr>
        <w:t>1.</w:t>
      </w:r>
      <w:r w:rsidR="00F07608" w:rsidRPr="00F07608">
        <w:rPr>
          <w:rFonts w:ascii="Times New Roman" w:hAnsi="Times New Roman"/>
          <w:sz w:val="24"/>
          <w:szCs w:val="24"/>
          <w:u w:val="single"/>
        </w:rPr>
        <w:t>4</w:t>
      </w:r>
      <w:r>
        <w:rPr>
          <w:rFonts w:ascii="Times New Roman" w:hAnsi="Times New Roman"/>
          <w:sz w:val="24"/>
          <w:szCs w:val="24"/>
        </w:rPr>
        <w:t xml:space="preserve">.Диаграмма прироста многоквартирных и </w:t>
      </w:r>
      <w:r w:rsidR="002A68ED">
        <w:rPr>
          <w:rFonts w:ascii="Times New Roman" w:hAnsi="Times New Roman"/>
          <w:sz w:val="24"/>
          <w:szCs w:val="24"/>
        </w:rPr>
        <w:t xml:space="preserve">индивидуальных </w:t>
      </w:r>
      <w:r>
        <w:rPr>
          <w:rFonts w:ascii="Times New Roman" w:hAnsi="Times New Roman"/>
          <w:sz w:val="24"/>
          <w:szCs w:val="24"/>
        </w:rPr>
        <w:t xml:space="preserve">жилых домов по этапам </w:t>
      </w:r>
      <w:r w:rsidR="00E37716">
        <w:rPr>
          <w:rFonts w:ascii="Times New Roman" w:hAnsi="Times New Roman"/>
          <w:sz w:val="24"/>
          <w:szCs w:val="24"/>
        </w:rPr>
        <w:t>С</w:t>
      </w:r>
      <w:r>
        <w:rPr>
          <w:rFonts w:ascii="Times New Roman" w:hAnsi="Times New Roman"/>
          <w:sz w:val="24"/>
          <w:szCs w:val="24"/>
        </w:rPr>
        <w:t>хемы.</w:t>
      </w:r>
    </w:p>
    <w:p w:rsidR="00A11AE6" w:rsidRPr="002871A1" w:rsidRDefault="00A11AE6" w:rsidP="00A11AE6"/>
    <w:p w:rsidR="009F0FC0" w:rsidRDefault="009F0FC0" w:rsidP="00012B53">
      <w:pPr>
        <w:autoSpaceDE w:val="0"/>
        <w:autoSpaceDN w:val="0"/>
        <w:adjustRightInd w:val="0"/>
        <w:spacing w:after="0" w:line="240" w:lineRule="auto"/>
        <w:jc w:val="both"/>
        <w:rPr>
          <w:rFonts w:ascii="Times New Roman" w:hAnsi="Times New Roman"/>
          <w:b/>
          <w:bCs/>
          <w:sz w:val="24"/>
          <w:szCs w:val="24"/>
        </w:rPr>
      </w:pPr>
    </w:p>
    <w:p w:rsidR="009F0FC0" w:rsidRDefault="009F0FC0" w:rsidP="00012B53">
      <w:pPr>
        <w:autoSpaceDE w:val="0"/>
        <w:autoSpaceDN w:val="0"/>
        <w:adjustRightInd w:val="0"/>
        <w:spacing w:after="0" w:line="240" w:lineRule="auto"/>
        <w:jc w:val="both"/>
        <w:rPr>
          <w:rFonts w:ascii="Times New Roman" w:hAnsi="Times New Roman"/>
          <w:b/>
          <w:bCs/>
          <w:sz w:val="24"/>
          <w:szCs w:val="24"/>
        </w:rPr>
      </w:pPr>
    </w:p>
    <w:p w:rsidR="00FF59FB" w:rsidRDefault="003C4FDB" w:rsidP="00012B53">
      <w:pPr>
        <w:autoSpaceDE w:val="0"/>
        <w:autoSpaceDN w:val="0"/>
        <w:adjustRightInd w:val="0"/>
        <w:spacing w:after="0" w:line="240" w:lineRule="auto"/>
        <w:jc w:val="both"/>
        <w:rPr>
          <w:rFonts w:ascii="Times New Roman" w:hAnsi="Times New Roman"/>
          <w:b/>
          <w:bCs/>
          <w:sz w:val="24"/>
          <w:szCs w:val="24"/>
        </w:rPr>
      </w:pPr>
      <w:r w:rsidRPr="00012B53">
        <w:rPr>
          <w:rFonts w:ascii="Times New Roman" w:hAnsi="Times New Roman"/>
          <w:b/>
          <w:bCs/>
          <w:sz w:val="24"/>
          <w:szCs w:val="24"/>
        </w:rPr>
        <w:t>1.4 Приросты тепловой нагрузки за счет строительства новых зданий</w:t>
      </w:r>
    </w:p>
    <w:p w:rsidR="00595DF3" w:rsidRDefault="003C4FDB" w:rsidP="00012B53">
      <w:pPr>
        <w:autoSpaceDE w:val="0"/>
        <w:autoSpaceDN w:val="0"/>
        <w:adjustRightInd w:val="0"/>
        <w:spacing w:after="0" w:line="240" w:lineRule="auto"/>
        <w:jc w:val="both"/>
        <w:rPr>
          <w:rFonts w:ascii="Times New Roman" w:hAnsi="Times New Roman"/>
          <w:sz w:val="24"/>
          <w:szCs w:val="24"/>
        </w:rPr>
      </w:pPr>
      <w:r w:rsidRPr="00012B53">
        <w:rPr>
          <w:rFonts w:ascii="Times New Roman" w:hAnsi="Times New Roman"/>
          <w:sz w:val="24"/>
          <w:szCs w:val="24"/>
        </w:rPr>
        <w:t xml:space="preserve">Прогноз приростов объема потребления тепловой энергии в сетевой воде новыми многоквартирными, жилыми домами и общественными зданиями с разделением по видам теплопотребления по элементам </w:t>
      </w:r>
      <w:proofErr w:type="spellStart"/>
      <w:r w:rsidRPr="00012B53">
        <w:rPr>
          <w:rFonts w:ascii="Times New Roman" w:hAnsi="Times New Roman"/>
          <w:sz w:val="24"/>
          <w:szCs w:val="24"/>
        </w:rPr>
        <w:t>территориального</w:t>
      </w:r>
      <w:r w:rsidR="00A11AE6">
        <w:rPr>
          <w:rFonts w:ascii="Times New Roman" w:hAnsi="Times New Roman"/>
          <w:sz w:val="24"/>
          <w:szCs w:val="24"/>
        </w:rPr>
        <w:t>деления</w:t>
      </w:r>
      <w:proofErr w:type="spellEnd"/>
      <w:r w:rsidR="00A11AE6">
        <w:rPr>
          <w:rFonts w:ascii="Times New Roman" w:hAnsi="Times New Roman"/>
          <w:sz w:val="24"/>
          <w:szCs w:val="24"/>
        </w:rPr>
        <w:t xml:space="preserve"> приведен в таблиц</w:t>
      </w:r>
      <w:r w:rsidR="00F07608">
        <w:rPr>
          <w:rFonts w:ascii="Times New Roman" w:hAnsi="Times New Roman"/>
          <w:sz w:val="24"/>
          <w:szCs w:val="24"/>
        </w:rPr>
        <w:t xml:space="preserve">е </w:t>
      </w:r>
      <w:r w:rsidR="00466CA2">
        <w:rPr>
          <w:rFonts w:ascii="Times New Roman" w:hAnsi="Times New Roman"/>
          <w:sz w:val="24"/>
          <w:szCs w:val="24"/>
        </w:rPr>
        <w:t>1.</w:t>
      </w:r>
      <w:r w:rsidR="00F07608">
        <w:rPr>
          <w:rFonts w:ascii="Times New Roman" w:hAnsi="Times New Roman"/>
          <w:sz w:val="24"/>
          <w:szCs w:val="24"/>
        </w:rPr>
        <w:t>7</w:t>
      </w:r>
      <w:r w:rsidR="00A11AE6">
        <w:rPr>
          <w:rFonts w:ascii="Times New Roman" w:hAnsi="Times New Roman"/>
          <w:sz w:val="24"/>
          <w:szCs w:val="24"/>
        </w:rPr>
        <w:t xml:space="preserve"> и на рис.</w:t>
      </w:r>
      <w:r w:rsidR="00466CA2">
        <w:rPr>
          <w:rFonts w:ascii="Times New Roman" w:hAnsi="Times New Roman"/>
          <w:sz w:val="24"/>
          <w:szCs w:val="24"/>
        </w:rPr>
        <w:t>1.</w:t>
      </w:r>
      <w:r w:rsidR="00F07608">
        <w:rPr>
          <w:rFonts w:ascii="Times New Roman" w:hAnsi="Times New Roman"/>
          <w:sz w:val="24"/>
          <w:szCs w:val="24"/>
        </w:rPr>
        <w:t>5.</w:t>
      </w:r>
    </w:p>
    <w:p w:rsidR="003C4FDB" w:rsidRPr="00012B53" w:rsidRDefault="003C4FDB" w:rsidP="00012B53">
      <w:pPr>
        <w:autoSpaceDE w:val="0"/>
        <w:autoSpaceDN w:val="0"/>
        <w:adjustRightInd w:val="0"/>
        <w:spacing w:after="0" w:line="240" w:lineRule="auto"/>
        <w:jc w:val="both"/>
        <w:rPr>
          <w:rFonts w:ascii="Times New Roman" w:hAnsi="Times New Roman"/>
          <w:sz w:val="24"/>
          <w:szCs w:val="24"/>
        </w:rPr>
      </w:pPr>
      <w:r w:rsidRPr="00012B53">
        <w:rPr>
          <w:rFonts w:ascii="Times New Roman" w:hAnsi="Times New Roman"/>
          <w:sz w:val="24"/>
          <w:szCs w:val="24"/>
        </w:rPr>
        <w:t>В настоящее время в качестве теплоносителя в системе централизованного теплоснабжения используется горячая вода. Горячую воду планируется использовать в системе теплоснабжения города и на перспективу. Пар применяется только на объект</w:t>
      </w:r>
      <w:r w:rsidR="000119B7">
        <w:rPr>
          <w:rFonts w:ascii="Times New Roman" w:hAnsi="Times New Roman"/>
          <w:sz w:val="24"/>
          <w:szCs w:val="24"/>
        </w:rPr>
        <w:t>ах</w:t>
      </w:r>
      <w:r w:rsidRPr="00012B53">
        <w:rPr>
          <w:rFonts w:ascii="Times New Roman" w:hAnsi="Times New Roman"/>
          <w:sz w:val="24"/>
          <w:szCs w:val="24"/>
        </w:rPr>
        <w:t xml:space="preserve"> – </w:t>
      </w:r>
      <w:r w:rsidR="000119B7">
        <w:rPr>
          <w:rFonts w:ascii="Times New Roman" w:hAnsi="Times New Roman"/>
          <w:sz w:val="24"/>
          <w:szCs w:val="24"/>
        </w:rPr>
        <w:t>«ПЦВС», Солдатский проезд,2(прачечная)</w:t>
      </w:r>
      <w:r w:rsidR="00FF59FB">
        <w:rPr>
          <w:rFonts w:ascii="Times New Roman" w:hAnsi="Times New Roman"/>
          <w:sz w:val="24"/>
          <w:szCs w:val="24"/>
        </w:rPr>
        <w:t xml:space="preserve">, </w:t>
      </w:r>
      <w:r w:rsidR="005D60D2">
        <w:rPr>
          <w:rFonts w:ascii="Times New Roman" w:hAnsi="Times New Roman"/>
          <w:sz w:val="24"/>
          <w:szCs w:val="24"/>
        </w:rPr>
        <w:t>котельная ООО «</w:t>
      </w:r>
      <w:proofErr w:type="spellStart"/>
      <w:r w:rsidR="005D60D2">
        <w:rPr>
          <w:rFonts w:ascii="Times New Roman" w:hAnsi="Times New Roman"/>
          <w:sz w:val="24"/>
          <w:szCs w:val="24"/>
        </w:rPr>
        <w:t>Техно-Сервис</w:t>
      </w:r>
      <w:proofErr w:type="spellEnd"/>
      <w:r w:rsidR="005D60D2">
        <w:rPr>
          <w:rFonts w:ascii="Times New Roman" w:hAnsi="Times New Roman"/>
          <w:sz w:val="24"/>
          <w:szCs w:val="24"/>
        </w:rPr>
        <w:t>»</w:t>
      </w:r>
      <w:proofErr w:type="gramStart"/>
      <w:r w:rsidRPr="00012B53">
        <w:rPr>
          <w:rFonts w:ascii="Times New Roman" w:hAnsi="Times New Roman"/>
          <w:sz w:val="24"/>
          <w:szCs w:val="24"/>
        </w:rPr>
        <w:t>,</w:t>
      </w:r>
      <w:r w:rsidR="000119B7">
        <w:rPr>
          <w:rFonts w:ascii="Times New Roman" w:hAnsi="Times New Roman"/>
          <w:sz w:val="24"/>
          <w:szCs w:val="24"/>
        </w:rPr>
        <w:t>у</w:t>
      </w:r>
      <w:proofErr w:type="gramEnd"/>
      <w:r w:rsidR="000119B7">
        <w:rPr>
          <w:rFonts w:ascii="Times New Roman" w:hAnsi="Times New Roman"/>
          <w:sz w:val="24"/>
          <w:szCs w:val="24"/>
        </w:rPr>
        <w:t>л. Малыгина,54</w:t>
      </w:r>
      <w:r w:rsidR="00CB26D1">
        <w:rPr>
          <w:rFonts w:ascii="Times New Roman" w:hAnsi="Times New Roman"/>
          <w:sz w:val="24"/>
          <w:szCs w:val="24"/>
        </w:rPr>
        <w:t>, «Грязелечебница»</w:t>
      </w:r>
      <w:r w:rsidR="008140CF">
        <w:rPr>
          <w:rFonts w:ascii="Times New Roman" w:hAnsi="Times New Roman"/>
          <w:sz w:val="24"/>
          <w:szCs w:val="24"/>
        </w:rPr>
        <w:t>, пр. Кирова,67</w:t>
      </w:r>
      <w:r w:rsidR="00FF59FB">
        <w:rPr>
          <w:rFonts w:ascii="Times New Roman" w:hAnsi="Times New Roman"/>
          <w:sz w:val="24"/>
          <w:szCs w:val="24"/>
        </w:rPr>
        <w:t>.</w:t>
      </w:r>
    </w:p>
    <w:p w:rsidR="006315F5" w:rsidRPr="00012B53" w:rsidRDefault="006315F5" w:rsidP="00012B53">
      <w:pPr>
        <w:jc w:val="both"/>
        <w:rPr>
          <w:rFonts w:ascii="Times New Roman" w:hAnsi="Times New Roman"/>
          <w:b/>
          <w:bCs/>
          <w:sz w:val="24"/>
          <w:szCs w:val="24"/>
        </w:rPr>
      </w:pPr>
    </w:p>
    <w:p w:rsidR="00A11AE6" w:rsidRPr="007E3962" w:rsidRDefault="00F07608" w:rsidP="00A11AE6">
      <w:r w:rsidRPr="00F07608">
        <w:rPr>
          <w:noProof/>
          <w:lang w:eastAsia="ru-RU"/>
        </w:rPr>
        <w:lastRenderedPageBreak/>
        <w:drawing>
          <wp:inline distT="0" distB="0" distL="0" distR="0">
            <wp:extent cx="5939790" cy="4179012"/>
            <wp:effectExtent l="19050" t="0" r="3810" b="0"/>
            <wp:docPr id="17" name="Рисунок 11" descr="C:\Documents and Settings\Pto_9\Рабочий стол\Общая ПТО 9\Зоны действия источников тепловой энергии на перспекти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to_9\Рабочий стол\Общая ПТО 9\Зоны действия источников тепловой энергии на перспективу.jpg"/>
                    <pic:cNvPicPr>
                      <a:picLocks noChangeAspect="1" noChangeArrowheads="1"/>
                    </pic:cNvPicPr>
                  </pic:nvPicPr>
                  <pic:blipFill>
                    <a:blip r:embed="rId18" cstate="print"/>
                    <a:srcRect/>
                    <a:stretch>
                      <a:fillRect/>
                    </a:stretch>
                  </pic:blipFill>
                  <pic:spPr bwMode="auto">
                    <a:xfrm>
                      <a:off x="0" y="0"/>
                      <a:ext cx="5939790" cy="4179012"/>
                    </a:xfrm>
                    <a:prstGeom prst="rect">
                      <a:avLst/>
                    </a:prstGeom>
                    <a:noFill/>
                    <a:ln w="9525">
                      <a:noFill/>
                      <a:miter lim="800000"/>
                      <a:headEnd/>
                      <a:tailEnd/>
                    </a:ln>
                  </pic:spPr>
                </pic:pic>
              </a:graphicData>
            </a:graphic>
          </wp:inline>
        </w:drawing>
      </w:r>
    </w:p>
    <w:p w:rsidR="00F07608" w:rsidRPr="00012B53" w:rsidRDefault="00F07608" w:rsidP="00F07608">
      <w:pPr>
        <w:autoSpaceDE w:val="0"/>
        <w:autoSpaceDN w:val="0"/>
        <w:adjustRightInd w:val="0"/>
        <w:spacing w:after="0" w:line="240" w:lineRule="auto"/>
        <w:jc w:val="both"/>
        <w:rPr>
          <w:rFonts w:ascii="Times New Roman" w:hAnsi="Times New Roman"/>
          <w:b/>
          <w:bCs/>
          <w:sz w:val="24"/>
          <w:szCs w:val="24"/>
        </w:rPr>
      </w:pPr>
      <w:r w:rsidRPr="00012B53">
        <w:rPr>
          <w:rFonts w:ascii="Times New Roman" w:hAnsi="Times New Roman"/>
          <w:b/>
          <w:bCs/>
          <w:sz w:val="24"/>
          <w:szCs w:val="24"/>
        </w:rPr>
        <w:t>Рисунок</w:t>
      </w:r>
      <w:proofErr w:type="gramStart"/>
      <w:r w:rsidR="00466CA2">
        <w:rPr>
          <w:rFonts w:ascii="Times New Roman" w:hAnsi="Times New Roman"/>
          <w:b/>
          <w:bCs/>
          <w:sz w:val="24"/>
          <w:szCs w:val="24"/>
        </w:rPr>
        <w:t>1</w:t>
      </w:r>
      <w:proofErr w:type="gramEnd"/>
      <w:r w:rsidR="00466CA2">
        <w:rPr>
          <w:rFonts w:ascii="Times New Roman" w:hAnsi="Times New Roman"/>
          <w:b/>
          <w:bCs/>
          <w:sz w:val="24"/>
          <w:szCs w:val="24"/>
        </w:rPr>
        <w:t>.</w:t>
      </w:r>
      <w:r>
        <w:rPr>
          <w:rFonts w:ascii="Times New Roman" w:hAnsi="Times New Roman"/>
          <w:b/>
          <w:bCs/>
          <w:sz w:val="24"/>
          <w:szCs w:val="24"/>
        </w:rPr>
        <w:t>5</w:t>
      </w:r>
      <w:r w:rsidRPr="00012B53">
        <w:rPr>
          <w:rFonts w:ascii="Times New Roman" w:hAnsi="Times New Roman"/>
          <w:b/>
          <w:bCs/>
          <w:sz w:val="24"/>
          <w:szCs w:val="24"/>
        </w:rPr>
        <w:t>- Размещение перспективного жилищного строительства и</w:t>
      </w:r>
    </w:p>
    <w:p w:rsidR="00F07608" w:rsidRPr="00012B53" w:rsidRDefault="00F07608" w:rsidP="00F07608">
      <w:pPr>
        <w:jc w:val="both"/>
        <w:rPr>
          <w:rFonts w:ascii="Times New Roman" w:hAnsi="Times New Roman"/>
          <w:sz w:val="24"/>
          <w:szCs w:val="24"/>
        </w:rPr>
      </w:pPr>
      <w:r w:rsidRPr="00012B53">
        <w:rPr>
          <w:rFonts w:ascii="Times New Roman" w:hAnsi="Times New Roman"/>
          <w:b/>
          <w:bCs/>
          <w:sz w:val="24"/>
          <w:szCs w:val="24"/>
        </w:rPr>
        <w:t>новых общественных зданий</w:t>
      </w:r>
    </w:p>
    <w:p w:rsidR="00A11AE6" w:rsidRPr="007E3962" w:rsidRDefault="00A11AE6" w:rsidP="00A11AE6"/>
    <w:p w:rsidR="00A11AE6" w:rsidRPr="007E3962" w:rsidRDefault="00A11AE6" w:rsidP="00A11AE6"/>
    <w:p w:rsidR="006315F5" w:rsidRDefault="006315F5" w:rsidP="00012B53">
      <w:pPr>
        <w:jc w:val="both"/>
        <w:rPr>
          <w:rFonts w:ascii="Times New Roman" w:hAnsi="Times New Roman"/>
          <w:b/>
          <w:bCs/>
          <w:sz w:val="24"/>
          <w:szCs w:val="24"/>
        </w:rPr>
      </w:pPr>
    </w:p>
    <w:p w:rsidR="00A11AE6" w:rsidRPr="00012B53" w:rsidRDefault="00A11AE6" w:rsidP="00EC7601">
      <w:pPr>
        <w:rPr>
          <w:rFonts w:ascii="Times New Roman" w:hAnsi="Times New Roman"/>
          <w:b/>
          <w:bCs/>
          <w:sz w:val="24"/>
          <w:szCs w:val="24"/>
        </w:rPr>
        <w:sectPr w:rsidR="00A11AE6" w:rsidRPr="00012B53" w:rsidSect="002E1E37">
          <w:pgSz w:w="11906" w:h="16838"/>
          <w:pgMar w:top="1134" w:right="851" w:bottom="1134" w:left="1701" w:header="708" w:footer="708" w:gutter="0"/>
          <w:cols w:space="708"/>
          <w:docGrid w:linePitch="360"/>
        </w:sectPr>
      </w:pPr>
    </w:p>
    <w:p w:rsidR="006315F5" w:rsidRPr="00012B53" w:rsidRDefault="003C4FDB" w:rsidP="00012B53">
      <w:pPr>
        <w:jc w:val="both"/>
        <w:rPr>
          <w:rFonts w:ascii="Times New Roman" w:hAnsi="Times New Roman"/>
          <w:b/>
          <w:bCs/>
          <w:sz w:val="24"/>
          <w:szCs w:val="24"/>
        </w:rPr>
      </w:pPr>
      <w:r w:rsidRPr="00012B53">
        <w:rPr>
          <w:rFonts w:ascii="Times New Roman" w:hAnsi="Times New Roman"/>
          <w:b/>
          <w:bCs/>
          <w:sz w:val="24"/>
          <w:szCs w:val="24"/>
        </w:rPr>
        <w:lastRenderedPageBreak/>
        <w:t xml:space="preserve">Таблица </w:t>
      </w:r>
      <w:r w:rsidR="00466CA2">
        <w:rPr>
          <w:rFonts w:ascii="Times New Roman" w:hAnsi="Times New Roman"/>
          <w:b/>
          <w:bCs/>
          <w:sz w:val="24"/>
          <w:szCs w:val="24"/>
        </w:rPr>
        <w:t>1.</w:t>
      </w:r>
      <w:r w:rsidR="00F07608">
        <w:rPr>
          <w:rFonts w:ascii="Times New Roman" w:hAnsi="Times New Roman"/>
          <w:b/>
          <w:bCs/>
          <w:sz w:val="24"/>
          <w:szCs w:val="24"/>
        </w:rPr>
        <w:t>7</w:t>
      </w:r>
      <w:r w:rsidRPr="00012B53">
        <w:rPr>
          <w:rFonts w:ascii="Times New Roman" w:hAnsi="Times New Roman"/>
          <w:b/>
          <w:bCs/>
          <w:sz w:val="24"/>
          <w:szCs w:val="24"/>
        </w:rPr>
        <w:t xml:space="preserve"> – Суммарный прирост тепловых нагру</w:t>
      </w:r>
      <w:r w:rsidR="002D2E67">
        <w:rPr>
          <w:rFonts w:ascii="Times New Roman" w:hAnsi="Times New Roman"/>
          <w:b/>
          <w:bCs/>
          <w:sz w:val="24"/>
          <w:szCs w:val="24"/>
        </w:rPr>
        <w:t>зок в сетевой воде в период 2013-2028</w:t>
      </w:r>
      <w:r w:rsidRPr="00012B53">
        <w:rPr>
          <w:rFonts w:ascii="Times New Roman" w:hAnsi="Times New Roman"/>
          <w:b/>
          <w:bCs/>
          <w:sz w:val="24"/>
          <w:szCs w:val="24"/>
        </w:rPr>
        <w:t xml:space="preserve"> гг.</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783"/>
        <w:gridCol w:w="783"/>
        <w:gridCol w:w="839"/>
        <w:gridCol w:w="1224"/>
        <w:gridCol w:w="901"/>
        <w:gridCol w:w="783"/>
        <w:gridCol w:w="839"/>
        <w:gridCol w:w="1224"/>
        <w:gridCol w:w="783"/>
        <w:gridCol w:w="783"/>
        <w:gridCol w:w="839"/>
        <w:gridCol w:w="1224"/>
      </w:tblGrid>
      <w:tr w:rsidR="006315F5" w:rsidRPr="00224587" w:rsidTr="00224587">
        <w:trPr>
          <w:trHeight w:val="197"/>
        </w:trPr>
        <w:tc>
          <w:tcPr>
            <w:tcW w:w="0" w:type="auto"/>
            <w:vMerge w:val="restart"/>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 xml:space="preserve">Элементы </w:t>
            </w:r>
            <w:proofErr w:type="gramStart"/>
            <w:r w:rsidRPr="00224587">
              <w:rPr>
                <w:rFonts w:ascii="Times New Roman" w:hAnsi="Times New Roman"/>
                <w:sz w:val="18"/>
                <w:szCs w:val="18"/>
              </w:rPr>
              <w:t>территориального</w:t>
            </w:r>
            <w:proofErr w:type="gramEnd"/>
          </w:p>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деления</w:t>
            </w:r>
          </w:p>
        </w:tc>
        <w:tc>
          <w:tcPr>
            <w:tcW w:w="0" w:type="auto"/>
            <w:gridSpan w:val="12"/>
            <w:vAlign w:val="center"/>
          </w:tcPr>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Суммарный прирост тепловых нагрузок в сетевой воде многоквартирных и жилых домов и новых общественных зданий, Гкал/</w:t>
            </w:r>
            <w:proofErr w:type="gramStart"/>
            <w:r w:rsidRPr="00224587">
              <w:rPr>
                <w:rFonts w:ascii="Times New Roman" w:hAnsi="Times New Roman"/>
                <w:sz w:val="18"/>
                <w:szCs w:val="18"/>
              </w:rPr>
              <w:t>ч</w:t>
            </w:r>
            <w:proofErr w:type="gramEnd"/>
          </w:p>
        </w:tc>
      </w:tr>
      <w:tr w:rsidR="006315F5" w:rsidRPr="00224587" w:rsidTr="00224587">
        <w:trPr>
          <w:trHeight w:val="145"/>
        </w:trPr>
        <w:tc>
          <w:tcPr>
            <w:tcW w:w="0" w:type="auto"/>
            <w:vMerge/>
            <w:vAlign w:val="center"/>
          </w:tcPr>
          <w:p w:rsidR="006315F5" w:rsidRPr="00224587" w:rsidRDefault="006315F5" w:rsidP="00224587">
            <w:pPr>
              <w:spacing w:after="0" w:line="240" w:lineRule="auto"/>
              <w:jc w:val="center"/>
              <w:rPr>
                <w:rFonts w:ascii="Times New Roman" w:hAnsi="Times New Roman"/>
                <w:sz w:val="24"/>
                <w:szCs w:val="24"/>
              </w:rPr>
            </w:pPr>
          </w:p>
        </w:tc>
        <w:tc>
          <w:tcPr>
            <w:tcW w:w="0" w:type="auto"/>
            <w:gridSpan w:val="12"/>
            <w:vAlign w:val="center"/>
          </w:tcPr>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в том числе:</w:t>
            </w:r>
          </w:p>
        </w:tc>
      </w:tr>
      <w:tr w:rsidR="00162551" w:rsidRPr="00224587" w:rsidTr="00224587">
        <w:trPr>
          <w:trHeight w:val="145"/>
        </w:trPr>
        <w:tc>
          <w:tcPr>
            <w:tcW w:w="0" w:type="auto"/>
            <w:vMerge/>
            <w:vAlign w:val="center"/>
          </w:tcPr>
          <w:p w:rsidR="006315F5" w:rsidRPr="00224587" w:rsidRDefault="006315F5" w:rsidP="00224587">
            <w:pPr>
              <w:spacing w:after="0" w:line="240" w:lineRule="auto"/>
              <w:jc w:val="center"/>
              <w:rPr>
                <w:rFonts w:ascii="Times New Roman" w:hAnsi="Times New Roman"/>
                <w:sz w:val="24"/>
                <w:szCs w:val="24"/>
              </w:rPr>
            </w:pPr>
          </w:p>
        </w:tc>
        <w:tc>
          <w:tcPr>
            <w:tcW w:w="0" w:type="auto"/>
            <w:gridSpan w:val="4"/>
            <w:vAlign w:val="center"/>
          </w:tcPr>
          <w:p w:rsidR="006315F5" w:rsidRPr="00224587" w:rsidRDefault="002D2E67" w:rsidP="00224587">
            <w:pPr>
              <w:spacing w:after="0" w:line="240" w:lineRule="auto"/>
              <w:jc w:val="center"/>
              <w:rPr>
                <w:rFonts w:ascii="Times New Roman" w:hAnsi="Times New Roman"/>
                <w:sz w:val="24"/>
                <w:szCs w:val="24"/>
              </w:rPr>
            </w:pPr>
            <w:r>
              <w:rPr>
                <w:rFonts w:ascii="Times New Roman" w:hAnsi="Times New Roman"/>
                <w:sz w:val="18"/>
                <w:szCs w:val="18"/>
              </w:rPr>
              <w:t>в период 2013</w:t>
            </w:r>
            <w:r w:rsidR="006315F5" w:rsidRPr="00224587">
              <w:rPr>
                <w:rFonts w:ascii="Times New Roman" w:hAnsi="Times New Roman"/>
                <w:sz w:val="18"/>
                <w:szCs w:val="18"/>
              </w:rPr>
              <w:t>-2015 гг.</w:t>
            </w:r>
          </w:p>
        </w:tc>
        <w:tc>
          <w:tcPr>
            <w:tcW w:w="0" w:type="auto"/>
            <w:gridSpan w:val="4"/>
            <w:vAlign w:val="center"/>
          </w:tcPr>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в период 2016-2020 гг.</w:t>
            </w:r>
          </w:p>
        </w:tc>
        <w:tc>
          <w:tcPr>
            <w:tcW w:w="0" w:type="auto"/>
            <w:gridSpan w:val="4"/>
            <w:vAlign w:val="center"/>
          </w:tcPr>
          <w:p w:rsidR="006315F5" w:rsidRPr="00224587" w:rsidRDefault="002D2E67" w:rsidP="00224587">
            <w:pPr>
              <w:spacing w:after="0" w:line="240" w:lineRule="auto"/>
              <w:jc w:val="center"/>
              <w:rPr>
                <w:rFonts w:ascii="Times New Roman" w:hAnsi="Times New Roman"/>
                <w:sz w:val="24"/>
                <w:szCs w:val="24"/>
              </w:rPr>
            </w:pPr>
            <w:r>
              <w:rPr>
                <w:rFonts w:ascii="Times New Roman" w:hAnsi="Times New Roman"/>
                <w:sz w:val="18"/>
                <w:szCs w:val="18"/>
              </w:rPr>
              <w:t>в период 2020-2028</w:t>
            </w:r>
            <w:r w:rsidR="006315F5" w:rsidRPr="00224587">
              <w:rPr>
                <w:rFonts w:ascii="Times New Roman" w:hAnsi="Times New Roman"/>
                <w:sz w:val="18"/>
                <w:szCs w:val="18"/>
              </w:rPr>
              <w:t xml:space="preserve"> гг.</w:t>
            </w:r>
          </w:p>
        </w:tc>
      </w:tr>
      <w:tr w:rsidR="00B52877" w:rsidRPr="00224587" w:rsidTr="00224587">
        <w:trPr>
          <w:trHeight w:val="145"/>
        </w:trPr>
        <w:tc>
          <w:tcPr>
            <w:tcW w:w="0" w:type="auto"/>
            <w:vMerge/>
            <w:vAlign w:val="center"/>
          </w:tcPr>
          <w:p w:rsidR="006315F5" w:rsidRPr="00224587" w:rsidRDefault="006315F5" w:rsidP="00224587">
            <w:pPr>
              <w:spacing w:after="0" w:line="240" w:lineRule="auto"/>
              <w:jc w:val="center"/>
              <w:rPr>
                <w:rFonts w:ascii="Times New Roman" w:hAnsi="Times New Roman"/>
                <w:sz w:val="24"/>
                <w:szCs w:val="24"/>
              </w:rPr>
            </w:pPr>
          </w:p>
        </w:tc>
        <w:tc>
          <w:tcPr>
            <w:tcW w:w="0" w:type="auto"/>
            <w:vMerge w:val="restart"/>
            <w:vAlign w:val="center"/>
          </w:tcPr>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Всего</w:t>
            </w:r>
          </w:p>
        </w:tc>
        <w:tc>
          <w:tcPr>
            <w:tcW w:w="0" w:type="auto"/>
            <w:gridSpan w:val="3"/>
            <w:vAlign w:val="center"/>
          </w:tcPr>
          <w:p w:rsidR="006315F5" w:rsidRPr="00224587" w:rsidRDefault="006C7AD0" w:rsidP="00224587">
            <w:pPr>
              <w:spacing w:after="0" w:line="240" w:lineRule="auto"/>
              <w:jc w:val="center"/>
              <w:rPr>
                <w:rFonts w:ascii="Times New Roman" w:hAnsi="Times New Roman"/>
                <w:sz w:val="24"/>
                <w:szCs w:val="24"/>
              </w:rPr>
            </w:pPr>
            <w:r w:rsidRPr="00224587">
              <w:rPr>
                <w:rFonts w:ascii="Times New Roman" w:hAnsi="Times New Roman"/>
                <w:sz w:val="18"/>
                <w:szCs w:val="18"/>
              </w:rPr>
              <w:t>в том числе:</w:t>
            </w:r>
          </w:p>
        </w:tc>
        <w:tc>
          <w:tcPr>
            <w:tcW w:w="0" w:type="auto"/>
            <w:vMerge w:val="restart"/>
            <w:vAlign w:val="center"/>
          </w:tcPr>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Всего</w:t>
            </w:r>
          </w:p>
        </w:tc>
        <w:tc>
          <w:tcPr>
            <w:tcW w:w="0" w:type="auto"/>
            <w:gridSpan w:val="3"/>
            <w:vAlign w:val="center"/>
          </w:tcPr>
          <w:p w:rsidR="006315F5" w:rsidRPr="00224587" w:rsidRDefault="006C7AD0" w:rsidP="00224587">
            <w:pPr>
              <w:spacing w:after="0" w:line="240" w:lineRule="auto"/>
              <w:jc w:val="center"/>
              <w:rPr>
                <w:rFonts w:ascii="Times New Roman" w:hAnsi="Times New Roman"/>
                <w:sz w:val="24"/>
                <w:szCs w:val="24"/>
              </w:rPr>
            </w:pPr>
            <w:r w:rsidRPr="00224587">
              <w:rPr>
                <w:rFonts w:ascii="Times New Roman" w:hAnsi="Times New Roman"/>
                <w:sz w:val="18"/>
                <w:szCs w:val="18"/>
              </w:rPr>
              <w:t>в том числе:</w:t>
            </w:r>
          </w:p>
        </w:tc>
        <w:tc>
          <w:tcPr>
            <w:tcW w:w="0" w:type="auto"/>
            <w:vMerge w:val="restart"/>
            <w:vAlign w:val="center"/>
          </w:tcPr>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Всего</w:t>
            </w:r>
          </w:p>
        </w:tc>
        <w:tc>
          <w:tcPr>
            <w:tcW w:w="0" w:type="auto"/>
            <w:gridSpan w:val="3"/>
            <w:vAlign w:val="center"/>
          </w:tcPr>
          <w:p w:rsidR="006315F5" w:rsidRPr="00224587" w:rsidRDefault="006C7AD0" w:rsidP="00224587">
            <w:pPr>
              <w:spacing w:after="0" w:line="240" w:lineRule="auto"/>
              <w:jc w:val="center"/>
              <w:rPr>
                <w:rFonts w:ascii="Times New Roman" w:hAnsi="Times New Roman"/>
                <w:sz w:val="24"/>
                <w:szCs w:val="24"/>
              </w:rPr>
            </w:pPr>
            <w:r w:rsidRPr="00224587">
              <w:rPr>
                <w:rFonts w:ascii="Times New Roman" w:hAnsi="Times New Roman"/>
                <w:sz w:val="18"/>
                <w:szCs w:val="18"/>
              </w:rPr>
              <w:t>в том числе:</w:t>
            </w:r>
          </w:p>
        </w:tc>
      </w:tr>
      <w:tr w:rsidR="00B52877" w:rsidRPr="00224587" w:rsidTr="00224587">
        <w:trPr>
          <w:trHeight w:val="145"/>
        </w:trPr>
        <w:tc>
          <w:tcPr>
            <w:tcW w:w="0" w:type="auto"/>
            <w:vMerge/>
            <w:vAlign w:val="center"/>
          </w:tcPr>
          <w:p w:rsidR="006315F5" w:rsidRPr="00224587" w:rsidRDefault="006315F5" w:rsidP="00224587">
            <w:pPr>
              <w:spacing w:after="0" w:line="240" w:lineRule="auto"/>
              <w:jc w:val="center"/>
              <w:rPr>
                <w:rFonts w:ascii="Times New Roman" w:hAnsi="Times New Roman"/>
                <w:sz w:val="24"/>
                <w:szCs w:val="24"/>
              </w:rPr>
            </w:pPr>
          </w:p>
        </w:tc>
        <w:tc>
          <w:tcPr>
            <w:tcW w:w="0" w:type="auto"/>
            <w:vMerge/>
            <w:vAlign w:val="center"/>
          </w:tcPr>
          <w:p w:rsidR="006315F5" w:rsidRPr="00224587" w:rsidRDefault="006315F5" w:rsidP="00224587">
            <w:pPr>
              <w:spacing w:after="0" w:line="240" w:lineRule="auto"/>
              <w:jc w:val="center"/>
              <w:rPr>
                <w:rFonts w:ascii="Times New Roman" w:hAnsi="Times New Roman"/>
                <w:sz w:val="24"/>
                <w:szCs w:val="24"/>
              </w:rPr>
            </w:pPr>
          </w:p>
        </w:tc>
        <w:tc>
          <w:tcPr>
            <w:tcW w:w="0" w:type="auto"/>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proofErr w:type="spellStart"/>
            <w:r w:rsidRPr="00224587">
              <w:rPr>
                <w:rFonts w:ascii="Times New Roman" w:hAnsi="Times New Roman"/>
                <w:sz w:val="18"/>
                <w:szCs w:val="18"/>
              </w:rPr>
              <w:t>отоп</w:t>
            </w:r>
            <w:proofErr w:type="spellEnd"/>
            <w:r w:rsidRPr="00224587">
              <w:rPr>
                <w:rFonts w:ascii="Times New Roman" w:hAnsi="Times New Roman"/>
                <w:sz w:val="18"/>
                <w:szCs w:val="18"/>
              </w:rPr>
              <w:t>-</w:t>
            </w:r>
          </w:p>
          <w:p w:rsidR="006315F5" w:rsidRPr="00224587" w:rsidRDefault="006315F5" w:rsidP="00224587">
            <w:pPr>
              <w:spacing w:after="0" w:line="240" w:lineRule="auto"/>
              <w:jc w:val="center"/>
              <w:rPr>
                <w:rFonts w:ascii="Times New Roman" w:hAnsi="Times New Roman"/>
                <w:sz w:val="24"/>
                <w:szCs w:val="24"/>
              </w:rPr>
            </w:pPr>
            <w:proofErr w:type="spellStart"/>
            <w:r w:rsidRPr="00224587">
              <w:rPr>
                <w:rFonts w:ascii="Times New Roman" w:hAnsi="Times New Roman"/>
                <w:sz w:val="18"/>
                <w:szCs w:val="18"/>
              </w:rPr>
              <w:t>ление</w:t>
            </w:r>
            <w:proofErr w:type="spellEnd"/>
          </w:p>
        </w:tc>
        <w:tc>
          <w:tcPr>
            <w:tcW w:w="0" w:type="auto"/>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proofErr w:type="spellStart"/>
            <w:r w:rsidRPr="00224587">
              <w:rPr>
                <w:rFonts w:ascii="Times New Roman" w:hAnsi="Times New Roman"/>
                <w:sz w:val="18"/>
                <w:szCs w:val="18"/>
              </w:rPr>
              <w:t>венти</w:t>
            </w:r>
            <w:proofErr w:type="spellEnd"/>
            <w:r w:rsidRPr="00224587">
              <w:rPr>
                <w:rFonts w:ascii="Times New Roman" w:hAnsi="Times New Roman"/>
                <w:sz w:val="18"/>
                <w:szCs w:val="18"/>
              </w:rPr>
              <w:t>-</w:t>
            </w:r>
          </w:p>
          <w:p w:rsidR="006315F5" w:rsidRPr="00224587" w:rsidRDefault="006315F5" w:rsidP="00224587">
            <w:pPr>
              <w:spacing w:after="0" w:line="240" w:lineRule="auto"/>
              <w:jc w:val="center"/>
              <w:rPr>
                <w:rFonts w:ascii="Times New Roman" w:hAnsi="Times New Roman"/>
                <w:sz w:val="24"/>
                <w:szCs w:val="24"/>
              </w:rPr>
            </w:pPr>
            <w:proofErr w:type="spellStart"/>
            <w:r w:rsidRPr="00224587">
              <w:rPr>
                <w:rFonts w:ascii="Times New Roman" w:hAnsi="Times New Roman"/>
                <w:sz w:val="18"/>
                <w:szCs w:val="18"/>
              </w:rPr>
              <w:t>ляция</w:t>
            </w:r>
            <w:proofErr w:type="spellEnd"/>
          </w:p>
        </w:tc>
        <w:tc>
          <w:tcPr>
            <w:tcW w:w="0" w:type="auto"/>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proofErr w:type="spellStart"/>
            <w:r w:rsidRPr="00224587">
              <w:rPr>
                <w:rFonts w:ascii="Times New Roman" w:hAnsi="Times New Roman"/>
                <w:sz w:val="18"/>
                <w:szCs w:val="18"/>
              </w:rPr>
              <w:t>гор</w:t>
            </w:r>
            <w:proofErr w:type="gramStart"/>
            <w:r w:rsidRPr="00224587">
              <w:rPr>
                <w:rFonts w:ascii="Times New Roman" w:hAnsi="Times New Roman"/>
                <w:sz w:val="18"/>
                <w:szCs w:val="18"/>
              </w:rPr>
              <w:t>.в</w:t>
            </w:r>
            <w:proofErr w:type="gramEnd"/>
            <w:r w:rsidRPr="00224587">
              <w:rPr>
                <w:rFonts w:ascii="Times New Roman" w:hAnsi="Times New Roman"/>
                <w:sz w:val="18"/>
                <w:szCs w:val="18"/>
              </w:rPr>
              <w:t>одо</w:t>
            </w:r>
            <w:proofErr w:type="spellEnd"/>
            <w:r w:rsidRPr="00224587">
              <w:rPr>
                <w:rFonts w:ascii="Times New Roman" w:hAnsi="Times New Roman"/>
                <w:sz w:val="18"/>
                <w:szCs w:val="18"/>
              </w:rPr>
              <w:t>-</w:t>
            </w:r>
          </w:p>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снабжение</w:t>
            </w:r>
          </w:p>
        </w:tc>
        <w:tc>
          <w:tcPr>
            <w:tcW w:w="0" w:type="auto"/>
            <w:vMerge/>
            <w:vAlign w:val="center"/>
          </w:tcPr>
          <w:p w:rsidR="006315F5" w:rsidRPr="00224587" w:rsidRDefault="006315F5" w:rsidP="00224587">
            <w:pPr>
              <w:spacing w:after="0" w:line="240" w:lineRule="auto"/>
              <w:jc w:val="center"/>
              <w:rPr>
                <w:rFonts w:ascii="Times New Roman" w:hAnsi="Times New Roman"/>
                <w:sz w:val="24"/>
                <w:szCs w:val="24"/>
              </w:rPr>
            </w:pPr>
          </w:p>
        </w:tc>
        <w:tc>
          <w:tcPr>
            <w:tcW w:w="0" w:type="auto"/>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proofErr w:type="spellStart"/>
            <w:r w:rsidRPr="00224587">
              <w:rPr>
                <w:rFonts w:ascii="Times New Roman" w:hAnsi="Times New Roman"/>
                <w:sz w:val="18"/>
                <w:szCs w:val="18"/>
              </w:rPr>
              <w:t>отоп</w:t>
            </w:r>
            <w:proofErr w:type="spellEnd"/>
            <w:r w:rsidRPr="00224587">
              <w:rPr>
                <w:rFonts w:ascii="Times New Roman" w:hAnsi="Times New Roman"/>
                <w:sz w:val="18"/>
                <w:szCs w:val="18"/>
              </w:rPr>
              <w:t>-</w:t>
            </w:r>
          </w:p>
          <w:p w:rsidR="006315F5" w:rsidRPr="00224587" w:rsidRDefault="006315F5" w:rsidP="00224587">
            <w:pPr>
              <w:spacing w:after="0" w:line="240" w:lineRule="auto"/>
              <w:jc w:val="center"/>
              <w:rPr>
                <w:rFonts w:ascii="Times New Roman" w:hAnsi="Times New Roman"/>
                <w:sz w:val="24"/>
                <w:szCs w:val="24"/>
              </w:rPr>
            </w:pPr>
            <w:proofErr w:type="spellStart"/>
            <w:r w:rsidRPr="00224587">
              <w:rPr>
                <w:rFonts w:ascii="Times New Roman" w:hAnsi="Times New Roman"/>
                <w:sz w:val="18"/>
                <w:szCs w:val="18"/>
              </w:rPr>
              <w:t>ление</w:t>
            </w:r>
            <w:proofErr w:type="spellEnd"/>
          </w:p>
        </w:tc>
        <w:tc>
          <w:tcPr>
            <w:tcW w:w="0" w:type="auto"/>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proofErr w:type="spellStart"/>
            <w:r w:rsidRPr="00224587">
              <w:rPr>
                <w:rFonts w:ascii="Times New Roman" w:hAnsi="Times New Roman"/>
                <w:sz w:val="18"/>
                <w:szCs w:val="18"/>
              </w:rPr>
              <w:t>венти</w:t>
            </w:r>
            <w:proofErr w:type="spellEnd"/>
            <w:r w:rsidRPr="00224587">
              <w:rPr>
                <w:rFonts w:ascii="Times New Roman" w:hAnsi="Times New Roman"/>
                <w:sz w:val="18"/>
                <w:szCs w:val="18"/>
              </w:rPr>
              <w:t>-</w:t>
            </w:r>
          </w:p>
          <w:p w:rsidR="006315F5" w:rsidRPr="00224587" w:rsidRDefault="006315F5" w:rsidP="00224587">
            <w:pPr>
              <w:spacing w:after="0" w:line="240" w:lineRule="auto"/>
              <w:jc w:val="center"/>
              <w:rPr>
                <w:rFonts w:ascii="Times New Roman" w:hAnsi="Times New Roman"/>
                <w:sz w:val="24"/>
                <w:szCs w:val="24"/>
              </w:rPr>
            </w:pPr>
            <w:proofErr w:type="spellStart"/>
            <w:r w:rsidRPr="00224587">
              <w:rPr>
                <w:rFonts w:ascii="Times New Roman" w:hAnsi="Times New Roman"/>
                <w:sz w:val="18"/>
                <w:szCs w:val="18"/>
              </w:rPr>
              <w:t>ляция</w:t>
            </w:r>
            <w:proofErr w:type="spellEnd"/>
          </w:p>
        </w:tc>
        <w:tc>
          <w:tcPr>
            <w:tcW w:w="0" w:type="auto"/>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proofErr w:type="spellStart"/>
            <w:r w:rsidRPr="00224587">
              <w:rPr>
                <w:rFonts w:ascii="Times New Roman" w:hAnsi="Times New Roman"/>
                <w:sz w:val="18"/>
                <w:szCs w:val="18"/>
              </w:rPr>
              <w:t>гор</w:t>
            </w:r>
            <w:proofErr w:type="gramStart"/>
            <w:r w:rsidRPr="00224587">
              <w:rPr>
                <w:rFonts w:ascii="Times New Roman" w:hAnsi="Times New Roman"/>
                <w:sz w:val="18"/>
                <w:szCs w:val="18"/>
              </w:rPr>
              <w:t>.в</w:t>
            </w:r>
            <w:proofErr w:type="gramEnd"/>
            <w:r w:rsidRPr="00224587">
              <w:rPr>
                <w:rFonts w:ascii="Times New Roman" w:hAnsi="Times New Roman"/>
                <w:sz w:val="18"/>
                <w:szCs w:val="18"/>
              </w:rPr>
              <w:t>одо</w:t>
            </w:r>
            <w:proofErr w:type="spellEnd"/>
            <w:r w:rsidRPr="00224587">
              <w:rPr>
                <w:rFonts w:ascii="Times New Roman" w:hAnsi="Times New Roman"/>
                <w:sz w:val="18"/>
                <w:szCs w:val="18"/>
              </w:rPr>
              <w:t>-</w:t>
            </w:r>
          </w:p>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снабжение</w:t>
            </w:r>
          </w:p>
        </w:tc>
        <w:tc>
          <w:tcPr>
            <w:tcW w:w="0" w:type="auto"/>
            <w:vMerge/>
            <w:vAlign w:val="center"/>
          </w:tcPr>
          <w:p w:rsidR="006315F5" w:rsidRPr="00224587" w:rsidRDefault="006315F5" w:rsidP="00224587">
            <w:pPr>
              <w:spacing w:after="0" w:line="240" w:lineRule="auto"/>
              <w:jc w:val="center"/>
              <w:rPr>
                <w:rFonts w:ascii="Times New Roman" w:hAnsi="Times New Roman"/>
                <w:sz w:val="24"/>
                <w:szCs w:val="24"/>
              </w:rPr>
            </w:pPr>
          </w:p>
        </w:tc>
        <w:tc>
          <w:tcPr>
            <w:tcW w:w="0" w:type="auto"/>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proofErr w:type="spellStart"/>
            <w:r w:rsidRPr="00224587">
              <w:rPr>
                <w:rFonts w:ascii="Times New Roman" w:hAnsi="Times New Roman"/>
                <w:sz w:val="18"/>
                <w:szCs w:val="18"/>
              </w:rPr>
              <w:t>отоп</w:t>
            </w:r>
            <w:proofErr w:type="spellEnd"/>
            <w:r w:rsidRPr="00224587">
              <w:rPr>
                <w:rFonts w:ascii="Times New Roman" w:hAnsi="Times New Roman"/>
                <w:sz w:val="18"/>
                <w:szCs w:val="18"/>
              </w:rPr>
              <w:t>-</w:t>
            </w:r>
          </w:p>
          <w:p w:rsidR="006315F5" w:rsidRPr="00224587" w:rsidRDefault="006315F5" w:rsidP="00224587">
            <w:pPr>
              <w:spacing w:after="0" w:line="240" w:lineRule="auto"/>
              <w:jc w:val="center"/>
              <w:rPr>
                <w:rFonts w:ascii="Times New Roman" w:hAnsi="Times New Roman"/>
                <w:sz w:val="24"/>
                <w:szCs w:val="24"/>
              </w:rPr>
            </w:pPr>
            <w:proofErr w:type="spellStart"/>
            <w:r w:rsidRPr="00224587">
              <w:rPr>
                <w:rFonts w:ascii="Times New Roman" w:hAnsi="Times New Roman"/>
                <w:sz w:val="18"/>
                <w:szCs w:val="18"/>
              </w:rPr>
              <w:t>леие</w:t>
            </w:r>
            <w:proofErr w:type="spellEnd"/>
          </w:p>
        </w:tc>
        <w:tc>
          <w:tcPr>
            <w:tcW w:w="0" w:type="auto"/>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proofErr w:type="spellStart"/>
            <w:r w:rsidRPr="00224587">
              <w:rPr>
                <w:rFonts w:ascii="Times New Roman" w:hAnsi="Times New Roman"/>
                <w:sz w:val="18"/>
                <w:szCs w:val="18"/>
              </w:rPr>
              <w:t>венти</w:t>
            </w:r>
            <w:proofErr w:type="spellEnd"/>
            <w:r w:rsidRPr="00224587">
              <w:rPr>
                <w:rFonts w:ascii="Times New Roman" w:hAnsi="Times New Roman"/>
                <w:sz w:val="18"/>
                <w:szCs w:val="18"/>
              </w:rPr>
              <w:t>-</w:t>
            </w:r>
          </w:p>
          <w:p w:rsidR="006315F5" w:rsidRPr="00224587" w:rsidRDefault="006315F5" w:rsidP="00224587">
            <w:pPr>
              <w:spacing w:after="0" w:line="240" w:lineRule="auto"/>
              <w:jc w:val="center"/>
              <w:rPr>
                <w:rFonts w:ascii="Times New Roman" w:hAnsi="Times New Roman"/>
                <w:sz w:val="24"/>
                <w:szCs w:val="24"/>
              </w:rPr>
            </w:pPr>
            <w:proofErr w:type="spellStart"/>
            <w:r w:rsidRPr="00224587">
              <w:rPr>
                <w:rFonts w:ascii="Times New Roman" w:hAnsi="Times New Roman"/>
                <w:sz w:val="18"/>
                <w:szCs w:val="18"/>
              </w:rPr>
              <w:t>ляция</w:t>
            </w:r>
            <w:proofErr w:type="spellEnd"/>
          </w:p>
        </w:tc>
        <w:tc>
          <w:tcPr>
            <w:tcW w:w="0" w:type="auto"/>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proofErr w:type="spellStart"/>
            <w:r w:rsidRPr="00224587">
              <w:rPr>
                <w:rFonts w:ascii="Times New Roman" w:hAnsi="Times New Roman"/>
                <w:sz w:val="18"/>
                <w:szCs w:val="18"/>
              </w:rPr>
              <w:t>гор</w:t>
            </w:r>
            <w:proofErr w:type="gramStart"/>
            <w:r w:rsidRPr="00224587">
              <w:rPr>
                <w:rFonts w:ascii="Times New Roman" w:hAnsi="Times New Roman"/>
                <w:sz w:val="18"/>
                <w:szCs w:val="18"/>
              </w:rPr>
              <w:t>.в</w:t>
            </w:r>
            <w:proofErr w:type="gramEnd"/>
            <w:r w:rsidRPr="00224587">
              <w:rPr>
                <w:rFonts w:ascii="Times New Roman" w:hAnsi="Times New Roman"/>
                <w:sz w:val="18"/>
                <w:szCs w:val="18"/>
              </w:rPr>
              <w:t>одо</w:t>
            </w:r>
            <w:proofErr w:type="spellEnd"/>
            <w:r w:rsidRPr="00224587">
              <w:rPr>
                <w:rFonts w:ascii="Times New Roman" w:hAnsi="Times New Roman"/>
                <w:sz w:val="18"/>
                <w:szCs w:val="18"/>
              </w:rPr>
              <w:t>-</w:t>
            </w:r>
          </w:p>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снабжение</w:t>
            </w:r>
          </w:p>
        </w:tc>
      </w:tr>
      <w:tr w:rsidR="00B52877" w:rsidRPr="00224587" w:rsidTr="00224587">
        <w:trPr>
          <w:trHeight w:val="272"/>
        </w:trPr>
        <w:tc>
          <w:tcPr>
            <w:tcW w:w="0" w:type="auto"/>
          </w:tcPr>
          <w:p w:rsidR="00F20BEF" w:rsidRDefault="00F20BEF" w:rsidP="00093C20">
            <w:pPr>
              <w:spacing w:after="0" w:line="240" w:lineRule="auto"/>
              <w:jc w:val="both"/>
              <w:rPr>
                <w:rFonts w:ascii="Times New Roman" w:hAnsi="Times New Roman"/>
                <w:b/>
                <w:bCs/>
                <w:i/>
                <w:iCs/>
                <w:sz w:val="20"/>
                <w:szCs w:val="20"/>
              </w:rPr>
            </w:pPr>
            <w:r w:rsidRPr="00224587">
              <w:rPr>
                <w:rFonts w:ascii="Times New Roman" w:hAnsi="Times New Roman"/>
                <w:b/>
                <w:bCs/>
                <w:i/>
                <w:iCs/>
                <w:sz w:val="20"/>
                <w:szCs w:val="20"/>
              </w:rPr>
              <w:t>Жилой район Центральный, всего,</w:t>
            </w:r>
          </w:p>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b/>
                <w:bCs/>
                <w:i/>
                <w:iCs/>
                <w:sz w:val="20"/>
                <w:szCs w:val="20"/>
              </w:rPr>
              <w:t xml:space="preserve"> в том числе:</w:t>
            </w:r>
          </w:p>
        </w:tc>
        <w:tc>
          <w:tcPr>
            <w:tcW w:w="0" w:type="auto"/>
          </w:tcPr>
          <w:p w:rsidR="00F20BEF" w:rsidRPr="006D5BBB" w:rsidRDefault="00F77A23" w:rsidP="00224587">
            <w:pPr>
              <w:spacing w:after="0" w:line="240" w:lineRule="auto"/>
              <w:jc w:val="both"/>
              <w:rPr>
                <w:rFonts w:ascii="Times New Roman" w:hAnsi="Times New Roman"/>
                <w:sz w:val="24"/>
                <w:szCs w:val="24"/>
              </w:rPr>
            </w:pPr>
            <w:r w:rsidRPr="006D5BBB">
              <w:rPr>
                <w:rFonts w:ascii="Times New Roman" w:hAnsi="Times New Roman"/>
                <w:iCs/>
                <w:sz w:val="20"/>
                <w:szCs w:val="20"/>
              </w:rPr>
              <w:t>13,82</w:t>
            </w:r>
          </w:p>
        </w:tc>
        <w:tc>
          <w:tcPr>
            <w:tcW w:w="0" w:type="auto"/>
          </w:tcPr>
          <w:p w:rsidR="00F20BEF" w:rsidRPr="006D5BBB" w:rsidRDefault="00F20BEF" w:rsidP="00224587">
            <w:pPr>
              <w:spacing w:after="0" w:line="240" w:lineRule="auto"/>
              <w:jc w:val="both"/>
              <w:rPr>
                <w:rFonts w:ascii="Times New Roman" w:hAnsi="Times New Roman"/>
                <w:sz w:val="24"/>
                <w:szCs w:val="24"/>
              </w:rPr>
            </w:pPr>
          </w:p>
        </w:tc>
        <w:tc>
          <w:tcPr>
            <w:tcW w:w="0" w:type="auto"/>
          </w:tcPr>
          <w:p w:rsidR="00F20BEF" w:rsidRPr="006D5BBB" w:rsidRDefault="00F20BEF" w:rsidP="00224587">
            <w:pPr>
              <w:spacing w:after="0" w:line="240" w:lineRule="auto"/>
              <w:jc w:val="both"/>
              <w:rPr>
                <w:rFonts w:ascii="Times New Roman" w:hAnsi="Times New Roman"/>
                <w:sz w:val="24"/>
                <w:szCs w:val="24"/>
              </w:rPr>
            </w:pPr>
          </w:p>
        </w:tc>
        <w:tc>
          <w:tcPr>
            <w:tcW w:w="0" w:type="auto"/>
          </w:tcPr>
          <w:p w:rsidR="00F20BEF" w:rsidRPr="006D5BBB" w:rsidRDefault="00F20BEF" w:rsidP="00224587">
            <w:pPr>
              <w:spacing w:after="0" w:line="240" w:lineRule="auto"/>
              <w:jc w:val="both"/>
              <w:rPr>
                <w:rFonts w:ascii="Times New Roman" w:hAnsi="Times New Roman"/>
                <w:sz w:val="24"/>
                <w:szCs w:val="24"/>
              </w:rPr>
            </w:pPr>
          </w:p>
        </w:tc>
        <w:tc>
          <w:tcPr>
            <w:tcW w:w="0" w:type="auto"/>
          </w:tcPr>
          <w:p w:rsidR="00F20BEF" w:rsidRPr="006D5BBB" w:rsidRDefault="006C6A4E" w:rsidP="006C6A4E">
            <w:pPr>
              <w:spacing w:after="0" w:line="240" w:lineRule="auto"/>
              <w:jc w:val="center"/>
              <w:rPr>
                <w:rFonts w:ascii="Times New Roman" w:hAnsi="Times New Roman"/>
                <w:sz w:val="24"/>
                <w:szCs w:val="24"/>
              </w:rPr>
            </w:pPr>
            <w:r w:rsidRPr="006D5BBB">
              <w:rPr>
                <w:rFonts w:ascii="Times New Roman" w:hAnsi="Times New Roman"/>
                <w:sz w:val="20"/>
                <w:szCs w:val="20"/>
              </w:rPr>
              <w:t>12,4</w:t>
            </w:r>
          </w:p>
        </w:tc>
        <w:tc>
          <w:tcPr>
            <w:tcW w:w="0" w:type="auto"/>
          </w:tcPr>
          <w:p w:rsidR="00F20BEF" w:rsidRPr="006D5BBB" w:rsidRDefault="00F20BEF" w:rsidP="00224587">
            <w:pPr>
              <w:spacing w:after="0" w:line="240" w:lineRule="auto"/>
              <w:jc w:val="both"/>
              <w:rPr>
                <w:rFonts w:ascii="Times New Roman" w:hAnsi="Times New Roman"/>
                <w:sz w:val="24"/>
                <w:szCs w:val="24"/>
              </w:rPr>
            </w:pPr>
          </w:p>
        </w:tc>
        <w:tc>
          <w:tcPr>
            <w:tcW w:w="0" w:type="auto"/>
          </w:tcPr>
          <w:p w:rsidR="00F20BEF" w:rsidRPr="006D5BBB" w:rsidRDefault="00F20BEF" w:rsidP="00224587">
            <w:pPr>
              <w:spacing w:after="0" w:line="240" w:lineRule="auto"/>
              <w:jc w:val="both"/>
              <w:rPr>
                <w:rFonts w:ascii="Times New Roman" w:hAnsi="Times New Roman"/>
                <w:sz w:val="24"/>
                <w:szCs w:val="24"/>
              </w:rPr>
            </w:pPr>
          </w:p>
        </w:tc>
        <w:tc>
          <w:tcPr>
            <w:tcW w:w="0" w:type="auto"/>
          </w:tcPr>
          <w:p w:rsidR="00F20BEF" w:rsidRPr="006D5BBB" w:rsidRDefault="00F20BEF" w:rsidP="00224587">
            <w:pPr>
              <w:spacing w:after="0" w:line="240" w:lineRule="auto"/>
              <w:jc w:val="both"/>
              <w:rPr>
                <w:rFonts w:ascii="Times New Roman" w:hAnsi="Times New Roman"/>
                <w:sz w:val="24"/>
                <w:szCs w:val="24"/>
              </w:rPr>
            </w:pPr>
          </w:p>
        </w:tc>
        <w:tc>
          <w:tcPr>
            <w:tcW w:w="0" w:type="auto"/>
          </w:tcPr>
          <w:p w:rsidR="00F20BEF" w:rsidRPr="006D5BBB" w:rsidRDefault="006C6A4E" w:rsidP="006C6A4E">
            <w:pPr>
              <w:spacing w:after="0" w:line="240" w:lineRule="auto"/>
              <w:jc w:val="center"/>
              <w:rPr>
                <w:rFonts w:ascii="Times New Roman" w:hAnsi="Times New Roman"/>
                <w:sz w:val="24"/>
                <w:szCs w:val="24"/>
              </w:rPr>
            </w:pPr>
            <w:r w:rsidRPr="006D5BBB">
              <w:rPr>
                <w:rFonts w:ascii="Times New Roman" w:hAnsi="Times New Roman"/>
                <w:sz w:val="20"/>
                <w:szCs w:val="20"/>
              </w:rPr>
              <w:t>10,09</w:t>
            </w:r>
          </w:p>
        </w:tc>
        <w:tc>
          <w:tcPr>
            <w:tcW w:w="0" w:type="auto"/>
          </w:tcPr>
          <w:p w:rsidR="00F20BEF" w:rsidRPr="00224587" w:rsidRDefault="00F20BEF" w:rsidP="00224587">
            <w:pPr>
              <w:spacing w:after="0" w:line="240" w:lineRule="auto"/>
              <w:jc w:val="both"/>
              <w:rPr>
                <w:rFonts w:ascii="Times New Roman" w:hAnsi="Times New Roman"/>
                <w:sz w:val="24"/>
                <w:szCs w:val="24"/>
              </w:rPr>
            </w:pPr>
          </w:p>
        </w:tc>
        <w:tc>
          <w:tcPr>
            <w:tcW w:w="0" w:type="auto"/>
          </w:tcPr>
          <w:p w:rsidR="00F20BEF" w:rsidRPr="00224587" w:rsidRDefault="00F20BEF" w:rsidP="00224587">
            <w:pPr>
              <w:spacing w:after="0" w:line="240" w:lineRule="auto"/>
              <w:jc w:val="both"/>
              <w:rPr>
                <w:rFonts w:ascii="Times New Roman" w:hAnsi="Times New Roman"/>
                <w:sz w:val="24"/>
                <w:szCs w:val="24"/>
              </w:rPr>
            </w:pPr>
          </w:p>
        </w:tc>
        <w:tc>
          <w:tcPr>
            <w:tcW w:w="0" w:type="auto"/>
          </w:tcPr>
          <w:p w:rsidR="00F20BEF" w:rsidRPr="00224587" w:rsidRDefault="00F20BEF" w:rsidP="00224587">
            <w:pPr>
              <w:spacing w:after="0" w:line="240" w:lineRule="auto"/>
              <w:jc w:val="both"/>
              <w:rPr>
                <w:rFonts w:ascii="Times New Roman" w:hAnsi="Times New Roman"/>
                <w:sz w:val="24"/>
                <w:szCs w:val="24"/>
              </w:rPr>
            </w:pP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13,82</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10,5</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3,32</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12,4</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9,424</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2,976</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10,09</w:t>
            </w:r>
          </w:p>
        </w:tc>
        <w:tc>
          <w:tcPr>
            <w:tcW w:w="0" w:type="auto"/>
          </w:tcPr>
          <w:p w:rsidR="00F20BEF" w:rsidRPr="006C6A4E" w:rsidRDefault="00F20BEF" w:rsidP="00F20BEF">
            <w:pPr>
              <w:spacing w:after="0" w:line="240" w:lineRule="auto"/>
              <w:jc w:val="center"/>
              <w:rPr>
                <w:rFonts w:ascii="Times New Roman" w:hAnsi="Times New Roman"/>
                <w:sz w:val="20"/>
                <w:szCs w:val="20"/>
              </w:rPr>
            </w:pPr>
            <w:r w:rsidRPr="006C6A4E">
              <w:rPr>
                <w:rFonts w:ascii="Times New Roman" w:hAnsi="Times New Roman"/>
                <w:sz w:val="20"/>
                <w:szCs w:val="20"/>
              </w:rPr>
              <w:t>7,67</w:t>
            </w:r>
          </w:p>
        </w:tc>
        <w:tc>
          <w:tcPr>
            <w:tcW w:w="0" w:type="auto"/>
          </w:tcPr>
          <w:p w:rsidR="00F20BEF" w:rsidRPr="00F20BEF" w:rsidRDefault="00F20BEF"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F20BEF" w:rsidP="00F20BEF">
            <w:pPr>
              <w:spacing w:after="0" w:line="240" w:lineRule="auto"/>
              <w:jc w:val="center"/>
              <w:rPr>
                <w:rFonts w:ascii="Times New Roman" w:hAnsi="Times New Roman"/>
                <w:sz w:val="20"/>
                <w:szCs w:val="20"/>
              </w:rPr>
            </w:pPr>
            <w:r>
              <w:rPr>
                <w:rFonts w:ascii="Times New Roman" w:hAnsi="Times New Roman"/>
                <w:sz w:val="20"/>
                <w:szCs w:val="20"/>
              </w:rPr>
              <w:t>2,42</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F20BEF" w:rsidRDefault="00F20BEF"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F20BEF"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F20BEF" w:rsidP="00F20BEF">
            <w:pPr>
              <w:spacing w:after="0" w:line="240" w:lineRule="auto"/>
              <w:jc w:val="center"/>
              <w:rPr>
                <w:rFonts w:ascii="Times New Roman" w:hAnsi="Times New Roman"/>
                <w:sz w:val="20"/>
                <w:szCs w:val="20"/>
              </w:rPr>
            </w:pPr>
            <w:r>
              <w:rPr>
                <w:rFonts w:ascii="Times New Roman" w:hAnsi="Times New Roman"/>
                <w:sz w:val="20"/>
                <w:szCs w:val="20"/>
              </w:rPr>
              <w:t>0</w:t>
            </w:r>
          </w:p>
        </w:tc>
      </w:tr>
      <w:tr w:rsidR="00B52877" w:rsidRPr="00224587" w:rsidTr="00224587">
        <w:trPr>
          <w:trHeight w:val="272"/>
        </w:trPr>
        <w:tc>
          <w:tcPr>
            <w:tcW w:w="0" w:type="auto"/>
          </w:tcPr>
          <w:p w:rsidR="00F20BEF" w:rsidRDefault="00F20BEF" w:rsidP="00093C20">
            <w:pPr>
              <w:spacing w:after="0" w:line="240" w:lineRule="auto"/>
              <w:jc w:val="both"/>
              <w:rPr>
                <w:rFonts w:ascii="Times New Roman" w:hAnsi="Times New Roman"/>
                <w:b/>
                <w:bCs/>
                <w:i/>
                <w:iCs/>
                <w:sz w:val="20"/>
                <w:szCs w:val="20"/>
              </w:rPr>
            </w:pPr>
            <w:r>
              <w:rPr>
                <w:rFonts w:ascii="Times New Roman" w:hAnsi="Times New Roman"/>
                <w:b/>
                <w:bCs/>
                <w:i/>
                <w:iCs/>
                <w:sz w:val="20"/>
                <w:szCs w:val="20"/>
              </w:rPr>
              <w:t xml:space="preserve">Жилой район  </w:t>
            </w:r>
            <w:proofErr w:type="spellStart"/>
            <w:r>
              <w:rPr>
                <w:rFonts w:ascii="Times New Roman" w:hAnsi="Times New Roman"/>
                <w:b/>
                <w:bCs/>
                <w:i/>
                <w:iCs/>
                <w:sz w:val="20"/>
                <w:szCs w:val="20"/>
              </w:rPr>
              <w:t>Краснослободской</w:t>
            </w:r>
            <w:proofErr w:type="spellEnd"/>
            <w:r w:rsidRPr="00224587">
              <w:rPr>
                <w:rFonts w:ascii="Times New Roman" w:hAnsi="Times New Roman"/>
                <w:b/>
                <w:bCs/>
                <w:i/>
                <w:iCs/>
                <w:sz w:val="20"/>
                <w:szCs w:val="20"/>
              </w:rPr>
              <w:t>, всего,</w:t>
            </w:r>
          </w:p>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b/>
                <w:bCs/>
                <w:i/>
                <w:iCs/>
                <w:sz w:val="20"/>
                <w:szCs w:val="20"/>
              </w:rPr>
              <w:t xml:space="preserve"> в том числе:</w:t>
            </w:r>
          </w:p>
        </w:tc>
        <w:tc>
          <w:tcPr>
            <w:tcW w:w="0" w:type="auto"/>
          </w:tcPr>
          <w:p w:rsidR="00F20BEF" w:rsidRPr="006D5BBB" w:rsidRDefault="00F77A23" w:rsidP="00F20BEF">
            <w:pPr>
              <w:spacing w:after="0" w:line="240" w:lineRule="auto"/>
              <w:jc w:val="center"/>
              <w:rPr>
                <w:rFonts w:ascii="Times New Roman" w:hAnsi="Times New Roman"/>
                <w:sz w:val="20"/>
                <w:szCs w:val="20"/>
              </w:rPr>
            </w:pPr>
            <w:r w:rsidRPr="006D5BBB">
              <w:rPr>
                <w:rFonts w:ascii="Times New Roman" w:hAnsi="Times New Roman"/>
                <w:sz w:val="20"/>
                <w:szCs w:val="20"/>
              </w:rPr>
              <w:t>3,51</w:t>
            </w: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6C6A4E" w:rsidP="00F20BEF">
            <w:pPr>
              <w:spacing w:after="0" w:line="240" w:lineRule="auto"/>
              <w:jc w:val="center"/>
              <w:rPr>
                <w:rFonts w:ascii="Times New Roman" w:hAnsi="Times New Roman"/>
                <w:sz w:val="20"/>
                <w:szCs w:val="20"/>
              </w:rPr>
            </w:pPr>
            <w:r w:rsidRPr="006D5BBB">
              <w:rPr>
                <w:rFonts w:ascii="Times New Roman" w:hAnsi="Times New Roman"/>
                <w:sz w:val="20"/>
                <w:szCs w:val="20"/>
              </w:rPr>
              <w:t>15,83</w:t>
            </w: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6C6A4E" w:rsidP="00F20BEF">
            <w:pPr>
              <w:spacing w:after="0" w:line="240" w:lineRule="auto"/>
              <w:jc w:val="center"/>
              <w:rPr>
                <w:rFonts w:ascii="Times New Roman" w:hAnsi="Times New Roman"/>
                <w:sz w:val="20"/>
                <w:szCs w:val="20"/>
              </w:rPr>
            </w:pPr>
            <w:r w:rsidRPr="006D5BBB">
              <w:rPr>
                <w:rFonts w:ascii="Times New Roman" w:hAnsi="Times New Roman"/>
                <w:sz w:val="20"/>
                <w:szCs w:val="20"/>
              </w:rPr>
              <w:t>19,27</w:t>
            </w:r>
          </w:p>
        </w:tc>
        <w:tc>
          <w:tcPr>
            <w:tcW w:w="0" w:type="auto"/>
          </w:tcPr>
          <w:p w:rsidR="00F20BEF" w:rsidRPr="00F20BEF" w:rsidRDefault="00F20BEF" w:rsidP="00F20BEF">
            <w:pPr>
              <w:spacing w:after="0" w:line="240" w:lineRule="auto"/>
              <w:jc w:val="center"/>
              <w:rPr>
                <w:rFonts w:ascii="Times New Roman" w:hAnsi="Times New Roman"/>
                <w:sz w:val="20"/>
                <w:szCs w:val="20"/>
              </w:rPr>
            </w:pPr>
          </w:p>
        </w:tc>
        <w:tc>
          <w:tcPr>
            <w:tcW w:w="0" w:type="auto"/>
          </w:tcPr>
          <w:p w:rsidR="00F20BEF" w:rsidRPr="00F20BEF" w:rsidRDefault="00F20BEF" w:rsidP="00F20BEF">
            <w:pPr>
              <w:spacing w:after="0" w:line="240" w:lineRule="auto"/>
              <w:jc w:val="center"/>
              <w:rPr>
                <w:rFonts w:ascii="Times New Roman" w:hAnsi="Times New Roman"/>
                <w:sz w:val="20"/>
                <w:szCs w:val="20"/>
              </w:rPr>
            </w:pPr>
          </w:p>
        </w:tc>
        <w:tc>
          <w:tcPr>
            <w:tcW w:w="0" w:type="auto"/>
          </w:tcPr>
          <w:p w:rsidR="00F20BEF" w:rsidRPr="00F20BEF" w:rsidRDefault="00F20BEF" w:rsidP="00F20BEF">
            <w:pPr>
              <w:spacing w:after="0" w:line="240" w:lineRule="auto"/>
              <w:jc w:val="center"/>
              <w:rPr>
                <w:rFonts w:ascii="Times New Roman" w:hAnsi="Times New Roman"/>
                <w:sz w:val="20"/>
                <w:szCs w:val="20"/>
              </w:rPr>
            </w:pP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0" w:type="auto"/>
          </w:tcPr>
          <w:p w:rsidR="00F20BEF" w:rsidRPr="00F77A23" w:rsidRDefault="00595DF3" w:rsidP="00F20BEF">
            <w:pPr>
              <w:spacing w:after="0" w:line="240" w:lineRule="auto"/>
              <w:jc w:val="center"/>
              <w:rPr>
                <w:rFonts w:ascii="Times New Roman" w:hAnsi="Times New Roman"/>
                <w:sz w:val="20"/>
                <w:szCs w:val="20"/>
              </w:rPr>
            </w:pPr>
            <w:r w:rsidRPr="00F77A23">
              <w:rPr>
                <w:rFonts w:ascii="Times New Roman" w:hAnsi="Times New Roman"/>
                <w:sz w:val="20"/>
                <w:szCs w:val="20"/>
              </w:rPr>
              <w:t>2,21</w:t>
            </w:r>
          </w:p>
        </w:tc>
        <w:tc>
          <w:tcPr>
            <w:tcW w:w="0" w:type="auto"/>
          </w:tcPr>
          <w:p w:rsidR="00F20BEF" w:rsidRPr="00F20BEF" w:rsidRDefault="00595DF3" w:rsidP="00595DF3">
            <w:pPr>
              <w:spacing w:after="0" w:line="240" w:lineRule="auto"/>
              <w:jc w:val="center"/>
              <w:rPr>
                <w:rFonts w:ascii="Times New Roman" w:hAnsi="Times New Roman"/>
                <w:sz w:val="20"/>
                <w:szCs w:val="20"/>
              </w:rPr>
            </w:pPr>
            <w:r>
              <w:rPr>
                <w:rFonts w:ascii="Times New Roman" w:hAnsi="Times New Roman"/>
                <w:sz w:val="20"/>
                <w:szCs w:val="20"/>
              </w:rPr>
              <w:t>1,68</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0,53</w:t>
            </w:r>
          </w:p>
        </w:tc>
        <w:tc>
          <w:tcPr>
            <w:tcW w:w="0" w:type="auto"/>
          </w:tcPr>
          <w:p w:rsidR="00F20BEF" w:rsidRPr="006C6A4E" w:rsidRDefault="00595DF3" w:rsidP="00F20BEF">
            <w:pPr>
              <w:spacing w:after="0" w:line="240" w:lineRule="auto"/>
              <w:jc w:val="center"/>
              <w:rPr>
                <w:rFonts w:ascii="Times New Roman" w:hAnsi="Times New Roman"/>
                <w:sz w:val="20"/>
                <w:szCs w:val="20"/>
              </w:rPr>
            </w:pPr>
            <w:r w:rsidRPr="006C6A4E">
              <w:rPr>
                <w:rFonts w:ascii="Times New Roman" w:hAnsi="Times New Roman"/>
                <w:sz w:val="20"/>
                <w:szCs w:val="20"/>
              </w:rPr>
              <w:t>12,09</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9,18</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2,9</w:t>
            </w:r>
          </w:p>
        </w:tc>
        <w:tc>
          <w:tcPr>
            <w:tcW w:w="0" w:type="auto"/>
          </w:tcPr>
          <w:p w:rsidR="00F20BEF" w:rsidRPr="006C6A4E" w:rsidRDefault="00595DF3" w:rsidP="00F20BEF">
            <w:pPr>
              <w:spacing w:after="0" w:line="240" w:lineRule="auto"/>
              <w:jc w:val="center"/>
              <w:rPr>
                <w:rFonts w:ascii="Times New Roman" w:hAnsi="Times New Roman"/>
                <w:sz w:val="20"/>
                <w:szCs w:val="20"/>
              </w:rPr>
            </w:pPr>
            <w:r w:rsidRPr="006C6A4E">
              <w:rPr>
                <w:rFonts w:ascii="Times New Roman" w:hAnsi="Times New Roman"/>
                <w:sz w:val="20"/>
                <w:szCs w:val="20"/>
              </w:rPr>
              <w:t>16,03</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12,18</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3,85</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0" w:type="auto"/>
          </w:tcPr>
          <w:p w:rsidR="00F20BEF" w:rsidRPr="00F77A23" w:rsidRDefault="00595DF3" w:rsidP="00F20BEF">
            <w:pPr>
              <w:spacing w:after="0" w:line="240" w:lineRule="auto"/>
              <w:jc w:val="center"/>
              <w:rPr>
                <w:rFonts w:ascii="Times New Roman" w:hAnsi="Times New Roman"/>
                <w:sz w:val="20"/>
                <w:szCs w:val="20"/>
              </w:rPr>
            </w:pPr>
            <w:r w:rsidRPr="00F77A23">
              <w:rPr>
                <w:rFonts w:ascii="Times New Roman" w:hAnsi="Times New Roman"/>
                <w:sz w:val="20"/>
                <w:szCs w:val="20"/>
              </w:rPr>
              <w:t>1,3</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0,67</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0,63</w:t>
            </w:r>
          </w:p>
        </w:tc>
        <w:tc>
          <w:tcPr>
            <w:tcW w:w="0" w:type="auto"/>
          </w:tcPr>
          <w:p w:rsidR="00F20BEF" w:rsidRPr="006C6A4E" w:rsidRDefault="00595DF3" w:rsidP="00F20BEF">
            <w:pPr>
              <w:spacing w:after="0" w:line="240" w:lineRule="auto"/>
              <w:jc w:val="center"/>
              <w:rPr>
                <w:rFonts w:ascii="Times New Roman" w:hAnsi="Times New Roman"/>
                <w:sz w:val="20"/>
                <w:szCs w:val="20"/>
              </w:rPr>
            </w:pPr>
            <w:r w:rsidRPr="006C6A4E">
              <w:rPr>
                <w:rFonts w:ascii="Times New Roman" w:hAnsi="Times New Roman"/>
                <w:sz w:val="20"/>
                <w:szCs w:val="20"/>
              </w:rPr>
              <w:t>3,74</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1,94</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1,8</w:t>
            </w:r>
          </w:p>
        </w:tc>
        <w:tc>
          <w:tcPr>
            <w:tcW w:w="0" w:type="auto"/>
          </w:tcPr>
          <w:p w:rsidR="00F20BEF" w:rsidRPr="006C6A4E" w:rsidRDefault="00595DF3" w:rsidP="00F20BEF">
            <w:pPr>
              <w:spacing w:after="0" w:line="240" w:lineRule="auto"/>
              <w:jc w:val="center"/>
              <w:rPr>
                <w:rFonts w:ascii="Times New Roman" w:hAnsi="Times New Roman"/>
                <w:sz w:val="20"/>
                <w:szCs w:val="20"/>
              </w:rPr>
            </w:pPr>
            <w:r w:rsidRPr="006C6A4E">
              <w:rPr>
                <w:rFonts w:ascii="Times New Roman" w:hAnsi="Times New Roman"/>
                <w:sz w:val="20"/>
                <w:szCs w:val="20"/>
              </w:rPr>
              <w:t>3,24</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1,68</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1,55</w:t>
            </w:r>
          </w:p>
        </w:tc>
      </w:tr>
      <w:tr w:rsidR="00B52877" w:rsidRPr="00224587" w:rsidTr="00224587">
        <w:trPr>
          <w:trHeight w:val="272"/>
        </w:trPr>
        <w:tc>
          <w:tcPr>
            <w:tcW w:w="0" w:type="auto"/>
          </w:tcPr>
          <w:p w:rsidR="00F20BEF" w:rsidRDefault="00F20BEF" w:rsidP="00093C20">
            <w:pPr>
              <w:spacing w:after="0" w:line="240" w:lineRule="auto"/>
              <w:jc w:val="both"/>
              <w:rPr>
                <w:rFonts w:ascii="Times New Roman" w:hAnsi="Times New Roman"/>
                <w:b/>
                <w:bCs/>
                <w:i/>
                <w:iCs/>
                <w:sz w:val="20"/>
                <w:szCs w:val="20"/>
              </w:rPr>
            </w:pPr>
            <w:r w:rsidRPr="00224587">
              <w:rPr>
                <w:rFonts w:ascii="Times New Roman" w:hAnsi="Times New Roman"/>
                <w:b/>
                <w:bCs/>
                <w:i/>
                <w:iCs/>
                <w:sz w:val="20"/>
                <w:szCs w:val="20"/>
              </w:rPr>
              <w:t xml:space="preserve">Жилой район </w:t>
            </w:r>
            <w:proofErr w:type="spellStart"/>
            <w:r>
              <w:rPr>
                <w:rFonts w:ascii="Times New Roman" w:hAnsi="Times New Roman"/>
                <w:b/>
                <w:bCs/>
                <w:i/>
                <w:iCs/>
                <w:sz w:val="20"/>
                <w:szCs w:val="20"/>
              </w:rPr>
              <w:t>Новопятигорский</w:t>
            </w:r>
            <w:proofErr w:type="spellEnd"/>
            <w:r w:rsidRPr="00224587">
              <w:rPr>
                <w:rFonts w:ascii="Times New Roman" w:hAnsi="Times New Roman"/>
                <w:b/>
                <w:bCs/>
                <w:i/>
                <w:iCs/>
                <w:sz w:val="20"/>
                <w:szCs w:val="20"/>
              </w:rPr>
              <w:t>, всего,</w:t>
            </w:r>
          </w:p>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b/>
                <w:bCs/>
                <w:i/>
                <w:iCs/>
                <w:sz w:val="20"/>
                <w:szCs w:val="20"/>
              </w:rPr>
              <w:t xml:space="preserve"> в том числе:</w:t>
            </w:r>
          </w:p>
        </w:tc>
        <w:tc>
          <w:tcPr>
            <w:tcW w:w="0" w:type="auto"/>
          </w:tcPr>
          <w:p w:rsidR="00F20BEF" w:rsidRPr="006D5BBB" w:rsidRDefault="00F77A23" w:rsidP="00F20BEF">
            <w:pPr>
              <w:spacing w:after="0" w:line="240" w:lineRule="auto"/>
              <w:jc w:val="center"/>
              <w:rPr>
                <w:rFonts w:ascii="Times New Roman" w:hAnsi="Times New Roman"/>
                <w:sz w:val="20"/>
                <w:szCs w:val="20"/>
              </w:rPr>
            </w:pPr>
            <w:r w:rsidRPr="006D5BBB">
              <w:rPr>
                <w:rFonts w:ascii="Times New Roman" w:hAnsi="Times New Roman"/>
                <w:sz w:val="20"/>
                <w:szCs w:val="20"/>
              </w:rPr>
              <w:t>9,26</w:t>
            </w: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6C6A4E" w:rsidP="00F20BEF">
            <w:pPr>
              <w:spacing w:after="0" w:line="240" w:lineRule="auto"/>
              <w:jc w:val="center"/>
              <w:rPr>
                <w:rFonts w:ascii="Times New Roman" w:hAnsi="Times New Roman"/>
                <w:sz w:val="20"/>
                <w:szCs w:val="20"/>
              </w:rPr>
            </w:pPr>
            <w:r w:rsidRPr="006D5BBB">
              <w:rPr>
                <w:rFonts w:ascii="Times New Roman" w:hAnsi="Times New Roman"/>
                <w:sz w:val="20"/>
                <w:szCs w:val="20"/>
              </w:rPr>
              <w:t>10,4</w:t>
            </w: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6C6A4E" w:rsidP="00F20BEF">
            <w:pPr>
              <w:spacing w:after="0" w:line="240" w:lineRule="auto"/>
              <w:jc w:val="center"/>
              <w:rPr>
                <w:rFonts w:ascii="Times New Roman" w:hAnsi="Times New Roman"/>
                <w:sz w:val="20"/>
                <w:szCs w:val="20"/>
              </w:rPr>
            </w:pPr>
            <w:r w:rsidRPr="006D5BBB">
              <w:rPr>
                <w:rFonts w:ascii="Times New Roman" w:hAnsi="Times New Roman"/>
                <w:sz w:val="20"/>
                <w:szCs w:val="20"/>
              </w:rPr>
              <w:t>7,82</w:t>
            </w:r>
          </w:p>
        </w:tc>
        <w:tc>
          <w:tcPr>
            <w:tcW w:w="0" w:type="auto"/>
          </w:tcPr>
          <w:p w:rsidR="00F20BEF" w:rsidRPr="00F20BEF" w:rsidRDefault="00F20BEF" w:rsidP="00F20BEF">
            <w:pPr>
              <w:spacing w:after="0" w:line="240" w:lineRule="auto"/>
              <w:jc w:val="center"/>
              <w:rPr>
                <w:rFonts w:ascii="Times New Roman" w:hAnsi="Times New Roman"/>
                <w:sz w:val="20"/>
                <w:szCs w:val="20"/>
              </w:rPr>
            </w:pPr>
          </w:p>
        </w:tc>
        <w:tc>
          <w:tcPr>
            <w:tcW w:w="0" w:type="auto"/>
          </w:tcPr>
          <w:p w:rsidR="00F20BEF" w:rsidRPr="00F20BEF" w:rsidRDefault="00F20BEF" w:rsidP="00F20BEF">
            <w:pPr>
              <w:spacing w:after="0" w:line="240" w:lineRule="auto"/>
              <w:jc w:val="center"/>
              <w:rPr>
                <w:rFonts w:ascii="Times New Roman" w:hAnsi="Times New Roman"/>
                <w:sz w:val="20"/>
                <w:szCs w:val="20"/>
              </w:rPr>
            </w:pPr>
          </w:p>
        </w:tc>
        <w:tc>
          <w:tcPr>
            <w:tcW w:w="0" w:type="auto"/>
          </w:tcPr>
          <w:p w:rsidR="00F20BEF" w:rsidRPr="00F20BEF" w:rsidRDefault="00F20BEF" w:rsidP="00F20BEF">
            <w:pPr>
              <w:spacing w:after="0" w:line="240" w:lineRule="auto"/>
              <w:jc w:val="center"/>
              <w:rPr>
                <w:rFonts w:ascii="Times New Roman" w:hAnsi="Times New Roman"/>
                <w:sz w:val="20"/>
                <w:szCs w:val="20"/>
              </w:rPr>
            </w:pP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0" w:type="auto"/>
          </w:tcPr>
          <w:p w:rsidR="00F20BEF" w:rsidRPr="00F77A23" w:rsidRDefault="00F77A23" w:rsidP="00F20BEF">
            <w:pPr>
              <w:spacing w:after="0" w:line="240" w:lineRule="auto"/>
              <w:jc w:val="center"/>
              <w:rPr>
                <w:rFonts w:ascii="Times New Roman" w:hAnsi="Times New Roman"/>
                <w:sz w:val="20"/>
                <w:szCs w:val="20"/>
              </w:rPr>
            </w:pPr>
            <w:r w:rsidRPr="00F77A23">
              <w:rPr>
                <w:rFonts w:ascii="Times New Roman" w:hAnsi="Times New Roman"/>
                <w:sz w:val="20"/>
                <w:szCs w:val="20"/>
              </w:rPr>
              <w:t>5,4</w:t>
            </w:r>
          </w:p>
        </w:tc>
        <w:tc>
          <w:tcPr>
            <w:tcW w:w="0" w:type="auto"/>
          </w:tcPr>
          <w:p w:rsidR="00F20BEF" w:rsidRPr="00F20BEF"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4,1</w:t>
            </w:r>
          </w:p>
        </w:tc>
        <w:tc>
          <w:tcPr>
            <w:tcW w:w="0" w:type="auto"/>
          </w:tcPr>
          <w:p w:rsidR="00F20BEF" w:rsidRPr="00F20BEF"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1,3</w:t>
            </w:r>
          </w:p>
        </w:tc>
        <w:tc>
          <w:tcPr>
            <w:tcW w:w="0" w:type="auto"/>
          </w:tcPr>
          <w:p w:rsidR="00F20BEF" w:rsidRPr="006C6A4E" w:rsidRDefault="00F77A23" w:rsidP="00F20BEF">
            <w:pPr>
              <w:spacing w:after="0" w:line="240" w:lineRule="auto"/>
              <w:jc w:val="center"/>
              <w:rPr>
                <w:rFonts w:ascii="Times New Roman" w:hAnsi="Times New Roman"/>
                <w:sz w:val="20"/>
                <w:szCs w:val="20"/>
              </w:rPr>
            </w:pPr>
            <w:r w:rsidRPr="006C6A4E">
              <w:rPr>
                <w:rFonts w:ascii="Times New Roman" w:hAnsi="Times New Roman"/>
                <w:sz w:val="20"/>
                <w:szCs w:val="20"/>
              </w:rPr>
              <w:t>7,54</w:t>
            </w:r>
          </w:p>
        </w:tc>
        <w:tc>
          <w:tcPr>
            <w:tcW w:w="0" w:type="auto"/>
          </w:tcPr>
          <w:p w:rsidR="00F20BEF" w:rsidRPr="006C6A4E"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5,73</w:t>
            </w:r>
          </w:p>
        </w:tc>
        <w:tc>
          <w:tcPr>
            <w:tcW w:w="0" w:type="auto"/>
          </w:tcPr>
          <w:p w:rsidR="00F20BEF" w:rsidRPr="006C6A4E"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6C6A4E"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1,81</w:t>
            </w:r>
          </w:p>
        </w:tc>
        <w:tc>
          <w:tcPr>
            <w:tcW w:w="0" w:type="auto"/>
          </w:tcPr>
          <w:p w:rsidR="00F20BEF" w:rsidRPr="006C6A4E" w:rsidRDefault="00F77A23" w:rsidP="00F20BEF">
            <w:pPr>
              <w:spacing w:after="0" w:line="240" w:lineRule="auto"/>
              <w:jc w:val="center"/>
              <w:rPr>
                <w:rFonts w:ascii="Times New Roman" w:hAnsi="Times New Roman"/>
                <w:sz w:val="20"/>
                <w:szCs w:val="20"/>
              </w:rPr>
            </w:pPr>
            <w:r w:rsidRPr="006C6A4E">
              <w:rPr>
                <w:rFonts w:ascii="Times New Roman" w:hAnsi="Times New Roman"/>
                <w:sz w:val="20"/>
                <w:szCs w:val="20"/>
              </w:rPr>
              <w:t>5,73</w:t>
            </w:r>
          </w:p>
        </w:tc>
        <w:tc>
          <w:tcPr>
            <w:tcW w:w="0" w:type="auto"/>
          </w:tcPr>
          <w:p w:rsidR="00F20BEF" w:rsidRPr="00F20BEF"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4,35</w:t>
            </w:r>
          </w:p>
        </w:tc>
        <w:tc>
          <w:tcPr>
            <w:tcW w:w="0" w:type="auto"/>
          </w:tcPr>
          <w:p w:rsidR="00F20BEF" w:rsidRPr="00F20BEF"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1,37</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0" w:type="auto"/>
          </w:tcPr>
          <w:p w:rsidR="00F20BEF" w:rsidRPr="00F77A23" w:rsidRDefault="00F77A23" w:rsidP="00F20BEF">
            <w:pPr>
              <w:spacing w:after="0" w:line="240" w:lineRule="auto"/>
              <w:jc w:val="center"/>
              <w:rPr>
                <w:rFonts w:ascii="Times New Roman" w:hAnsi="Times New Roman"/>
                <w:sz w:val="20"/>
                <w:szCs w:val="20"/>
              </w:rPr>
            </w:pPr>
            <w:r w:rsidRPr="00F77A23">
              <w:rPr>
                <w:rFonts w:ascii="Times New Roman" w:hAnsi="Times New Roman"/>
                <w:sz w:val="20"/>
                <w:szCs w:val="20"/>
              </w:rPr>
              <w:t>3,86</w:t>
            </w:r>
          </w:p>
        </w:tc>
        <w:tc>
          <w:tcPr>
            <w:tcW w:w="0" w:type="auto"/>
          </w:tcPr>
          <w:p w:rsidR="00F20BEF" w:rsidRPr="00F20BEF"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2,01</w:t>
            </w:r>
          </w:p>
        </w:tc>
        <w:tc>
          <w:tcPr>
            <w:tcW w:w="0" w:type="auto"/>
          </w:tcPr>
          <w:p w:rsidR="00F20BEF" w:rsidRPr="00F20BEF"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1,85</w:t>
            </w:r>
          </w:p>
        </w:tc>
        <w:tc>
          <w:tcPr>
            <w:tcW w:w="0" w:type="auto"/>
          </w:tcPr>
          <w:p w:rsidR="00F20BEF" w:rsidRPr="006C6A4E" w:rsidRDefault="00F77A23" w:rsidP="00F20BEF">
            <w:pPr>
              <w:spacing w:after="0" w:line="240" w:lineRule="auto"/>
              <w:jc w:val="center"/>
              <w:rPr>
                <w:rFonts w:ascii="Times New Roman" w:hAnsi="Times New Roman"/>
                <w:sz w:val="20"/>
                <w:szCs w:val="20"/>
              </w:rPr>
            </w:pPr>
            <w:r w:rsidRPr="006C6A4E">
              <w:rPr>
                <w:rFonts w:ascii="Times New Roman" w:hAnsi="Times New Roman"/>
                <w:sz w:val="20"/>
                <w:szCs w:val="20"/>
              </w:rPr>
              <w:t>2,86</w:t>
            </w:r>
          </w:p>
        </w:tc>
        <w:tc>
          <w:tcPr>
            <w:tcW w:w="0" w:type="auto"/>
          </w:tcPr>
          <w:p w:rsidR="00F20BEF" w:rsidRPr="006C6A4E"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1,49</w:t>
            </w:r>
          </w:p>
        </w:tc>
        <w:tc>
          <w:tcPr>
            <w:tcW w:w="0" w:type="auto"/>
          </w:tcPr>
          <w:p w:rsidR="00F20BEF" w:rsidRPr="006C6A4E"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6C6A4E"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1,37</w:t>
            </w:r>
          </w:p>
        </w:tc>
        <w:tc>
          <w:tcPr>
            <w:tcW w:w="0" w:type="auto"/>
          </w:tcPr>
          <w:p w:rsidR="00F20BEF" w:rsidRPr="006C6A4E" w:rsidRDefault="00F77A23" w:rsidP="00F20BEF">
            <w:pPr>
              <w:spacing w:after="0" w:line="240" w:lineRule="auto"/>
              <w:jc w:val="center"/>
              <w:rPr>
                <w:rFonts w:ascii="Times New Roman" w:hAnsi="Times New Roman"/>
                <w:sz w:val="20"/>
                <w:szCs w:val="20"/>
              </w:rPr>
            </w:pPr>
            <w:r w:rsidRPr="006C6A4E">
              <w:rPr>
                <w:rFonts w:ascii="Times New Roman" w:hAnsi="Times New Roman"/>
                <w:sz w:val="20"/>
                <w:szCs w:val="20"/>
              </w:rPr>
              <w:t>2,09</w:t>
            </w:r>
          </w:p>
        </w:tc>
        <w:tc>
          <w:tcPr>
            <w:tcW w:w="0" w:type="auto"/>
          </w:tcPr>
          <w:p w:rsidR="00F20BEF" w:rsidRPr="00F20BEF"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1,08</w:t>
            </w:r>
          </w:p>
        </w:tc>
        <w:tc>
          <w:tcPr>
            <w:tcW w:w="0" w:type="auto"/>
          </w:tcPr>
          <w:p w:rsidR="00F20BEF" w:rsidRPr="00F20BEF"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1,01</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b/>
                <w:bCs/>
                <w:i/>
                <w:iCs/>
                <w:sz w:val="20"/>
                <w:szCs w:val="20"/>
              </w:rPr>
              <w:t>Всего по городу, в том числе:</w:t>
            </w:r>
          </w:p>
        </w:tc>
        <w:tc>
          <w:tcPr>
            <w:tcW w:w="0" w:type="auto"/>
          </w:tcPr>
          <w:p w:rsidR="00F20BEF" w:rsidRPr="00DA6F00" w:rsidRDefault="00F77A23"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26,59</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18,96</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7,63</w:t>
            </w:r>
          </w:p>
        </w:tc>
        <w:tc>
          <w:tcPr>
            <w:tcW w:w="0" w:type="auto"/>
          </w:tcPr>
          <w:p w:rsidR="00F20BEF" w:rsidRPr="00DA6F00" w:rsidRDefault="002D54C7"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38,63</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27,76</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10,856</w:t>
            </w:r>
          </w:p>
        </w:tc>
        <w:tc>
          <w:tcPr>
            <w:tcW w:w="0" w:type="auto"/>
          </w:tcPr>
          <w:p w:rsidR="00F20BEF" w:rsidRPr="00DA6F00" w:rsidRDefault="00F77A23"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37,18</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26,96</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10,2</w:t>
            </w:r>
            <w:r w:rsidR="00DE0B71" w:rsidRPr="00DA6F00">
              <w:rPr>
                <w:rFonts w:ascii="Times New Roman" w:hAnsi="Times New Roman"/>
                <w:b/>
                <w:sz w:val="20"/>
                <w:szCs w:val="20"/>
              </w:rPr>
              <w:t>2</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0" w:type="auto"/>
          </w:tcPr>
          <w:p w:rsidR="00F20BEF" w:rsidRPr="00F77A23" w:rsidRDefault="00F77A23" w:rsidP="00F20BEF">
            <w:pPr>
              <w:spacing w:after="0" w:line="240" w:lineRule="auto"/>
              <w:jc w:val="center"/>
              <w:rPr>
                <w:rFonts w:ascii="Times New Roman" w:hAnsi="Times New Roman"/>
                <w:sz w:val="20"/>
                <w:szCs w:val="20"/>
              </w:rPr>
            </w:pPr>
            <w:r w:rsidRPr="00F77A23">
              <w:rPr>
                <w:rFonts w:ascii="Times New Roman" w:hAnsi="Times New Roman"/>
                <w:sz w:val="20"/>
                <w:szCs w:val="20"/>
              </w:rPr>
              <w:t>21,43</w:t>
            </w:r>
          </w:p>
        </w:tc>
        <w:tc>
          <w:tcPr>
            <w:tcW w:w="0" w:type="auto"/>
          </w:tcPr>
          <w:p w:rsidR="00F20BEF" w:rsidRPr="00D44AAF" w:rsidRDefault="00D44AAF" w:rsidP="00F20BEF">
            <w:pPr>
              <w:spacing w:after="0" w:line="240" w:lineRule="auto"/>
              <w:jc w:val="center"/>
              <w:rPr>
                <w:rFonts w:ascii="Times New Roman" w:hAnsi="Times New Roman"/>
                <w:sz w:val="20"/>
                <w:szCs w:val="20"/>
              </w:rPr>
            </w:pPr>
            <w:r w:rsidRPr="00D44AAF">
              <w:rPr>
                <w:rFonts w:ascii="Times New Roman" w:hAnsi="Times New Roman"/>
                <w:sz w:val="20"/>
                <w:szCs w:val="20"/>
              </w:rPr>
              <w:t>16,28</w:t>
            </w:r>
          </w:p>
        </w:tc>
        <w:tc>
          <w:tcPr>
            <w:tcW w:w="0" w:type="auto"/>
          </w:tcPr>
          <w:p w:rsidR="00F20BEF" w:rsidRPr="00D44AAF"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D851FD" w:rsidRDefault="00D44AAF" w:rsidP="00F20BEF">
            <w:pPr>
              <w:spacing w:after="0" w:line="240" w:lineRule="auto"/>
              <w:jc w:val="center"/>
              <w:rPr>
                <w:rFonts w:ascii="Times New Roman" w:hAnsi="Times New Roman"/>
                <w:sz w:val="20"/>
                <w:szCs w:val="20"/>
              </w:rPr>
            </w:pPr>
            <w:r w:rsidRPr="00D851FD">
              <w:rPr>
                <w:rFonts w:ascii="Times New Roman" w:hAnsi="Times New Roman"/>
                <w:sz w:val="20"/>
                <w:szCs w:val="20"/>
              </w:rPr>
              <w:t>5,15</w:t>
            </w:r>
          </w:p>
        </w:tc>
        <w:tc>
          <w:tcPr>
            <w:tcW w:w="0" w:type="auto"/>
          </w:tcPr>
          <w:p w:rsidR="00F20BEF" w:rsidRPr="002D54C7" w:rsidRDefault="002D54C7" w:rsidP="00F20BEF">
            <w:pPr>
              <w:spacing w:after="0" w:line="240" w:lineRule="auto"/>
              <w:jc w:val="center"/>
              <w:rPr>
                <w:rFonts w:ascii="Times New Roman" w:hAnsi="Times New Roman"/>
                <w:sz w:val="20"/>
                <w:szCs w:val="20"/>
              </w:rPr>
            </w:pPr>
            <w:r w:rsidRPr="002D54C7">
              <w:rPr>
                <w:rFonts w:ascii="Times New Roman" w:hAnsi="Times New Roman"/>
                <w:sz w:val="20"/>
                <w:szCs w:val="20"/>
              </w:rPr>
              <w:t>32,016</w:t>
            </w:r>
          </w:p>
        </w:tc>
        <w:tc>
          <w:tcPr>
            <w:tcW w:w="0" w:type="auto"/>
          </w:tcPr>
          <w:p w:rsidR="00F20BEF" w:rsidRPr="00F77A23" w:rsidRDefault="002D54C7" w:rsidP="00F20BEF">
            <w:pPr>
              <w:spacing w:after="0" w:line="240" w:lineRule="auto"/>
              <w:jc w:val="center"/>
              <w:rPr>
                <w:rFonts w:ascii="Times New Roman" w:hAnsi="Times New Roman"/>
                <w:i/>
                <w:sz w:val="20"/>
                <w:szCs w:val="20"/>
              </w:rPr>
            </w:pPr>
            <w:r>
              <w:rPr>
                <w:rFonts w:ascii="Times New Roman" w:hAnsi="Times New Roman"/>
                <w:i/>
                <w:sz w:val="20"/>
                <w:szCs w:val="20"/>
              </w:rPr>
              <w:t>24,33</w:t>
            </w:r>
          </w:p>
        </w:tc>
        <w:tc>
          <w:tcPr>
            <w:tcW w:w="0" w:type="auto"/>
          </w:tcPr>
          <w:p w:rsidR="00F20BEF" w:rsidRPr="002D54C7" w:rsidRDefault="002D54C7" w:rsidP="00F20BEF">
            <w:pPr>
              <w:spacing w:after="0" w:line="240" w:lineRule="auto"/>
              <w:jc w:val="center"/>
              <w:rPr>
                <w:rFonts w:ascii="Times New Roman" w:hAnsi="Times New Roman"/>
                <w:sz w:val="20"/>
                <w:szCs w:val="20"/>
              </w:rPr>
            </w:pPr>
            <w:r w:rsidRPr="002D54C7">
              <w:rPr>
                <w:rFonts w:ascii="Times New Roman" w:hAnsi="Times New Roman"/>
                <w:sz w:val="20"/>
                <w:szCs w:val="20"/>
              </w:rPr>
              <w:t>0</w:t>
            </w:r>
          </w:p>
        </w:tc>
        <w:tc>
          <w:tcPr>
            <w:tcW w:w="0" w:type="auto"/>
          </w:tcPr>
          <w:p w:rsidR="00F20BEF" w:rsidRPr="002D54C7" w:rsidRDefault="002D54C7" w:rsidP="00F20BEF">
            <w:pPr>
              <w:spacing w:after="0" w:line="240" w:lineRule="auto"/>
              <w:jc w:val="center"/>
              <w:rPr>
                <w:rFonts w:ascii="Times New Roman" w:hAnsi="Times New Roman"/>
                <w:sz w:val="20"/>
                <w:szCs w:val="20"/>
              </w:rPr>
            </w:pPr>
            <w:r w:rsidRPr="002D54C7">
              <w:rPr>
                <w:rFonts w:ascii="Times New Roman" w:hAnsi="Times New Roman"/>
                <w:sz w:val="20"/>
                <w:szCs w:val="20"/>
              </w:rPr>
              <w:t>7,686</w:t>
            </w:r>
          </w:p>
        </w:tc>
        <w:tc>
          <w:tcPr>
            <w:tcW w:w="0" w:type="auto"/>
          </w:tcPr>
          <w:p w:rsidR="00F20BEF" w:rsidRPr="002D54C7" w:rsidRDefault="002D54C7" w:rsidP="00D851FD">
            <w:pPr>
              <w:spacing w:after="0" w:line="240" w:lineRule="auto"/>
              <w:jc w:val="center"/>
              <w:rPr>
                <w:rFonts w:ascii="Times New Roman" w:hAnsi="Times New Roman"/>
                <w:sz w:val="20"/>
                <w:szCs w:val="20"/>
              </w:rPr>
            </w:pPr>
            <w:r w:rsidRPr="002D54C7">
              <w:rPr>
                <w:rFonts w:ascii="Times New Roman" w:hAnsi="Times New Roman"/>
                <w:sz w:val="20"/>
                <w:szCs w:val="20"/>
              </w:rPr>
              <w:t>31,8</w:t>
            </w:r>
            <w:r w:rsidR="00D851FD">
              <w:rPr>
                <w:rFonts w:ascii="Times New Roman" w:hAnsi="Times New Roman"/>
                <w:sz w:val="20"/>
                <w:szCs w:val="20"/>
              </w:rPr>
              <w:t>6</w:t>
            </w:r>
          </w:p>
        </w:tc>
        <w:tc>
          <w:tcPr>
            <w:tcW w:w="0" w:type="auto"/>
          </w:tcPr>
          <w:p w:rsidR="00F20BEF" w:rsidRPr="002D54C7"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24,2</w:t>
            </w:r>
          </w:p>
        </w:tc>
        <w:tc>
          <w:tcPr>
            <w:tcW w:w="0" w:type="auto"/>
          </w:tcPr>
          <w:p w:rsidR="00F20BEF" w:rsidRPr="002D54C7"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2D54C7" w:rsidRDefault="00DE0B71" w:rsidP="00DE0B71">
            <w:pPr>
              <w:spacing w:after="0" w:line="240" w:lineRule="auto"/>
              <w:jc w:val="center"/>
              <w:rPr>
                <w:rFonts w:ascii="Times New Roman" w:hAnsi="Times New Roman"/>
                <w:sz w:val="20"/>
                <w:szCs w:val="20"/>
              </w:rPr>
            </w:pPr>
            <w:r>
              <w:rPr>
                <w:rFonts w:ascii="Times New Roman" w:hAnsi="Times New Roman"/>
                <w:sz w:val="20"/>
                <w:szCs w:val="20"/>
              </w:rPr>
              <w:t>7,66</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0" w:type="auto"/>
          </w:tcPr>
          <w:p w:rsidR="00F20BEF" w:rsidRPr="00F77A23" w:rsidRDefault="00F77A23" w:rsidP="00F20BEF">
            <w:pPr>
              <w:spacing w:after="0" w:line="240" w:lineRule="auto"/>
              <w:jc w:val="center"/>
              <w:rPr>
                <w:rFonts w:ascii="Times New Roman" w:hAnsi="Times New Roman"/>
                <w:sz w:val="20"/>
                <w:szCs w:val="20"/>
              </w:rPr>
            </w:pPr>
            <w:r w:rsidRPr="00F77A23">
              <w:rPr>
                <w:rFonts w:ascii="Times New Roman" w:hAnsi="Times New Roman"/>
                <w:sz w:val="20"/>
                <w:szCs w:val="20"/>
              </w:rPr>
              <w:t>5,16</w:t>
            </w:r>
          </w:p>
        </w:tc>
        <w:tc>
          <w:tcPr>
            <w:tcW w:w="0" w:type="auto"/>
          </w:tcPr>
          <w:p w:rsidR="00F20BEF" w:rsidRPr="00F77A23"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2,68</w:t>
            </w:r>
          </w:p>
        </w:tc>
        <w:tc>
          <w:tcPr>
            <w:tcW w:w="0" w:type="auto"/>
          </w:tcPr>
          <w:p w:rsidR="00F20BEF" w:rsidRPr="00F77A23"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77A23"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2,48</w:t>
            </w:r>
          </w:p>
        </w:tc>
        <w:tc>
          <w:tcPr>
            <w:tcW w:w="0" w:type="auto"/>
          </w:tcPr>
          <w:p w:rsidR="00F20BEF" w:rsidRPr="00F77A23"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6,6</w:t>
            </w:r>
          </w:p>
        </w:tc>
        <w:tc>
          <w:tcPr>
            <w:tcW w:w="0" w:type="auto"/>
          </w:tcPr>
          <w:p w:rsidR="00F20BEF" w:rsidRPr="00F77A23"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3,43</w:t>
            </w:r>
          </w:p>
        </w:tc>
        <w:tc>
          <w:tcPr>
            <w:tcW w:w="0" w:type="auto"/>
          </w:tcPr>
          <w:p w:rsidR="00F20BEF" w:rsidRPr="00F77A23"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77A23"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3,17</w:t>
            </w:r>
          </w:p>
        </w:tc>
        <w:tc>
          <w:tcPr>
            <w:tcW w:w="0" w:type="auto"/>
          </w:tcPr>
          <w:p w:rsidR="00F20BEF" w:rsidRPr="00F77A23"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5,3</w:t>
            </w:r>
            <w:r w:rsidR="00D851FD">
              <w:rPr>
                <w:rFonts w:ascii="Times New Roman" w:hAnsi="Times New Roman"/>
                <w:sz w:val="20"/>
                <w:szCs w:val="20"/>
              </w:rPr>
              <w:t>2</w:t>
            </w:r>
          </w:p>
        </w:tc>
        <w:tc>
          <w:tcPr>
            <w:tcW w:w="0" w:type="auto"/>
          </w:tcPr>
          <w:p w:rsidR="00F20BEF" w:rsidRPr="002D54C7"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2,76</w:t>
            </w:r>
          </w:p>
        </w:tc>
        <w:tc>
          <w:tcPr>
            <w:tcW w:w="0" w:type="auto"/>
          </w:tcPr>
          <w:p w:rsidR="00F20BEF" w:rsidRPr="002D54C7"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2D54C7"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2,56</w:t>
            </w:r>
          </w:p>
        </w:tc>
      </w:tr>
      <w:tr w:rsidR="00B52877" w:rsidRPr="00224587" w:rsidTr="00224587">
        <w:trPr>
          <w:trHeight w:val="272"/>
        </w:trPr>
        <w:tc>
          <w:tcPr>
            <w:tcW w:w="0" w:type="auto"/>
          </w:tcPr>
          <w:p w:rsidR="00F20BEF" w:rsidRDefault="00F20BEF" w:rsidP="00093C20">
            <w:pPr>
              <w:spacing w:after="0" w:line="240" w:lineRule="auto"/>
              <w:jc w:val="both"/>
              <w:rPr>
                <w:rFonts w:ascii="Times New Roman" w:hAnsi="Times New Roman"/>
                <w:b/>
                <w:bCs/>
                <w:i/>
                <w:iCs/>
                <w:sz w:val="20"/>
                <w:szCs w:val="20"/>
              </w:rPr>
            </w:pPr>
            <w:r w:rsidRPr="00DF7034">
              <w:rPr>
                <w:rFonts w:ascii="Times New Roman" w:hAnsi="Times New Roman"/>
                <w:b/>
                <w:bCs/>
                <w:i/>
                <w:iCs/>
                <w:sz w:val="20"/>
                <w:szCs w:val="20"/>
              </w:rPr>
              <w:t>Пос. Горячеводский</w:t>
            </w:r>
            <w:r>
              <w:rPr>
                <w:rFonts w:ascii="Times New Roman" w:hAnsi="Times New Roman"/>
                <w:b/>
                <w:bCs/>
                <w:i/>
                <w:iCs/>
                <w:sz w:val="20"/>
                <w:szCs w:val="20"/>
              </w:rPr>
              <w:t>, всего,</w:t>
            </w:r>
          </w:p>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3,705</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1,93</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1,775</w:t>
            </w:r>
          </w:p>
        </w:tc>
        <w:tc>
          <w:tcPr>
            <w:tcW w:w="0" w:type="auto"/>
          </w:tcPr>
          <w:p w:rsidR="00F20BEF" w:rsidRPr="00DA6F00" w:rsidRDefault="00DE0B71"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9,17</w:t>
            </w:r>
          </w:p>
        </w:tc>
        <w:tc>
          <w:tcPr>
            <w:tcW w:w="0" w:type="auto"/>
          </w:tcPr>
          <w:p w:rsidR="00F20BEF" w:rsidRPr="00DA6F00" w:rsidRDefault="00B52877"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5,52</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B52877" w:rsidP="00B52877">
            <w:pPr>
              <w:tabs>
                <w:tab w:val="left" w:pos="270"/>
                <w:tab w:val="center" w:pos="504"/>
              </w:tabs>
              <w:spacing w:after="0" w:line="240" w:lineRule="auto"/>
              <w:rPr>
                <w:rFonts w:ascii="Times New Roman" w:hAnsi="Times New Roman"/>
                <w:b/>
                <w:sz w:val="20"/>
                <w:szCs w:val="20"/>
              </w:rPr>
            </w:pPr>
            <w:r w:rsidRPr="00DA6F00">
              <w:rPr>
                <w:rFonts w:ascii="Times New Roman" w:hAnsi="Times New Roman"/>
                <w:b/>
                <w:sz w:val="20"/>
                <w:szCs w:val="20"/>
              </w:rPr>
              <w:tab/>
            </w:r>
            <w:r w:rsidRPr="00DA6F00">
              <w:rPr>
                <w:rFonts w:ascii="Times New Roman" w:hAnsi="Times New Roman"/>
                <w:b/>
                <w:sz w:val="20"/>
                <w:szCs w:val="20"/>
              </w:rPr>
              <w:tab/>
              <w:t>3,65</w:t>
            </w:r>
          </w:p>
        </w:tc>
        <w:tc>
          <w:tcPr>
            <w:tcW w:w="0" w:type="auto"/>
          </w:tcPr>
          <w:p w:rsidR="00F20BEF" w:rsidRPr="00DA6F00" w:rsidRDefault="00B52877"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7,85</w:t>
            </w:r>
          </w:p>
        </w:tc>
        <w:tc>
          <w:tcPr>
            <w:tcW w:w="0" w:type="auto"/>
          </w:tcPr>
          <w:p w:rsidR="00F20BEF" w:rsidRPr="00DA6F00" w:rsidRDefault="00B52877"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4,17</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B52877"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3,67</w:t>
            </w:r>
          </w:p>
        </w:tc>
      </w:tr>
      <w:tr w:rsidR="00B52877" w:rsidRPr="00224587" w:rsidTr="00224587">
        <w:trPr>
          <w:trHeight w:val="288"/>
        </w:trPr>
        <w:tc>
          <w:tcPr>
            <w:tcW w:w="0" w:type="auto"/>
          </w:tcPr>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0" w:type="auto"/>
          </w:tcPr>
          <w:p w:rsidR="00F20BEF" w:rsidRPr="00B52877" w:rsidRDefault="00D851FD" w:rsidP="00F20BEF">
            <w:pPr>
              <w:spacing w:after="0" w:line="240" w:lineRule="auto"/>
              <w:jc w:val="center"/>
              <w:rPr>
                <w:rFonts w:ascii="Times New Roman" w:hAnsi="Times New Roman"/>
                <w:sz w:val="20"/>
                <w:szCs w:val="20"/>
              </w:rPr>
            </w:pPr>
            <w:r w:rsidRPr="00B52877">
              <w:rPr>
                <w:rFonts w:ascii="Times New Roman" w:hAnsi="Times New Roman"/>
                <w:sz w:val="20"/>
                <w:szCs w:val="20"/>
              </w:rPr>
              <w:t>0</w:t>
            </w:r>
          </w:p>
        </w:tc>
        <w:tc>
          <w:tcPr>
            <w:tcW w:w="0" w:type="auto"/>
          </w:tcPr>
          <w:p w:rsidR="00F20BEF" w:rsidRPr="00B52877" w:rsidRDefault="00D851FD" w:rsidP="00F20BEF">
            <w:pPr>
              <w:spacing w:after="0" w:line="240" w:lineRule="auto"/>
              <w:jc w:val="center"/>
              <w:rPr>
                <w:rFonts w:ascii="Times New Roman" w:hAnsi="Times New Roman"/>
                <w:sz w:val="20"/>
                <w:szCs w:val="20"/>
              </w:rPr>
            </w:pPr>
            <w:r w:rsidRPr="00B52877">
              <w:rPr>
                <w:rFonts w:ascii="Times New Roman" w:hAnsi="Times New Roman"/>
                <w:sz w:val="20"/>
                <w:szCs w:val="20"/>
              </w:rPr>
              <w:t>0</w:t>
            </w:r>
          </w:p>
        </w:tc>
        <w:tc>
          <w:tcPr>
            <w:tcW w:w="0" w:type="auto"/>
          </w:tcPr>
          <w:p w:rsidR="00F20BEF" w:rsidRPr="00B52877" w:rsidRDefault="00D851FD" w:rsidP="00F20BEF">
            <w:pPr>
              <w:spacing w:after="0" w:line="240" w:lineRule="auto"/>
              <w:jc w:val="center"/>
              <w:rPr>
                <w:rFonts w:ascii="Times New Roman" w:hAnsi="Times New Roman"/>
                <w:sz w:val="20"/>
                <w:szCs w:val="20"/>
              </w:rPr>
            </w:pPr>
            <w:r w:rsidRPr="00B52877">
              <w:rPr>
                <w:rFonts w:ascii="Times New Roman" w:hAnsi="Times New Roman"/>
                <w:sz w:val="20"/>
                <w:szCs w:val="20"/>
              </w:rPr>
              <w:t>0</w:t>
            </w:r>
          </w:p>
        </w:tc>
        <w:tc>
          <w:tcPr>
            <w:tcW w:w="0" w:type="auto"/>
          </w:tcPr>
          <w:p w:rsidR="00F20BEF" w:rsidRPr="00B52877" w:rsidRDefault="00D851FD" w:rsidP="00F20BEF">
            <w:pPr>
              <w:spacing w:after="0" w:line="240" w:lineRule="auto"/>
              <w:jc w:val="center"/>
              <w:rPr>
                <w:rFonts w:ascii="Times New Roman" w:hAnsi="Times New Roman"/>
                <w:sz w:val="20"/>
                <w:szCs w:val="20"/>
              </w:rPr>
            </w:pPr>
            <w:r w:rsidRPr="00B52877">
              <w:rPr>
                <w:rFonts w:ascii="Times New Roman" w:hAnsi="Times New Roman"/>
                <w:sz w:val="20"/>
                <w:szCs w:val="20"/>
              </w:rPr>
              <w:t>0</w:t>
            </w:r>
          </w:p>
        </w:tc>
        <w:tc>
          <w:tcPr>
            <w:tcW w:w="0" w:type="auto"/>
          </w:tcPr>
          <w:p w:rsidR="00F20BEF" w:rsidRPr="00B52877" w:rsidRDefault="00DE0B71" w:rsidP="00F20BEF">
            <w:pPr>
              <w:spacing w:after="0" w:line="240" w:lineRule="auto"/>
              <w:jc w:val="center"/>
              <w:rPr>
                <w:rFonts w:ascii="Times New Roman" w:hAnsi="Times New Roman"/>
                <w:sz w:val="20"/>
                <w:szCs w:val="20"/>
              </w:rPr>
            </w:pPr>
            <w:r w:rsidRPr="00B52877">
              <w:rPr>
                <w:rFonts w:ascii="Times New Roman" w:hAnsi="Times New Roman"/>
                <w:sz w:val="20"/>
                <w:szCs w:val="20"/>
              </w:rPr>
              <w:t>3,13</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2,38</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0</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0,75</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0,43</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0,32</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0</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0,11</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индивидуальные жилые дома</w:t>
            </w:r>
          </w:p>
        </w:tc>
        <w:tc>
          <w:tcPr>
            <w:tcW w:w="0" w:type="auto"/>
          </w:tcPr>
          <w:p w:rsidR="00F20BEF" w:rsidRPr="00B52877" w:rsidRDefault="00D851FD" w:rsidP="00F20BEF">
            <w:pPr>
              <w:spacing w:after="0" w:line="240" w:lineRule="auto"/>
              <w:jc w:val="center"/>
              <w:rPr>
                <w:rFonts w:ascii="Times New Roman" w:hAnsi="Times New Roman"/>
                <w:sz w:val="20"/>
                <w:szCs w:val="20"/>
              </w:rPr>
            </w:pPr>
            <w:r w:rsidRPr="00B52877">
              <w:rPr>
                <w:rFonts w:ascii="Times New Roman" w:hAnsi="Times New Roman"/>
                <w:sz w:val="20"/>
                <w:szCs w:val="20"/>
              </w:rPr>
              <w:t>3,705</w:t>
            </w:r>
          </w:p>
        </w:tc>
        <w:tc>
          <w:tcPr>
            <w:tcW w:w="0" w:type="auto"/>
          </w:tcPr>
          <w:p w:rsidR="00F20BEF" w:rsidRPr="00B52877" w:rsidRDefault="00D851FD" w:rsidP="00F20BEF">
            <w:pPr>
              <w:spacing w:after="0" w:line="240" w:lineRule="auto"/>
              <w:jc w:val="center"/>
              <w:rPr>
                <w:rFonts w:ascii="Times New Roman" w:hAnsi="Times New Roman"/>
                <w:sz w:val="20"/>
                <w:szCs w:val="20"/>
              </w:rPr>
            </w:pPr>
            <w:r w:rsidRPr="00B52877">
              <w:rPr>
                <w:rFonts w:ascii="Times New Roman" w:hAnsi="Times New Roman"/>
                <w:sz w:val="20"/>
                <w:szCs w:val="20"/>
              </w:rPr>
              <w:t>1,93</w:t>
            </w:r>
          </w:p>
        </w:tc>
        <w:tc>
          <w:tcPr>
            <w:tcW w:w="0" w:type="auto"/>
          </w:tcPr>
          <w:p w:rsidR="00F20BEF" w:rsidRPr="00B52877" w:rsidRDefault="00D851FD" w:rsidP="00F20BEF">
            <w:pPr>
              <w:spacing w:after="0" w:line="240" w:lineRule="auto"/>
              <w:jc w:val="center"/>
              <w:rPr>
                <w:rFonts w:ascii="Times New Roman" w:hAnsi="Times New Roman"/>
                <w:sz w:val="20"/>
                <w:szCs w:val="20"/>
              </w:rPr>
            </w:pPr>
            <w:r w:rsidRPr="00B52877">
              <w:rPr>
                <w:rFonts w:ascii="Times New Roman" w:hAnsi="Times New Roman"/>
                <w:sz w:val="20"/>
                <w:szCs w:val="20"/>
              </w:rPr>
              <w:t>0</w:t>
            </w:r>
          </w:p>
        </w:tc>
        <w:tc>
          <w:tcPr>
            <w:tcW w:w="0" w:type="auto"/>
          </w:tcPr>
          <w:p w:rsidR="00F20BEF" w:rsidRPr="00B52877" w:rsidRDefault="00D851FD" w:rsidP="00D851FD">
            <w:pPr>
              <w:spacing w:after="0" w:line="240" w:lineRule="auto"/>
              <w:jc w:val="center"/>
              <w:rPr>
                <w:rFonts w:ascii="Times New Roman" w:hAnsi="Times New Roman"/>
                <w:sz w:val="20"/>
                <w:szCs w:val="20"/>
              </w:rPr>
            </w:pPr>
            <w:r w:rsidRPr="00B52877">
              <w:rPr>
                <w:rFonts w:ascii="Times New Roman" w:hAnsi="Times New Roman"/>
                <w:sz w:val="20"/>
                <w:szCs w:val="20"/>
              </w:rPr>
              <w:t>1,775</w:t>
            </w:r>
          </w:p>
        </w:tc>
        <w:tc>
          <w:tcPr>
            <w:tcW w:w="0" w:type="auto"/>
          </w:tcPr>
          <w:p w:rsidR="00F20BEF" w:rsidRPr="00B52877" w:rsidRDefault="00DE0B71" w:rsidP="00F20BEF">
            <w:pPr>
              <w:spacing w:after="0" w:line="240" w:lineRule="auto"/>
              <w:jc w:val="center"/>
              <w:rPr>
                <w:rFonts w:ascii="Times New Roman" w:hAnsi="Times New Roman"/>
                <w:sz w:val="20"/>
                <w:szCs w:val="20"/>
              </w:rPr>
            </w:pPr>
            <w:r w:rsidRPr="00B52877">
              <w:rPr>
                <w:rFonts w:ascii="Times New Roman" w:hAnsi="Times New Roman"/>
                <w:sz w:val="20"/>
                <w:szCs w:val="20"/>
              </w:rPr>
              <w:t>6,04</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3,14</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0</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2,9</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7,4</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3,85</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0</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3,56</w:t>
            </w:r>
          </w:p>
        </w:tc>
      </w:tr>
      <w:tr w:rsidR="00B52877" w:rsidRPr="00224587" w:rsidTr="00224587">
        <w:trPr>
          <w:trHeight w:val="272"/>
        </w:trPr>
        <w:tc>
          <w:tcPr>
            <w:tcW w:w="0" w:type="auto"/>
          </w:tcPr>
          <w:p w:rsidR="00F20BEF" w:rsidRDefault="00F20BEF" w:rsidP="00093C20">
            <w:pPr>
              <w:spacing w:after="0" w:line="240" w:lineRule="auto"/>
              <w:jc w:val="both"/>
              <w:rPr>
                <w:rFonts w:ascii="Times New Roman" w:hAnsi="Times New Roman"/>
                <w:b/>
                <w:bCs/>
                <w:i/>
                <w:iCs/>
                <w:sz w:val="20"/>
                <w:szCs w:val="20"/>
              </w:rPr>
            </w:pPr>
            <w:r w:rsidRPr="00DF7034">
              <w:rPr>
                <w:rFonts w:ascii="Times New Roman" w:hAnsi="Times New Roman"/>
                <w:b/>
                <w:bCs/>
                <w:i/>
                <w:iCs/>
                <w:sz w:val="20"/>
                <w:szCs w:val="20"/>
              </w:rPr>
              <w:t xml:space="preserve">Пос. </w:t>
            </w:r>
            <w:r>
              <w:rPr>
                <w:rFonts w:ascii="Times New Roman" w:hAnsi="Times New Roman"/>
                <w:b/>
                <w:bCs/>
                <w:i/>
                <w:iCs/>
                <w:sz w:val="20"/>
                <w:szCs w:val="20"/>
              </w:rPr>
              <w:t>Свободы, всего,</w:t>
            </w:r>
          </w:p>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0" w:type="auto"/>
          </w:tcPr>
          <w:p w:rsidR="00F20BEF" w:rsidRPr="00DA6F00" w:rsidRDefault="006D5BBB"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1,775</w:t>
            </w:r>
          </w:p>
        </w:tc>
        <w:tc>
          <w:tcPr>
            <w:tcW w:w="0" w:type="auto"/>
          </w:tcPr>
          <w:p w:rsidR="00F20BEF" w:rsidRPr="00DA6F00" w:rsidRDefault="006D5BBB"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1,013</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6D5BBB"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0,762</w:t>
            </w:r>
          </w:p>
        </w:tc>
        <w:tc>
          <w:tcPr>
            <w:tcW w:w="0" w:type="auto"/>
          </w:tcPr>
          <w:p w:rsidR="00F20BEF" w:rsidRPr="00DA6F00" w:rsidRDefault="006D5BBB"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5,44</w:t>
            </w:r>
          </w:p>
        </w:tc>
        <w:tc>
          <w:tcPr>
            <w:tcW w:w="0" w:type="auto"/>
          </w:tcPr>
          <w:p w:rsidR="00F20BEF" w:rsidRPr="00DA6F00" w:rsidRDefault="006D5BBB"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3,13</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6D5BBB"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2,31</w:t>
            </w:r>
          </w:p>
        </w:tc>
        <w:tc>
          <w:tcPr>
            <w:tcW w:w="0" w:type="auto"/>
          </w:tcPr>
          <w:p w:rsidR="00F20BEF" w:rsidRPr="00DA6F00" w:rsidRDefault="006D5BBB"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2,07</w:t>
            </w:r>
          </w:p>
        </w:tc>
        <w:tc>
          <w:tcPr>
            <w:tcW w:w="0" w:type="auto"/>
          </w:tcPr>
          <w:p w:rsidR="00F20BEF" w:rsidRPr="00DA6F00" w:rsidRDefault="006D5BBB"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1,31</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6D5BBB"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0,76</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0,375</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0,285</w:t>
            </w:r>
          </w:p>
        </w:tc>
        <w:tc>
          <w:tcPr>
            <w:tcW w:w="0" w:type="auto"/>
          </w:tcPr>
          <w:p w:rsidR="00F20BEF" w:rsidRPr="006D5BBB"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0,09</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1,28</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0,97</w:t>
            </w:r>
          </w:p>
        </w:tc>
        <w:tc>
          <w:tcPr>
            <w:tcW w:w="0" w:type="auto"/>
          </w:tcPr>
          <w:p w:rsidR="00F20BEF" w:rsidRPr="006D5BBB"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0,31</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0,90</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0,68</w:t>
            </w:r>
          </w:p>
        </w:tc>
        <w:tc>
          <w:tcPr>
            <w:tcW w:w="0" w:type="auto"/>
          </w:tcPr>
          <w:p w:rsidR="00F20BEF" w:rsidRPr="006D5BBB"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0,22</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индивидуальные жилые дома</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1,4</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0,728</w:t>
            </w:r>
          </w:p>
        </w:tc>
        <w:tc>
          <w:tcPr>
            <w:tcW w:w="0" w:type="auto"/>
          </w:tcPr>
          <w:p w:rsidR="00F20BEF" w:rsidRPr="006D5BBB"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0,672</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4,16</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2,16</w:t>
            </w:r>
          </w:p>
        </w:tc>
        <w:tc>
          <w:tcPr>
            <w:tcW w:w="0" w:type="auto"/>
          </w:tcPr>
          <w:p w:rsidR="00F20BEF" w:rsidRPr="006D5BBB"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2,0</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1,17</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0,63</w:t>
            </w:r>
          </w:p>
        </w:tc>
        <w:tc>
          <w:tcPr>
            <w:tcW w:w="0" w:type="auto"/>
          </w:tcPr>
          <w:p w:rsidR="00F20BEF" w:rsidRPr="006D5BBB"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0,54</w:t>
            </w:r>
          </w:p>
        </w:tc>
      </w:tr>
      <w:tr w:rsidR="00B52877" w:rsidRPr="00DA6F00" w:rsidTr="00224587">
        <w:trPr>
          <w:trHeight w:val="272"/>
        </w:trPr>
        <w:tc>
          <w:tcPr>
            <w:tcW w:w="0" w:type="auto"/>
          </w:tcPr>
          <w:p w:rsidR="00F20BEF" w:rsidRDefault="00F20BEF" w:rsidP="00093C20">
            <w:pPr>
              <w:spacing w:after="0" w:line="240" w:lineRule="auto"/>
              <w:jc w:val="both"/>
              <w:rPr>
                <w:rFonts w:ascii="Times New Roman" w:hAnsi="Times New Roman"/>
                <w:b/>
                <w:bCs/>
                <w:i/>
                <w:iCs/>
                <w:sz w:val="20"/>
                <w:szCs w:val="20"/>
              </w:rPr>
            </w:pPr>
            <w:r w:rsidRPr="00DF7034">
              <w:rPr>
                <w:rFonts w:ascii="Times New Roman" w:hAnsi="Times New Roman"/>
                <w:b/>
                <w:bCs/>
                <w:i/>
                <w:iCs/>
                <w:sz w:val="20"/>
                <w:szCs w:val="20"/>
              </w:rPr>
              <w:t xml:space="preserve">Пос. </w:t>
            </w:r>
            <w:proofErr w:type="spellStart"/>
            <w:r>
              <w:rPr>
                <w:rFonts w:ascii="Times New Roman" w:hAnsi="Times New Roman"/>
                <w:b/>
                <w:bCs/>
                <w:i/>
                <w:iCs/>
                <w:sz w:val="20"/>
                <w:szCs w:val="20"/>
              </w:rPr>
              <w:t>Нижнеподкумс</w:t>
            </w:r>
            <w:r w:rsidRPr="00DF7034">
              <w:rPr>
                <w:rFonts w:ascii="Times New Roman" w:hAnsi="Times New Roman"/>
                <w:b/>
                <w:bCs/>
                <w:i/>
                <w:iCs/>
                <w:sz w:val="20"/>
                <w:szCs w:val="20"/>
              </w:rPr>
              <w:t>кий</w:t>
            </w:r>
            <w:proofErr w:type="spellEnd"/>
            <w:r>
              <w:rPr>
                <w:rFonts w:ascii="Times New Roman" w:hAnsi="Times New Roman"/>
                <w:b/>
                <w:bCs/>
                <w:i/>
                <w:iCs/>
                <w:sz w:val="20"/>
                <w:szCs w:val="20"/>
              </w:rPr>
              <w:t>, всего,</w:t>
            </w:r>
          </w:p>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0,104</w:t>
            </w: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0,054</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0,05</w:t>
            </w: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0,195</w:t>
            </w: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0,101</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0,094</w:t>
            </w: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0,26</w:t>
            </w: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0,135</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0,125</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r>
      <w:tr w:rsidR="00B52877" w:rsidRPr="00224587" w:rsidTr="00224587">
        <w:trPr>
          <w:trHeight w:val="272"/>
        </w:trPr>
        <w:tc>
          <w:tcPr>
            <w:tcW w:w="0" w:type="auto"/>
          </w:tcPr>
          <w:p w:rsidR="00F20BEF" w:rsidRDefault="00F20BEF" w:rsidP="00093C20">
            <w:pPr>
              <w:spacing w:after="0" w:line="240" w:lineRule="auto"/>
              <w:jc w:val="both"/>
              <w:rPr>
                <w:rFonts w:ascii="Times New Roman" w:hAnsi="Times New Roman"/>
                <w:i/>
                <w:iCs/>
                <w:sz w:val="20"/>
                <w:szCs w:val="20"/>
              </w:rPr>
            </w:pPr>
            <w:r>
              <w:rPr>
                <w:rFonts w:ascii="Times New Roman" w:hAnsi="Times New Roman"/>
                <w:i/>
                <w:iCs/>
                <w:sz w:val="20"/>
                <w:szCs w:val="20"/>
              </w:rPr>
              <w:lastRenderedPageBreak/>
              <w:t xml:space="preserve">- </w:t>
            </w:r>
            <w:r w:rsidRPr="00224587">
              <w:rPr>
                <w:rFonts w:ascii="Times New Roman" w:hAnsi="Times New Roman"/>
                <w:i/>
                <w:iCs/>
                <w:sz w:val="20"/>
                <w:szCs w:val="20"/>
              </w:rPr>
              <w:t>индивидуальные жилые дома</w:t>
            </w:r>
          </w:p>
          <w:p w:rsidR="006D5BBB" w:rsidRPr="00224587" w:rsidRDefault="006D5BBB" w:rsidP="00093C20">
            <w:pPr>
              <w:spacing w:after="0" w:line="240" w:lineRule="auto"/>
              <w:jc w:val="both"/>
              <w:rPr>
                <w:rFonts w:ascii="Times New Roman" w:hAnsi="Times New Roman"/>
                <w:sz w:val="24"/>
                <w:szCs w:val="24"/>
              </w:rPr>
            </w:pP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0,104</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0,054</w:t>
            </w:r>
          </w:p>
        </w:tc>
        <w:tc>
          <w:tcPr>
            <w:tcW w:w="0" w:type="auto"/>
          </w:tcPr>
          <w:p w:rsidR="00F20BEF" w:rsidRPr="00B549C4"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0,05</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0,195</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0,101</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0,094</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0,26</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0,135</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0,125</w:t>
            </w:r>
          </w:p>
        </w:tc>
      </w:tr>
      <w:tr w:rsidR="00B52877" w:rsidRPr="00224587" w:rsidTr="00224587">
        <w:trPr>
          <w:trHeight w:val="272"/>
        </w:trPr>
        <w:tc>
          <w:tcPr>
            <w:tcW w:w="0" w:type="auto"/>
          </w:tcPr>
          <w:p w:rsidR="00F20BEF" w:rsidRDefault="00F20BEF" w:rsidP="00093C20">
            <w:pPr>
              <w:spacing w:after="0" w:line="240" w:lineRule="auto"/>
              <w:jc w:val="both"/>
              <w:rPr>
                <w:rFonts w:ascii="Times New Roman" w:hAnsi="Times New Roman"/>
                <w:b/>
                <w:bCs/>
                <w:i/>
                <w:iCs/>
                <w:sz w:val="20"/>
                <w:szCs w:val="20"/>
              </w:rPr>
            </w:pPr>
            <w:r w:rsidRPr="00DF7034">
              <w:rPr>
                <w:rFonts w:ascii="Times New Roman" w:hAnsi="Times New Roman"/>
                <w:b/>
                <w:bCs/>
                <w:i/>
                <w:iCs/>
                <w:sz w:val="20"/>
                <w:szCs w:val="20"/>
              </w:rPr>
              <w:t xml:space="preserve">Пос. </w:t>
            </w:r>
            <w:proofErr w:type="gramStart"/>
            <w:r>
              <w:rPr>
                <w:rFonts w:ascii="Times New Roman" w:hAnsi="Times New Roman"/>
                <w:b/>
                <w:bCs/>
                <w:i/>
                <w:iCs/>
                <w:sz w:val="20"/>
                <w:szCs w:val="20"/>
              </w:rPr>
              <w:t>Средний</w:t>
            </w:r>
            <w:proofErr w:type="gramEnd"/>
            <w:r>
              <w:rPr>
                <w:rFonts w:ascii="Times New Roman" w:hAnsi="Times New Roman"/>
                <w:b/>
                <w:bCs/>
                <w:i/>
                <w:iCs/>
                <w:sz w:val="20"/>
                <w:szCs w:val="20"/>
              </w:rPr>
              <w:t xml:space="preserve">  </w:t>
            </w:r>
            <w:proofErr w:type="spellStart"/>
            <w:r>
              <w:rPr>
                <w:rFonts w:ascii="Times New Roman" w:hAnsi="Times New Roman"/>
                <w:b/>
                <w:bCs/>
                <w:i/>
                <w:iCs/>
                <w:sz w:val="20"/>
                <w:szCs w:val="20"/>
              </w:rPr>
              <w:t>Подкумок</w:t>
            </w:r>
            <w:proofErr w:type="spellEnd"/>
            <w:r>
              <w:rPr>
                <w:rFonts w:ascii="Times New Roman" w:hAnsi="Times New Roman"/>
                <w:b/>
                <w:bCs/>
                <w:i/>
                <w:iCs/>
                <w:sz w:val="20"/>
                <w:szCs w:val="20"/>
              </w:rPr>
              <w:t>, всего,</w:t>
            </w:r>
          </w:p>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0,715</w:t>
            </w: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0,37</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0,345</w:t>
            </w: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1,88</w:t>
            </w: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0,98</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0,9</w:t>
            </w: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1,69</w:t>
            </w: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0,88</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0,81</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0" w:type="auto"/>
          </w:tcPr>
          <w:p w:rsidR="00F20BEF" w:rsidRPr="00021238" w:rsidRDefault="00B549C4" w:rsidP="00F20BEF">
            <w:pPr>
              <w:spacing w:after="0" w:line="240" w:lineRule="auto"/>
              <w:jc w:val="center"/>
              <w:rPr>
                <w:rFonts w:ascii="Times New Roman" w:hAnsi="Times New Roman"/>
                <w:sz w:val="20"/>
                <w:szCs w:val="20"/>
              </w:rPr>
            </w:pPr>
            <w:r w:rsidRPr="00021238">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B549C4" w:rsidP="00F20BEF">
            <w:pPr>
              <w:spacing w:after="0" w:line="240" w:lineRule="auto"/>
              <w:jc w:val="center"/>
              <w:rPr>
                <w:rFonts w:ascii="Times New Roman" w:hAnsi="Times New Roman"/>
                <w:sz w:val="20"/>
                <w:szCs w:val="20"/>
              </w:rPr>
            </w:pPr>
            <w:r w:rsidRPr="00021238">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B549C4" w:rsidP="00F20BEF">
            <w:pPr>
              <w:spacing w:after="0" w:line="240" w:lineRule="auto"/>
              <w:jc w:val="center"/>
              <w:rPr>
                <w:rFonts w:ascii="Times New Roman" w:hAnsi="Times New Roman"/>
                <w:sz w:val="20"/>
                <w:szCs w:val="20"/>
              </w:rPr>
            </w:pPr>
            <w:r w:rsidRPr="00021238">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индивидуальные жилые дома</w:t>
            </w:r>
          </w:p>
        </w:tc>
        <w:tc>
          <w:tcPr>
            <w:tcW w:w="0" w:type="auto"/>
          </w:tcPr>
          <w:p w:rsidR="00F20BEF" w:rsidRPr="00021238" w:rsidRDefault="00B549C4" w:rsidP="00F20BEF">
            <w:pPr>
              <w:spacing w:after="0" w:line="240" w:lineRule="auto"/>
              <w:jc w:val="center"/>
              <w:rPr>
                <w:rFonts w:ascii="Times New Roman" w:hAnsi="Times New Roman"/>
                <w:sz w:val="20"/>
                <w:szCs w:val="20"/>
              </w:rPr>
            </w:pPr>
            <w:r w:rsidRPr="00021238">
              <w:rPr>
                <w:rFonts w:ascii="Times New Roman" w:hAnsi="Times New Roman"/>
                <w:sz w:val="20"/>
                <w:szCs w:val="20"/>
              </w:rPr>
              <w:t>0,715</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0,37</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0,345</w:t>
            </w:r>
          </w:p>
        </w:tc>
        <w:tc>
          <w:tcPr>
            <w:tcW w:w="0" w:type="auto"/>
          </w:tcPr>
          <w:p w:rsidR="00F20BEF" w:rsidRPr="00021238" w:rsidRDefault="00B549C4" w:rsidP="00F20BEF">
            <w:pPr>
              <w:spacing w:after="0" w:line="240" w:lineRule="auto"/>
              <w:jc w:val="center"/>
              <w:rPr>
                <w:rFonts w:ascii="Times New Roman" w:hAnsi="Times New Roman"/>
                <w:sz w:val="20"/>
                <w:szCs w:val="20"/>
              </w:rPr>
            </w:pPr>
            <w:r w:rsidRPr="00021238">
              <w:rPr>
                <w:rFonts w:ascii="Times New Roman" w:hAnsi="Times New Roman"/>
                <w:sz w:val="20"/>
                <w:szCs w:val="20"/>
              </w:rPr>
              <w:t>1,88</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0,98</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0,9</w:t>
            </w:r>
          </w:p>
        </w:tc>
        <w:tc>
          <w:tcPr>
            <w:tcW w:w="0" w:type="auto"/>
          </w:tcPr>
          <w:p w:rsidR="00F20BEF" w:rsidRPr="00021238" w:rsidRDefault="00B549C4" w:rsidP="00F20BEF">
            <w:pPr>
              <w:spacing w:after="0" w:line="240" w:lineRule="auto"/>
              <w:jc w:val="center"/>
              <w:rPr>
                <w:rFonts w:ascii="Times New Roman" w:hAnsi="Times New Roman"/>
                <w:sz w:val="20"/>
                <w:szCs w:val="20"/>
              </w:rPr>
            </w:pPr>
            <w:r w:rsidRPr="00021238">
              <w:rPr>
                <w:rFonts w:ascii="Times New Roman" w:hAnsi="Times New Roman"/>
                <w:sz w:val="20"/>
                <w:szCs w:val="20"/>
              </w:rPr>
              <w:t>1,69</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0,88</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0,81</w:t>
            </w:r>
          </w:p>
        </w:tc>
      </w:tr>
      <w:tr w:rsidR="00B52877" w:rsidRPr="00224587" w:rsidTr="00224587">
        <w:trPr>
          <w:trHeight w:val="288"/>
        </w:trPr>
        <w:tc>
          <w:tcPr>
            <w:tcW w:w="0" w:type="auto"/>
          </w:tcPr>
          <w:p w:rsidR="00F20BEF" w:rsidRDefault="00F20BEF" w:rsidP="00093C20">
            <w:pPr>
              <w:spacing w:after="0" w:line="240" w:lineRule="auto"/>
              <w:jc w:val="both"/>
              <w:rPr>
                <w:rFonts w:ascii="Times New Roman" w:hAnsi="Times New Roman"/>
                <w:b/>
                <w:bCs/>
                <w:i/>
                <w:iCs/>
                <w:sz w:val="20"/>
                <w:szCs w:val="20"/>
              </w:rPr>
            </w:pPr>
            <w:r>
              <w:rPr>
                <w:rFonts w:ascii="Times New Roman" w:hAnsi="Times New Roman"/>
                <w:b/>
                <w:bCs/>
                <w:i/>
                <w:iCs/>
                <w:sz w:val="20"/>
                <w:szCs w:val="20"/>
              </w:rPr>
              <w:t>Ст. Константиновская, всего,</w:t>
            </w:r>
          </w:p>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0,234</w:t>
            </w: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0,121</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0,113</w:t>
            </w: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0,39</w:t>
            </w: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0,2</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0,19</w:t>
            </w: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0,39</w:t>
            </w: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0,2</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0,19</w:t>
            </w:r>
          </w:p>
        </w:tc>
      </w:tr>
      <w:tr w:rsidR="00B52877" w:rsidRPr="00224587" w:rsidTr="00224587">
        <w:trPr>
          <w:trHeight w:val="288"/>
        </w:trPr>
        <w:tc>
          <w:tcPr>
            <w:tcW w:w="0" w:type="auto"/>
          </w:tcPr>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r>
      <w:tr w:rsidR="00B52877" w:rsidRPr="00224587" w:rsidTr="00224587">
        <w:trPr>
          <w:trHeight w:val="288"/>
        </w:trPr>
        <w:tc>
          <w:tcPr>
            <w:tcW w:w="0" w:type="auto"/>
          </w:tcPr>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индивидуальные жилые дома</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0,234</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0,121</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0,113</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0,39</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0,2</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0,19</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0,39</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0,2</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0,19</w:t>
            </w:r>
          </w:p>
        </w:tc>
      </w:tr>
      <w:tr w:rsidR="00B52877" w:rsidRPr="00224587" w:rsidTr="00224587">
        <w:trPr>
          <w:trHeight w:val="288"/>
        </w:trPr>
        <w:tc>
          <w:tcPr>
            <w:tcW w:w="0" w:type="auto"/>
          </w:tcPr>
          <w:p w:rsidR="00F20BEF" w:rsidRDefault="00F20BEF" w:rsidP="00093C20">
            <w:pPr>
              <w:spacing w:after="0" w:line="240" w:lineRule="auto"/>
              <w:jc w:val="both"/>
              <w:rPr>
                <w:rFonts w:ascii="Times New Roman" w:hAnsi="Times New Roman"/>
                <w:b/>
                <w:bCs/>
                <w:i/>
                <w:iCs/>
                <w:sz w:val="20"/>
                <w:szCs w:val="20"/>
              </w:rPr>
            </w:pPr>
            <w:r>
              <w:rPr>
                <w:rFonts w:ascii="Times New Roman" w:hAnsi="Times New Roman"/>
                <w:b/>
                <w:bCs/>
                <w:i/>
                <w:iCs/>
                <w:sz w:val="20"/>
                <w:szCs w:val="20"/>
              </w:rPr>
              <w:t>Итого по МО</w:t>
            </w:r>
            <w:r w:rsidRPr="00224587">
              <w:rPr>
                <w:rFonts w:ascii="Times New Roman" w:hAnsi="Times New Roman"/>
                <w:b/>
                <w:bCs/>
                <w:i/>
                <w:iCs/>
                <w:sz w:val="20"/>
                <w:szCs w:val="20"/>
              </w:rPr>
              <w:t>,</w:t>
            </w:r>
            <w:r>
              <w:rPr>
                <w:rFonts w:ascii="Times New Roman" w:hAnsi="Times New Roman"/>
                <w:b/>
                <w:bCs/>
                <w:i/>
                <w:iCs/>
                <w:sz w:val="20"/>
                <w:szCs w:val="20"/>
              </w:rPr>
              <w:t xml:space="preserve"> всего,</w:t>
            </w:r>
          </w:p>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b/>
                <w:bCs/>
                <w:i/>
                <w:iCs/>
                <w:sz w:val="20"/>
                <w:szCs w:val="20"/>
              </w:rPr>
              <w:t xml:space="preserve"> в том числе:</w:t>
            </w:r>
          </w:p>
        </w:tc>
        <w:tc>
          <w:tcPr>
            <w:tcW w:w="0" w:type="auto"/>
          </w:tcPr>
          <w:p w:rsidR="00F20BEF" w:rsidRPr="00093C20" w:rsidRDefault="00021238" w:rsidP="00F20BEF">
            <w:pPr>
              <w:spacing w:after="0" w:line="240" w:lineRule="auto"/>
              <w:jc w:val="center"/>
              <w:rPr>
                <w:rFonts w:ascii="Times New Roman" w:hAnsi="Times New Roman"/>
                <w:b/>
                <w:sz w:val="20"/>
                <w:szCs w:val="20"/>
              </w:rPr>
            </w:pPr>
            <w:r w:rsidRPr="00093C20">
              <w:rPr>
                <w:rFonts w:ascii="Times New Roman" w:hAnsi="Times New Roman"/>
                <w:b/>
                <w:sz w:val="20"/>
                <w:szCs w:val="20"/>
              </w:rPr>
              <w:t>33,12</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22,45</w:t>
            </w:r>
          </w:p>
        </w:tc>
        <w:tc>
          <w:tcPr>
            <w:tcW w:w="0" w:type="auto"/>
          </w:tcPr>
          <w:p w:rsidR="00F20BEF" w:rsidRPr="00021238" w:rsidRDefault="00F20BEF" w:rsidP="00F20BEF">
            <w:pPr>
              <w:spacing w:after="0" w:line="240" w:lineRule="auto"/>
              <w:jc w:val="center"/>
              <w:rPr>
                <w:rFonts w:ascii="Times New Roman" w:hAnsi="Times New Roman"/>
                <w:sz w:val="20"/>
                <w:szCs w:val="20"/>
              </w:rPr>
            </w:pP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10,67</w:t>
            </w:r>
          </w:p>
        </w:tc>
        <w:tc>
          <w:tcPr>
            <w:tcW w:w="0" w:type="auto"/>
          </w:tcPr>
          <w:p w:rsidR="00F20BEF" w:rsidRPr="00093C20" w:rsidRDefault="00093C20" w:rsidP="00F20BEF">
            <w:pPr>
              <w:spacing w:after="0" w:line="240" w:lineRule="auto"/>
              <w:jc w:val="center"/>
              <w:rPr>
                <w:rFonts w:ascii="Times New Roman" w:hAnsi="Times New Roman"/>
                <w:b/>
                <w:sz w:val="20"/>
                <w:szCs w:val="20"/>
              </w:rPr>
            </w:pPr>
            <w:r w:rsidRPr="00093C20">
              <w:rPr>
                <w:rFonts w:ascii="Times New Roman" w:hAnsi="Times New Roman"/>
                <w:b/>
                <w:sz w:val="20"/>
                <w:szCs w:val="20"/>
              </w:rPr>
              <w:t>55,7</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37,69</w:t>
            </w:r>
          </w:p>
        </w:tc>
        <w:tc>
          <w:tcPr>
            <w:tcW w:w="0" w:type="auto"/>
          </w:tcPr>
          <w:p w:rsidR="00F20BEF" w:rsidRPr="00021238" w:rsidRDefault="00F20BEF" w:rsidP="00F20BEF">
            <w:pPr>
              <w:spacing w:after="0" w:line="240" w:lineRule="auto"/>
              <w:jc w:val="center"/>
              <w:rPr>
                <w:rFonts w:ascii="Times New Roman" w:hAnsi="Times New Roman"/>
                <w:sz w:val="20"/>
                <w:szCs w:val="20"/>
              </w:rPr>
            </w:pP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18,01</w:t>
            </w:r>
          </w:p>
        </w:tc>
        <w:tc>
          <w:tcPr>
            <w:tcW w:w="0" w:type="auto"/>
          </w:tcPr>
          <w:p w:rsidR="00F20BEF" w:rsidRPr="00093C20" w:rsidRDefault="00FF59FB" w:rsidP="00F20BEF">
            <w:pPr>
              <w:spacing w:after="0" w:line="240" w:lineRule="auto"/>
              <w:jc w:val="center"/>
              <w:rPr>
                <w:rFonts w:ascii="Times New Roman" w:hAnsi="Times New Roman"/>
                <w:b/>
                <w:sz w:val="20"/>
                <w:szCs w:val="20"/>
              </w:rPr>
            </w:pPr>
            <w:r>
              <w:rPr>
                <w:rFonts w:ascii="Times New Roman" w:hAnsi="Times New Roman"/>
                <w:b/>
                <w:sz w:val="20"/>
                <w:szCs w:val="20"/>
              </w:rPr>
              <w:t>49,44</w:t>
            </w:r>
          </w:p>
        </w:tc>
        <w:tc>
          <w:tcPr>
            <w:tcW w:w="0" w:type="auto"/>
          </w:tcPr>
          <w:p w:rsidR="00F20BEF" w:rsidRPr="00021238" w:rsidRDefault="00FF59FB" w:rsidP="00F20BEF">
            <w:pPr>
              <w:spacing w:after="0" w:line="240" w:lineRule="auto"/>
              <w:jc w:val="center"/>
              <w:rPr>
                <w:rFonts w:ascii="Times New Roman" w:hAnsi="Times New Roman"/>
                <w:sz w:val="20"/>
                <w:szCs w:val="20"/>
              </w:rPr>
            </w:pPr>
            <w:r>
              <w:rPr>
                <w:rFonts w:ascii="Times New Roman" w:hAnsi="Times New Roman"/>
                <w:sz w:val="20"/>
                <w:szCs w:val="20"/>
              </w:rPr>
              <w:t>33,65</w:t>
            </w:r>
          </w:p>
        </w:tc>
        <w:tc>
          <w:tcPr>
            <w:tcW w:w="0" w:type="auto"/>
          </w:tcPr>
          <w:p w:rsidR="00F20BEF" w:rsidRPr="00021238" w:rsidRDefault="00F20BEF" w:rsidP="00F20BEF">
            <w:pPr>
              <w:spacing w:after="0" w:line="240" w:lineRule="auto"/>
              <w:jc w:val="center"/>
              <w:rPr>
                <w:rFonts w:ascii="Times New Roman" w:hAnsi="Times New Roman"/>
                <w:sz w:val="20"/>
                <w:szCs w:val="20"/>
              </w:rPr>
            </w:pPr>
          </w:p>
        </w:tc>
        <w:tc>
          <w:tcPr>
            <w:tcW w:w="0" w:type="auto"/>
          </w:tcPr>
          <w:p w:rsidR="00F20BEF" w:rsidRPr="00021238" w:rsidRDefault="00FF59FB" w:rsidP="00FF59FB">
            <w:pPr>
              <w:spacing w:after="0" w:line="240" w:lineRule="auto"/>
              <w:jc w:val="center"/>
              <w:rPr>
                <w:rFonts w:ascii="Times New Roman" w:hAnsi="Times New Roman"/>
                <w:sz w:val="20"/>
                <w:szCs w:val="20"/>
              </w:rPr>
            </w:pPr>
            <w:r>
              <w:rPr>
                <w:rFonts w:ascii="Times New Roman" w:hAnsi="Times New Roman"/>
                <w:sz w:val="20"/>
                <w:szCs w:val="20"/>
              </w:rPr>
              <w:t>15,79</w:t>
            </w:r>
          </w:p>
        </w:tc>
      </w:tr>
      <w:tr w:rsidR="00B52877" w:rsidRPr="00224587" w:rsidTr="00224587">
        <w:trPr>
          <w:trHeight w:val="288"/>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0" w:type="auto"/>
          </w:tcPr>
          <w:p w:rsidR="00F20BEF" w:rsidRPr="00093C20" w:rsidRDefault="00093C20" w:rsidP="00F20BEF">
            <w:pPr>
              <w:spacing w:after="0" w:line="240" w:lineRule="auto"/>
              <w:jc w:val="center"/>
              <w:rPr>
                <w:rFonts w:ascii="Times New Roman" w:hAnsi="Times New Roman"/>
                <w:b/>
                <w:sz w:val="20"/>
                <w:szCs w:val="20"/>
              </w:rPr>
            </w:pPr>
            <w:r w:rsidRPr="00093C20">
              <w:rPr>
                <w:rFonts w:ascii="Times New Roman" w:hAnsi="Times New Roman"/>
                <w:b/>
                <w:sz w:val="20"/>
                <w:szCs w:val="20"/>
              </w:rPr>
              <w:t>21,80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16,56</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5,24</w:t>
            </w:r>
          </w:p>
        </w:tc>
        <w:tc>
          <w:tcPr>
            <w:tcW w:w="0" w:type="auto"/>
          </w:tcPr>
          <w:p w:rsidR="00F20BEF" w:rsidRPr="00093C20" w:rsidRDefault="00093C20" w:rsidP="00F20BEF">
            <w:pPr>
              <w:spacing w:after="0" w:line="240" w:lineRule="auto"/>
              <w:jc w:val="center"/>
              <w:rPr>
                <w:rFonts w:ascii="Times New Roman" w:hAnsi="Times New Roman"/>
                <w:b/>
                <w:sz w:val="20"/>
                <w:szCs w:val="20"/>
              </w:rPr>
            </w:pPr>
            <w:r w:rsidRPr="00093C20">
              <w:rPr>
                <w:rFonts w:ascii="Times New Roman" w:hAnsi="Times New Roman"/>
                <w:b/>
                <w:sz w:val="20"/>
                <w:szCs w:val="20"/>
              </w:rPr>
              <w:t>36,43</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27,68</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8,75</w:t>
            </w:r>
          </w:p>
        </w:tc>
        <w:tc>
          <w:tcPr>
            <w:tcW w:w="0" w:type="auto"/>
          </w:tcPr>
          <w:p w:rsidR="00F20BEF" w:rsidRPr="00093C20" w:rsidRDefault="00FF59FB" w:rsidP="00F20BEF">
            <w:pPr>
              <w:spacing w:after="0" w:line="240" w:lineRule="auto"/>
              <w:jc w:val="center"/>
              <w:rPr>
                <w:rFonts w:ascii="Times New Roman" w:hAnsi="Times New Roman"/>
                <w:b/>
                <w:sz w:val="20"/>
                <w:szCs w:val="20"/>
              </w:rPr>
            </w:pPr>
            <w:r>
              <w:rPr>
                <w:rFonts w:ascii="Times New Roman" w:hAnsi="Times New Roman"/>
                <w:b/>
                <w:sz w:val="20"/>
                <w:szCs w:val="20"/>
              </w:rPr>
              <w:t>33,19</w:t>
            </w:r>
          </w:p>
        </w:tc>
        <w:tc>
          <w:tcPr>
            <w:tcW w:w="0" w:type="auto"/>
          </w:tcPr>
          <w:p w:rsidR="00F20BEF" w:rsidRPr="00021238" w:rsidRDefault="00FF59FB" w:rsidP="00F20BEF">
            <w:pPr>
              <w:spacing w:after="0" w:line="240" w:lineRule="auto"/>
              <w:jc w:val="center"/>
              <w:rPr>
                <w:rFonts w:ascii="Times New Roman" w:hAnsi="Times New Roman"/>
                <w:sz w:val="20"/>
                <w:szCs w:val="20"/>
              </w:rPr>
            </w:pPr>
            <w:r>
              <w:rPr>
                <w:rFonts w:ascii="Times New Roman" w:hAnsi="Times New Roman"/>
                <w:sz w:val="20"/>
                <w:szCs w:val="20"/>
              </w:rPr>
              <w:t>25,2</w:t>
            </w:r>
          </w:p>
        </w:tc>
        <w:tc>
          <w:tcPr>
            <w:tcW w:w="0" w:type="auto"/>
          </w:tcPr>
          <w:p w:rsidR="00F20BEF" w:rsidRPr="00021238" w:rsidRDefault="00FF59FB"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FF59FB" w:rsidP="00F20BEF">
            <w:pPr>
              <w:spacing w:after="0" w:line="240" w:lineRule="auto"/>
              <w:jc w:val="center"/>
              <w:rPr>
                <w:rFonts w:ascii="Times New Roman" w:hAnsi="Times New Roman"/>
                <w:sz w:val="20"/>
                <w:szCs w:val="20"/>
              </w:rPr>
            </w:pPr>
            <w:r>
              <w:rPr>
                <w:rFonts w:ascii="Times New Roman" w:hAnsi="Times New Roman"/>
                <w:sz w:val="20"/>
                <w:szCs w:val="20"/>
              </w:rPr>
              <w:t>7,99</w:t>
            </w:r>
          </w:p>
        </w:tc>
      </w:tr>
      <w:tr w:rsidR="00B52877" w:rsidRPr="00224587" w:rsidTr="00224587">
        <w:trPr>
          <w:trHeight w:val="288"/>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0" w:type="auto"/>
          </w:tcPr>
          <w:p w:rsidR="00F20BEF" w:rsidRPr="00093C20" w:rsidRDefault="00093C20" w:rsidP="00093C20">
            <w:pPr>
              <w:spacing w:after="0" w:line="240" w:lineRule="auto"/>
              <w:jc w:val="center"/>
              <w:rPr>
                <w:rFonts w:ascii="Times New Roman" w:hAnsi="Times New Roman"/>
                <w:b/>
                <w:sz w:val="20"/>
                <w:szCs w:val="20"/>
              </w:rPr>
            </w:pPr>
            <w:r w:rsidRPr="00093C20">
              <w:rPr>
                <w:rFonts w:ascii="Times New Roman" w:hAnsi="Times New Roman"/>
                <w:b/>
                <w:sz w:val="20"/>
                <w:szCs w:val="20"/>
              </w:rPr>
              <w:t>11,32</w:t>
            </w:r>
          </w:p>
        </w:tc>
        <w:tc>
          <w:tcPr>
            <w:tcW w:w="0" w:type="auto"/>
          </w:tcPr>
          <w:p w:rsidR="00F20BEF" w:rsidRPr="00093C20" w:rsidRDefault="00093C20" w:rsidP="00093C20">
            <w:pPr>
              <w:spacing w:after="0" w:line="240" w:lineRule="auto"/>
              <w:jc w:val="center"/>
              <w:rPr>
                <w:rFonts w:ascii="Times New Roman" w:hAnsi="Times New Roman"/>
                <w:sz w:val="20"/>
                <w:szCs w:val="20"/>
              </w:rPr>
            </w:pPr>
            <w:r>
              <w:rPr>
                <w:rFonts w:ascii="Times New Roman" w:hAnsi="Times New Roman"/>
                <w:sz w:val="20"/>
                <w:szCs w:val="20"/>
              </w:rPr>
              <w:t>5,88</w:t>
            </w:r>
          </w:p>
        </w:tc>
        <w:tc>
          <w:tcPr>
            <w:tcW w:w="0" w:type="auto"/>
          </w:tcPr>
          <w:p w:rsidR="00F20BEF" w:rsidRPr="00093C20" w:rsidRDefault="00093C20" w:rsidP="00093C20">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93C20" w:rsidRDefault="00093C20" w:rsidP="00093C20">
            <w:pPr>
              <w:spacing w:after="0" w:line="240" w:lineRule="auto"/>
              <w:jc w:val="center"/>
              <w:rPr>
                <w:rFonts w:ascii="Times New Roman" w:hAnsi="Times New Roman"/>
                <w:sz w:val="20"/>
                <w:szCs w:val="20"/>
              </w:rPr>
            </w:pPr>
            <w:r>
              <w:rPr>
                <w:rFonts w:ascii="Times New Roman" w:hAnsi="Times New Roman"/>
                <w:sz w:val="20"/>
                <w:szCs w:val="20"/>
              </w:rPr>
              <w:t>5,43</w:t>
            </w:r>
          </w:p>
        </w:tc>
        <w:tc>
          <w:tcPr>
            <w:tcW w:w="0" w:type="auto"/>
          </w:tcPr>
          <w:p w:rsidR="00F20BEF" w:rsidRPr="00093C20" w:rsidRDefault="00093C20" w:rsidP="00093C20">
            <w:pPr>
              <w:spacing w:after="0" w:line="240" w:lineRule="auto"/>
              <w:jc w:val="center"/>
              <w:rPr>
                <w:rFonts w:ascii="Times New Roman" w:hAnsi="Times New Roman"/>
                <w:b/>
                <w:sz w:val="20"/>
                <w:szCs w:val="20"/>
              </w:rPr>
            </w:pPr>
            <w:r w:rsidRPr="00093C20">
              <w:rPr>
                <w:rFonts w:ascii="Times New Roman" w:hAnsi="Times New Roman"/>
                <w:b/>
                <w:sz w:val="20"/>
                <w:szCs w:val="20"/>
              </w:rPr>
              <w:t>19,27</w:t>
            </w:r>
          </w:p>
        </w:tc>
        <w:tc>
          <w:tcPr>
            <w:tcW w:w="0" w:type="auto"/>
          </w:tcPr>
          <w:p w:rsidR="00F20BEF" w:rsidRPr="00093C20" w:rsidRDefault="00093C20" w:rsidP="00093C20">
            <w:pPr>
              <w:spacing w:after="0" w:line="240" w:lineRule="auto"/>
              <w:jc w:val="center"/>
              <w:rPr>
                <w:rFonts w:ascii="Times New Roman" w:hAnsi="Times New Roman"/>
                <w:sz w:val="20"/>
                <w:szCs w:val="20"/>
              </w:rPr>
            </w:pPr>
            <w:r>
              <w:rPr>
                <w:rFonts w:ascii="Times New Roman" w:hAnsi="Times New Roman"/>
                <w:sz w:val="20"/>
                <w:szCs w:val="20"/>
              </w:rPr>
              <w:t>10,01</w:t>
            </w:r>
          </w:p>
        </w:tc>
        <w:tc>
          <w:tcPr>
            <w:tcW w:w="0" w:type="auto"/>
          </w:tcPr>
          <w:p w:rsidR="00F20BEF" w:rsidRPr="00093C20" w:rsidRDefault="00093C20" w:rsidP="00093C20">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93C20" w:rsidRDefault="00093C20" w:rsidP="00093C20">
            <w:pPr>
              <w:spacing w:after="0" w:line="240" w:lineRule="auto"/>
              <w:jc w:val="center"/>
              <w:rPr>
                <w:rFonts w:ascii="Times New Roman" w:hAnsi="Times New Roman"/>
                <w:sz w:val="20"/>
                <w:szCs w:val="20"/>
              </w:rPr>
            </w:pPr>
            <w:r>
              <w:rPr>
                <w:rFonts w:ascii="Times New Roman" w:hAnsi="Times New Roman"/>
                <w:sz w:val="20"/>
                <w:szCs w:val="20"/>
              </w:rPr>
              <w:t>9,26</w:t>
            </w:r>
          </w:p>
        </w:tc>
        <w:tc>
          <w:tcPr>
            <w:tcW w:w="0" w:type="auto"/>
          </w:tcPr>
          <w:p w:rsidR="00F20BEF" w:rsidRPr="00093C20" w:rsidRDefault="00FF59FB" w:rsidP="00093C20">
            <w:pPr>
              <w:spacing w:after="0" w:line="240" w:lineRule="auto"/>
              <w:jc w:val="center"/>
              <w:rPr>
                <w:rFonts w:ascii="Times New Roman" w:hAnsi="Times New Roman"/>
                <w:b/>
                <w:sz w:val="20"/>
                <w:szCs w:val="20"/>
              </w:rPr>
            </w:pPr>
            <w:r>
              <w:rPr>
                <w:rFonts w:ascii="Times New Roman" w:hAnsi="Times New Roman"/>
                <w:b/>
                <w:sz w:val="20"/>
                <w:szCs w:val="20"/>
              </w:rPr>
              <w:t>16,25</w:t>
            </w:r>
          </w:p>
        </w:tc>
        <w:tc>
          <w:tcPr>
            <w:tcW w:w="0" w:type="auto"/>
          </w:tcPr>
          <w:p w:rsidR="00F20BEF" w:rsidRPr="00093C20" w:rsidRDefault="00FF59FB" w:rsidP="00093C20">
            <w:pPr>
              <w:spacing w:after="0" w:line="240" w:lineRule="auto"/>
              <w:jc w:val="center"/>
              <w:rPr>
                <w:rFonts w:ascii="Times New Roman" w:hAnsi="Times New Roman"/>
                <w:sz w:val="20"/>
                <w:szCs w:val="20"/>
              </w:rPr>
            </w:pPr>
            <w:r>
              <w:rPr>
                <w:rFonts w:ascii="Times New Roman" w:hAnsi="Times New Roman"/>
                <w:sz w:val="20"/>
                <w:szCs w:val="20"/>
              </w:rPr>
              <w:t>8,45</w:t>
            </w:r>
          </w:p>
        </w:tc>
        <w:tc>
          <w:tcPr>
            <w:tcW w:w="0" w:type="auto"/>
          </w:tcPr>
          <w:p w:rsidR="00F20BEF" w:rsidRPr="00093C20" w:rsidRDefault="00FF59FB" w:rsidP="00093C20">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93C20" w:rsidRDefault="00FF59FB" w:rsidP="00093C20">
            <w:pPr>
              <w:spacing w:after="0" w:line="240" w:lineRule="auto"/>
              <w:jc w:val="center"/>
              <w:rPr>
                <w:rFonts w:ascii="Times New Roman" w:hAnsi="Times New Roman"/>
                <w:sz w:val="20"/>
                <w:szCs w:val="20"/>
              </w:rPr>
            </w:pPr>
            <w:r>
              <w:rPr>
                <w:rFonts w:ascii="Times New Roman" w:hAnsi="Times New Roman"/>
                <w:sz w:val="20"/>
                <w:szCs w:val="20"/>
              </w:rPr>
              <w:t>7,8</w:t>
            </w:r>
          </w:p>
        </w:tc>
      </w:tr>
    </w:tbl>
    <w:p w:rsidR="006C7AD0" w:rsidRPr="00012B53" w:rsidRDefault="006C7AD0" w:rsidP="00012B53">
      <w:pPr>
        <w:jc w:val="both"/>
        <w:rPr>
          <w:rFonts w:ascii="Times New Roman" w:hAnsi="Times New Roman"/>
          <w:sz w:val="24"/>
          <w:szCs w:val="24"/>
        </w:rPr>
        <w:sectPr w:rsidR="006C7AD0" w:rsidRPr="00012B53" w:rsidSect="002E1E37">
          <w:pgSz w:w="16838" w:h="11906" w:orient="landscape"/>
          <w:pgMar w:top="851" w:right="1134" w:bottom="1701" w:left="1134" w:header="709" w:footer="709" w:gutter="0"/>
          <w:cols w:space="708"/>
          <w:docGrid w:linePitch="360"/>
        </w:sectPr>
      </w:pPr>
    </w:p>
    <w:p w:rsidR="007356D4" w:rsidRPr="00E37716" w:rsidRDefault="007356D4" w:rsidP="00012B53">
      <w:pPr>
        <w:autoSpaceDE w:val="0"/>
        <w:autoSpaceDN w:val="0"/>
        <w:adjustRightInd w:val="0"/>
        <w:spacing w:after="0" w:line="240" w:lineRule="auto"/>
        <w:jc w:val="both"/>
        <w:rPr>
          <w:rFonts w:ascii="Times New Roman" w:hAnsi="Times New Roman"/>
          <w:b/>
          <w:bCs/>
          <w:sz w:val="24"/>
          <w:szCs w:val="24"/>
        </w:rPr>
      </w:pPr>
      <w:r w:rsidRPr="00E37716">
        <w:rPr>
          <w:rFonts w:ascii="Times New Roman" w:hAnsi="Times New Roman"/>
          <w:b/>
          <w:bCs/>
          <w:sz w:val="24"/>
          <w:szCs w:val="24"/>
        </w:rPr>
        <w:lastRenderedPageBreak/>
        <w:t xml:space="preserve">1.5 Снижение тепловой нагрузки жилищно-коммунального сектора </w:t>
      </w:r>
      <w:proofErr w:type="spellStart"/>
      <w:r w:rsidRPr="00E37716">
        <w:rPr>
          <w:rFonts w:ascii="Times New Roman" w:hAnsi="Times New Roman"/>
          <w:b/>
          <w:bCs/>
          <w:sz w:val="24"/>
          <w:szCs w:val="24"/>
        </w:rPr>
        <w:t>засчет</w:t>
      </w:r>
      <w:proofErr w:type="spellEnd"/>
      <w:r w:rsidRPr="00E37716">
        <w:rPr>
          <w:rFonts w:ascii="Times New Roman" w:hAnsi="Times New Roman"/>
          <w:b/>
          <w:bCs/>
          <w:sz w:val="24"/>
          <w:szCs w:val="24"/>
        </w:rPr>
        <w:t xml:space="preserve"> сноса</w:t>
      </w:r>
    </w:p>
    <w:p w:rsidR="007356D4" w:rsidRPr="002878D2" w:rsidRDefault="007356D4" w:rsidP="00012B53">
      <w:pPr>
        <w:autoSpaceDE w:val="0"/>
        <w:autoSpaceDN w:val="0"/>
        <w:adjustRightInd w:val="0"/>
        <w:spacing w:after="0" w:line="240" w:lineRule="auto"/>
        <w:jc w:val="both"/>
        <w:rPr>
          <w:rFonts w:ascii="Times New Roman" w:hAnsi="Times New Roman"/>
          <w:sz w:val="24"/>
          <w:szCs w:val="24"/>
        </w:rPr>
      </w:pPr>
      <w:r w:rsidRPr="00012B53">
        <w:rPr>
          <w:rFonts w:ascii="Times New Roman" w:hAnsi="Times New Roman"/>
          <w:sz w:val="24"/>
          <w:szCs w:val="24"/>
        </w:rPr>
        <w:t>Помимо планируемого нового строительства в городе</w:t>
      </w:r>
      <w:r w:rsidR="005E0DEA">
        <w:rPr>
          <w:rFonts w:ascii="Times New Roman" w:hAnsi="Times New Roman"/>
          <w:sz w:val="24"/>
          <w:szCs w:val="24"/>
        </w:rPr>
        <w:t>,</w:t>
      </w:r>
      <w:r w:rsidRPr="00012B53">
        <w:rPr>
          <w:rFonts w:ascii="Times New Roman" w:hAnsi="Times New Roman"/>
          <w:sz w:val="24"/>
          <w:szCs w:val="24"/>
        </w:rPr>
        <w:t xml:space="preserve"> в соответствии с данными Администрации города </w:t>
      </w:r>
      <w:proofErr w:type="spellStart"/>
      <w:r w:rsidR="002878D2">
        <w:rPr>
          <w:rFonts w:ascii="Times New Roman" w:hAnsi="Times New Roman"/>
          <w:sz w:val="24"/>
          <w:szCs w:val="24"/>
        </w:rPr>
        <w:t>Пятигорска</w:t>
      </w:r>
      <w:proofErr w:type="gramStart"/>
      <w:r w:rsidR="005E0DEA">
        <w:rPr>
          <w:rFonts w:ascii="Times New Roman" w:hAnsi="Times New Roman"/>
          <w:sz w:val="24"/>
          <w:szCs w:val="24"/>
        </w:rPr>
        <w:t>,</w:t>
      </w:r>
      <w:r w:rsidRPr="00012B53">
        <w:rPr>
          <w:rFonts w:ascii="Times New Roman" w:hAnsi="Times New Roman"/>
          <w:sz w:val="24"/>
          <w:szCs w:val="24"/>
        </w:rPr>
        <w:t>н</w:t>
      </w:r>
      <w:proofErr w:type="gramEnd"/>
      <w:r w:rsidRPr="00012B53">
        <w:rPr>
          <w:rFonts w:ascii="Times New Roman" w:hAnsi="Times New Roman"/>
          <w:sz w:val="24"/>
          <w:szCs w:val="24"/>
        </w:rPr>
        <w:t>амечается</w:t>
      </w:r>
      <w:proofErr w:type="spellEnd"/>
      <w:r w:rsidRPr="00012B53">
        <w:rPr>
          <w:rFonts w:ascii="Times New Roman" w:hAnsi="Times New Roman"/>
          <w:sz w:val="24"/>
          <w:szCs w:val="24"/>
        </w:rPr>
        <w:t xml:space="preserve"> снос жилья</w:t>
      </w:r>
      <w:r w:rsidR="002878D2">
        <w:rPr>
          <w:rFonts w:ascii="Times New Roman" w:hAnsi="Times New Roman"/>
          <w:sz w:val="24"/>
          <w:szCs w:val="24"/>
        </w:rPr>
        <w:t xml:space="preserve"> в </w:t>
      </w:r>
      <w:r w:rsidRPr="00012B53">
        <w:rPr>
          <w:rFonts w:ascii="Times New Roman" w:hAnsi="Times New Roman"/>
          <w:sz w:val="24"/>
          <w:szCs w:val="24"/>
        </w:rPr>
        <w:t xml:space="preserve"> объеме</w:t>
      </w:r>
      <w:r w:rsidR="002878D2">
        <w:rPr>
          <w:rFonts w:ascii="Times New Roman" w:hAnsi="Times New Roman"/>
          <w:sz w:val="24"/>
          <w:szCs w:val="24"/>
        </w:rPr>
        <w:t xml:space="preserve"> 27,263</w:t>
      </w:r>
      <w:r w:rsidRPr="00012B53">
        <w:rPr>
          <w:rFonts w:ascii="Times New Roman" w:hAnsi="Times New Roman"/>
          <w:sz w:val="24"/>
          <w:szCs w:val="24"/>
        </w:rPr>
        <w:t xml:space="preserve"> тыс. м</w:t>
      </w:r>
      <w:r w:rsidRPr="00012B53">
        <w:rPr>
          <w:rFonts w:ascii="Times New Roman" w:hAnsi="Times New Roman"/>
          <w:sz w:val="16"/>
          <w:szCs w:val="16"/>
        </w:rPr>
        <w:t>2</w:t>
      </w:r>
      <w:r w:rsidRPr="00012B53">
        <w:rPr>
          <w:rFonts w:ascii="Times New Roman" w:hAnsi="Times New Roman"/>
          <w:sz w:val="24"/>
          <w:szCs w:val="24"/>
        </w:rPr>
        <w:t xml:space="preserve">, в том числе в период до 2015 г. – </w:t>
      </w:r>
      <w:r w:rsidR="002878D2">
        <w:rPr>
          <w:rFonts w:ascii="Times New Roman" w:hAnsi="Times New Roman"/>
          <w:sz w:val="24"/>
          <w:szCs w:val="24"/>
        </w:rPr>
        <w:t>8,263</w:t>
      </w:r>
      <w:r w:rsidRPr="00012B53">
        <w:rPr>
          <w:rFonts w:ascii="Times New Roman" w:hAnsi="Times New Roman"/>
          <w:sz w:val="24"/>
          <w:szCs w:val="24"/>
        </w:rPr>
        <w:t>тыс. м</w:t>
      </w:r>
      <w:r w:rsidR="002878D2">
        <w:rPr>
          <w:rFonts w:ascii="Times New Roman" w:hAnsi="Times New Roman"/>
          <w:sz w:val="24"/>
          <w:szCs w:val="24"/>
          <w:vertAlign w:val="superscript"/>
        </w:rPr>
        <w:t>2</w:t>
      </w:r>
      <w:r w:rsidRPr="00012B53">
        <w:rPr>
          <w:rFonts w:ascii="Times New Roman" w:hAnsi="Times New Roman"/>
          <w:sz w:val="24"/>
          <w:szCs w:val="24"/>
        </w:rPr>
        <w:t xml:space="preserve">, в период 2016-2020 гг. – </w:t>
      </w:r>
      <w:r w:rsidR="002878D2">
        <w:rPr>
          <w:rFonts w:ascii="Times New Roman" w:hAnsi="Times New Roman"/>
          <w:sz w:val="24"/>
          <w:szCs w:val="24"/>
        </w:rPr>
        <w:t xml:space="preserve">9,0 </w:t>
      </w:r>
      <w:r w:rsidRPr="00012B53">
        <w:rPr>
          <w:rFonts w:ascii="Times New Roman" w:hAnsi="Times New Roman"/>
          <w:sz w:val="24"/>
          <w:szCs w:val="24"/>
        </w:rPr>
        <w:t>тыс. м</w:t>
      </w:r>
      <w:r w:rsidR="002878D2">
        <w:rPr>
          <w:rFonts w:ascii="Times New Roman" w:hAnsi="Times New Roman"/>
          <w:sz w:val="24"/>
          <w:szCs w:val="24"/>
          <w:vertAlign w:val="superscript"/>
        </w:rPr>
        <w:t>2</w:t>
      </w:r>
      <w:r w:rsidR="002878D2">
        <w:rPr>
          <w:rFonts w:ascii="Times New Roman" w:hAnsi="Times New Roman"/>
          <w:sz w:val="16"/>
          <w:szCs w:val="16"/>
        </w:rPr>
        <w:t xml:space="preserve">, </w:t>
      </w:r>
      <w:r w:rsidR="002878D2" w:rsidRPr="00012B53">
        <w:rPr>
          <w:rFonts w:ascii="Times New Roman" w:hAnsi="Times New Roman"/>
          <w:sz w:val="24"/>
          <w:szCs w:val="24"/>
        </w:rPr>
        <w:t>в период 20</w:t>
      </w:r>
      <w:r w:rsidR="002878D2">
        <w:rPr>
          <w:rFonts w:ascii="Times New Roman" w:hAnsi="Times New Roman"/>
          <w:sz w:val="24"/>
          <w:szCs w:val="24"/>
        </w:rPr>
        <w:t>20-2028</w:t>
      </w:r>
      <w:r w:rsidR="002878D2" w:rsidRPr="00012B53">
        <w:rPr>
          <w:rFonts w:ascii="Times New Roman" w:hAnsi="Times New Roman"/>
          <w:sz w:val="24"/>
          <w:szCs w:val="24"/>
        </w:rPr>
        <w:t xml:space="preserve"> гг. – </w:t>
      </w:r>
      <w:r w:rsidR="002878D2">
        <w:rPr>
          <w:rFonts w:ascii="Times New Roman" w:hAnsi="Times New Roman"/>
          <w:sz w:val="24"/>
          <w:szCs w:val="24"/>
        </w:rPr>
        <w:t xml:space="preserve">10,0 </w:t>
      </w:r>
      <w:r w:rsidR="002878D2" w:rsidRPr="00012B53">
        <w:rPr>
          <w:rFonts w:ascii="Times New Roman" w:hAnsi="Times New Roman"/>
          <w:sz w:val="24"/>
          <w:szCs w:val="24"/>
        </w:rPr>
        <w:t>тыс. м</w:t>
      </w:r>
      <w:r w:rsidR="002878D2" w:rsidRPr="002878D2">
        <w:rPr>
          <w:rFonts w:ascii="Times New Roman" w:hAnsi="Times New Roman"/>
          <w:sz w:val="24"/>
          <w:szCs w:val="24"/>
          <w:vertAlign w:val="superscript"/>
        </w:rPr>
        <w:t>2</w:t>
      </w:r>
      <w:r w:rsidR="002878D2">
        <w:rPr>
          <w:rFonts w:ascii="Times New Roman" w:hAnsi="Times New Roman"/>
          <w:sz w:val="24"/>
          <w:szCs w:val="24"/>
        </w:rPr>
        <w:t>.</w:t>
      </w:r>
    </w:p>
    <w:p w:rsidR="002878D2" w:rsidRDefault="007356D4" w:rsidP="00012B53">
      <w:pPr>
        <w:autoSpaceDE w:val="0"/>
        <w:autoSpaceDN w:val="0"/>
        <w:adjustRightInd w:val="0"/>
        <w:spacing w:after="0" w:line="240" w:lineRule="auto"/>
        <w:jc w:val="both"/>
        <w:rPr>
          <w:rFonts w:ascii="Times New Roman" w:hAnsi="Times New Roman"/>
          <w:b/>
          <w:bCs/>
          <w:sz w:val="24"/>
          <w:szCs w:val="24"/>
        </w:rPr>
      </w:pPr>
      <w:r w:rsidRPr="00012B53">
        <w:rPr>
          <w:rFonts w:ascii="Times New Roman" w:hAnsi="Times New Roman"/>
          <w:sz w:val="24"/>
          <w:szCs w:val="24"/>
        </w:rPr>
        <w:t xml:space="preserve">Снижение тепловой нагрузки в сетевой воде </w:t>
      </w:r>
      <w:proofErr w:type="spellStart"/>
      <w:r w:rsidRPr="00012B53">
        <w:rPr>
          <w:rFonts w:ascii="Times New Roman" w:hAnsi="Times New Roman"/>
          <w:sz w:val="24"/>
          <w:szCs w:val="24"/>
        </w:rPr>
        <w:t>жилищно-коммунального</w:t>
      </w:r>
      <w:r w:rsidR="005E0DEA">
        <w:rPr>
          <w:rFonts w:ascii="Times New Roman" w:hAnsi="Times New Roman"/>
          <w:sz w:val="24"/>
          <w:szCs w:val="24"/>
        </w:rPr>
        <w:t>сектора</w:t>
      </w:r>
      <w:proofErr w:type="spellEnd"/>
      <w:r w:rsidR="005E0DEA">
        <w:rPr>
          <w:rFonts w:ascii="Times New Roman" w:hAnsi="Times New Roman"/>
          <w:sz w:val="24"/>
          <w:szCs w:val="24"/>
        </w:rPr>
        <w:t xml:space="preserve"> города за счет сноса</w:t>
      </w:r>
      <w:r w:rsidR="002878D2">
        <w:rPr>
          <w:rFonts w:ascii="Times New Roman" w:hAnsi="Times New Roman"/>
          <w:sz w:val="24"/>
          <w:szCs w:val="24"/>
        </w:rPr>
        <w:t xml:space="preserve">, будет учтено в таблице </w:t>
      </w:r>
      <w:r w:rsidR="00466CA2">
        <w:rPr>
          <w:rFonts w:ascii="Times New Roman" w:hAnsi="Times New Roman"/>
          <w:sz w:val="24"/>
          <w:szCs w:val="24"/>
        </w:rPr>
        <w:t>1.</w:t>
      </w:r>
      <w:r w:rsidR="00D82F78">
        <w:rPr>
          <w:rFonts w:ascii="Times New Roman" w:hAnsi="Times New Roman"/>
          <w:sz w:val="24"/>
          <w:szCs w:val="24"/>
        </w:rPr>
        <w:t>4.</w:t>
      </w:r>
    </w:p>
    <w:p w:rsidR="007356D4" w:rsidRDefault="007356D4" w:rsidP="00012B53">
      <w:pPr>
        <w:autoSpaceDE w:val="0"/>
        <w:autoSpaceDN w:val="0"/>
        <w:adjustRightInd w:val="0"/>
        <w:spacing w:after="0" w:line="240" w:lineRule="auto"/>
        <w:jc w:val="both"/>
        <w:rPr>
          <w:rFonts w:ascii="Times New Roman" w:hAnsi="Times New Roman"/>
          <w:b/>
          <w:bCs/>
          <w:sz w:val="24"/>
          <w:szCs w:val="24"/>
        </w:rPr>
      </w:pPr>
      <w:r w:rsidRPr="00E37716">
        <w:rPr>
          <w:rFonts w:ascii="Times New Roman" w:hAnsi="Times New Roman"/>
          <w:b/>
          <w:bCs/>
          <w:sz w:val="24"/>
          <w:szCs w:val="24"/>
        </w:rPr>
        <w:t>1.</w:t>
      </w:r>
      <w:r w:rsidR="002871A1">
        <w:rPr>
          <w:rFonts w:ascii="Times New Roman" w:hAnsi="Times New Roman"/>
          <w:b/>
          <w:bCs/>
          <w:sz w:val="24"/>
          <w:szCs w:val="24"/>
        </w:rPr>
        <w:t>6</w:t>
      </w:r>
      <w:r w:rsidRPr="00E37716">
        <w:rPr>
          <w:rFonts w:ascii="Times New Roman" w:hAnsi="Times New Roman"/>
          <w:b/>
          <w:bCs/>
          <w:sz w:val="24"/>
          <w:szCs w:val="24"/>
        </w:rPr>
        <w:t xml:space="preserve"> Перспективное потребление тепло</w:t>
      </w:r>
      <w:r w:rsidR="00947282" w:rsidRPr="00E37716">
        <w:rPr>
          <w:rFonts w:ascii="Times New Roman" w:hAnsi="Times New Roman"/>
          <w:b/>
          <w:bCs/>
          <w:sz w:val="24"/>
          <w:szCs w:val="24"/>
        </w:rPr>
        <w:t>вой энергии с разбивкой по райо</w:t>
      </w:r>
      <w:r w:rsidRPr="00E37716">
        <w:rPr>
          <w:rFonts w:ascii="Times New Roman" w:hAnsi="Times New Roman"/>
          <w:b/>
          <w:bCs/>
          <w:sz w:val="24"/>
          <w:szCs w:val="24"/>
        </w:rPr>
        <w:t>нам города и ее приросты по этапам Схемы</w:t>
      </w:r>
    </w:p>
    <w:p w:rsidR="002871A1" w:rsidRDefault="002871A1" w:rsidP="00012B53">
      <w:pPr>
        <w:autoSpaceDE w:val="0"/>
        <w:autoSpaceDN w:val="0"/>
        <w:adjustRightInd w:val="0"/>
        <w:spacing w:after="0" w:line="240" w:lineRule="auto"/>
        <w:jc w:val="both"/>
        <w:rPr>
          <w:rFonts w:ascii="Times New Roman" w:hAnsi="Times New Roman"/>
          <w:bCs/>
          <w:sz w:val="24"/>
          <w:szCs w:val="24"/>
        </w:rPr>
      </w:pPr>
      <w:r w:rsidRPr="002871A1">
        <w:rPr>
          <w:rFonts w:ascii="Times New Roman" w:hAnsi="Times New Roman"/>
          <w:bCs/>
          <w:sz w:val="24"/>
          <w:szCs w:val="24"/>
        </w:rPr>
        <w:t xml:space="preserve">Перспективное потребление тепловой энергии с разбивкой по районам города и ее приросты по этапам схемы приведены в таблице </w:t>
      </w:r>
      <w:r w:rsidR="00F07608">
        <w:rPr>
          <w:rFonts w:ascii="Times New Roman" w:hAnsi="Times New Roman"/>
          <w:bCs/>
          <w:sz w:val="24"/>
          <w:szCs w:val="24"/>
        </w:rPr>
        <w:t xml:space="preserve">8 </w:t>
      </w:r>
      <w:r w:rsidRPr="002871A1">
        <w:rPr>
          <w:rFonts w:ascii="Times New Roman" w:hAnsi="Times New Roman"/>
          <w:bCs/>
          <w:sz w:val="24"/>
          <w:szCs w:val="24"/>
        </w:rPr>
        <w:t>и на рисунке</w:t>
      </w:r>
      <w:proofErr w:type="gramStart"/>
      <w:r w:rsidR="00F07608">
        <w:rPr>
          <w:rFonts w:ascii="Times New Roman" w:hAnsi="Times New Roman"/>
          <w:bCs/>
          <w:sz w:val="24"/>
          <w:szCs w:val="24"/>
        </w:rPr>
        <w:t>6</w:t>
      </w:r>
      <w:proofErr w:type="gramEnd"/>
      <w:r>
        <w:rPr>
          <w:rFonts w:ascii="Times New Roman" w:hAnsi="Times New Roman"/>
          <w:bCs/>
          <w:sz w:val="24"/>
          <w:szCs w:val="24"/>
        </w:rPr>
        <w:t>.</w:t>
      </w:r>
    </w:p>
    <w:p w:rsidR="002871A1" w:rsidRPr="002871A1" w:rsidRDefault="002871A1" w:rsidP="002871A1">
      <w:pPr>
        <w:autoSpaceDE w:val="0"/>
        <w:autoSpaceDN w:val="0"/>
        <w:adjustRightInd w:val="0"/>
        <w:spacing w:after="0" w:line="240" w:lineRule="auto"/>
        <w:jc w:val="right"/>
        <w:rPr>
          <w:rFonts w:ascii="Times New Roman" w:hAnsi="Times New Roman"/>
          <w:bCs/>
          <w:sz w:val="24"/>
          <w:szCs w:val="24"/>
        </w:rPr>
      </w:pPr>
      <w:r>
        <w:rPr>
          <w:rFonts w:ascii="Times New Roman" w:hAnsi="Times New Roman"/>
          <w:bCs/>
          <w:sz w:val="24"/>
          <w:szCs w:val="24"/>
        </w:rPr>
        <w:t>Таблица</w:t>
      </w:r>
      <w:r w:rsidR="00F07608">
        <w:rPr>
          <w:rFonts w:ascii="Times New Roman" w:hAnsi="Times New Roman"/>
          <w:bCs/>
          <w:sz w:val="24"/>
          <w:szCs w:val="24"/>
        </w:rPr>
        <w:t xml:space="preserve"> 8</w:t>
      </w:r>
    </w:p>
    <w:tbl>
      <w:tblPr>
        <w:tblW w:w="10915" w:type="dxa"/>
        <w:tblInd w:w="-1026" w:type="dxa"/>
        <w:tblLayout w:type="fixed"/>
        <w:tblLook w:val="04A0"/>
      </w:tblPr>
      <w:tblGrid>
        <w:gridCol w:w="2977"/>
        <w:gridCol w:w="1701"/>
        <w:gridCol w:w="1843"/>
        <w:gridCol w:w="850"/>
        <w:gridCol w:w="1276"/>
        <w:gridCol w:w="851"/>
        <w:gridCol w:w="1417"/>
      </w:tblGrid>
      <w:tr w:rsidR="005D60D2" w:rsidRPr="00224587" w:rsidTr="004A65B0">
        <w:trPr>
          <w:trHeight w:val="364"/>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jc w:val="center"/>
              <w:rPr>
                <w:rFonts w:cs="Arial"/>
                <w:color w:val="000000"/>
                <w:sz w:val="20"/>
              </w:rPr>
            </w:pPr>
            <w:r w:rsidRPr="00224587">
              <w:rPr>
                <w:rFonts w:cs="Arial"/>
                <w:color w:val="000000"/>
                <w:sz w:val="20"/>
              </w:rPr>
              <w:t>Наименование района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jc w:val="center"/>
              <w:rPr>
                <w:rFonts w:cs="Arial"/>
                <w:color w:val="000000"/>
                <w:sz w:val="20"/>
              </w:rPr>
            </w:pPr>
            <w:r w:rsidRPr="00224587">
              <w:rPr>
                <w:rFonts w:cs="Arial"/>
                <w:color w:val="000000"/>
                <w:sz w:val="20"/>
              </w:rPr>
              <w:t>Общая площадь, включая индивидуальную застройку, м</w:t>
            </w:r>
            <w:proofErr w:type="gramStart"/>
            <w:r w:rsidRPr="00224587">
              <w:rPr>
                <w:rFonts w:cs="Arial"/>
                <w:color w:val="000000"/>
                <w:sz w:val="20"/>
                <w:vertAlign w:val="superscript"/>
              </w:rPr>
              <w:t>2</w:t>
            </w:r>
            <w:proofErr w:type="gramEnd"/>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5D60D2" w:rsidRPr="00224587" w:rsidRDefault="004A65B0" w:rsidP="005D60D2">
            <w:pPr>
              <w:spacing w:line="240" w:lineRule="auto"/>
              <w:jc w:val="center"/>
              <w:rPr>
                <w:rFonts w:cs="Arial"/>
                <w:color w:val="000000"/>
                <w:sz w:val="20"/>
              </w:rPr>
            </w:pPr>
            <w:r>
              <w:rPr>
                <w:rFonts w:cs="Arial"/>
                <w:color w:val="000000"/>
                <w:sz w:val="20"/>
              </w:rPr>
              <w:t>Общая площадь</w:t>
            </w:r>
            <w:r w:rsidR="005D60D2" w:rsidRPr="00224587">
              <w:rPr>
                <w:rFonts w:cs="Arial"/>
                <w:color w:val="000000"/>
                <w:sz w:val="20"/>
              </w:rPr>
              <w:t>, тыс. м</w:t>
            </w:r>
            <w:proofErr w:type="gramStart"/>
            <w:r w:rsidR="005D60D2" w:rsidRPr="00224587">
              <w:rPr>
                <w:rFonts w:cs="Arial"/>
                <w:color w:val="000000"/>
                <w:sz w:val="20"/>
                <w:vertAlign w:val="superscript"/>
              </w:rPr>
              <w:t>2</w:t>
            </w:r>
            <w:proofErr w:type="gramEnd"/>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5D60D2" w:rsidRPr="00224587" w:rsidRDefault="005D60D2" w:rsidP="005D60D2">
            <w:pPr>
              <w:spacing w:line="240" w:lineRule="auto"/>
              <w:jc w:val="center"/>
              <w:rPr>
                <w:rFonts w:cs="Arial"/>
                <w:color w:val="000000"/>
                <w:sz w:val="20"/>
              </w:rPr>
            </w:pPr>
            <w:proofErr w:type="spellStart"/>
            <w:r w:rsidRPr="00224587">
              <w:rPr>
                <w:rFonts w:cs="Arial"/>
                <w:color w:val="000000"/>
                <w:sz w:val="20"/>
              </w:rPr>
              <w:t>Теплопотребность</w:t>
            </w:r>
            <w:proofErr w:type="spellEnd"/>
            <w:r w:rsidRPr="00224587">
              <w:rPr>
                <w:rFonts w:cs="Arial"/>
                <w:color w:val="000000"/>
                <w:sz w:val="20"/>
              </w:rPr>
              <w:t>, Гкал/</w:t>
            </w:r>
            <w:proofErr w:type="gramStart"/>
            <w:r w:rsidRPr="00224587">
              <w:rPr>
                <w:rFonts w:cs="Arial"/>
                <w:color w:val="000000"/>
                <w:sz w:val="20"/>
              </w:rPr>
              <w:t>ч</w:t>
            </w:r>
            <w:proofErr w:type="gramEnd"/>
          </w:p>
        </w:tc>
      </w:tr>
      <w:tr w:rsidR="005D60D2" w:rsidRPr="00224587" w:rsidTr="004A65B0">
        <w:trPr>
          <w:trHeight w:val="1020"/>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5D60D2" w:rsidRPr="00224587" w:rsidRDefault="005D60D2" w:rsidP="005D60D2">
            <w:pPr>
              <w:spacing w:line="240" w:lineRule="auto"/>
              <w:rPr>
                <w:rFonts w:cs="Arial"/>
                <w:color w:val="000000"/>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D60D2" w:rsidRPr="00224587" w:rsidRDefault="005D60D2" w:rsidP="005D60D2">
            <w:pPr>
              <w:spacing w:line="240" w:lineRule="auto"/>
              <w:rPr>
                <w:rFonts w:cs="Arial"/>
                <w:color w:val="000000"/>
                <w:sz w:val="20"/>
              </w:rPr>
            </w:pPr>
          </w:p>
        </w:tc>
        <w:tc>
          <w:tcPr>
            <w:tcW w:w="1843" w:type="dxa"/>
            <w:tcBorders>
              <w:top w:val="nil"/>
              <w:left w:val="nil"/>
              <w:bottom w:val="single" w:sz="4" w:space="0" w:color="auto"/>
              <w:right w:val="single" w:sz="4" w:space="0" w:color="auto"/>
            </w:tcBorders>
            <w:shd w:val="clear" w:color="auto" w:fill="auto"/>
            <w:vAlign w:val="center"/>
            <w:hideMark/>
          </w:tcPr>
          <w:p w:rsidR="005D60D2" w:rsidRPr="00224587" w:rsidRDefault="005D60D2" w:rsidP="005D60D2">
            <w:pPr>
              <w:spacing w:line="240" w:lineRule="auto"/>
              <w:jc w:val="center"/>
              <w:rPr>
                <w:rFonts w:cs="Arial"/>
                <w:color w:val="000000"/>
                <w:sz w:val="20"/>
              </w:rPr>
            </w:pPr>
            <w:r w:rsidRPr="00224587">
              <w:rPr>
                <w:rFonts w:cs="Arial"/>
                <w:color w:val="000000"/>
                <w:sz w:val="20"/>
              </w:rPr>
              <w:t>многоквартирные дома</w:t>
            </w:r>
          </w:p>
        </w:tc>
        <w:tc>
          <w:tcPr>
            <w:tcW w:w="850" w:type="dxa"/>
            <w:tcBorders>
              <w:top w:val="nil"/>
              <w:left w:val="nil"/>
              <w:bottom w:val="single" w:sz="4" w:space="0" w:color="auto"/>
              <w:right w:val="single" w:sz="4" w:space="0" w:color="auto"/>
            </w:tcBorders>
            <w:shd w:val="clear" w:color="auto" w:fill="auto"/>
            <w:vAlign w:val="center"/>
            <w:hideMark/>
          </w:tcPr>
          <w:p w:rsidR="005D60D2" w:rsidRPr="00224587" w:rsidRDefault="005D60D2" w:rsidP="005D60D2">
            <w:pPr>
              <w:spacing w:line="240" w:lineRule="auto"/>
              <w:jc w:val="center"/>
              <w:rPr>
                <w:rFonts w:cs="Arial"/>
                <w:color w:val="000000"/>
                <w:sz w:val="20"/>
              </w:rPr>
            </w:pPr>
            <w:r w:rsidRPr="00224587">
              <w:rPr>
                <w:rFonts w:cs="Arial"/>
                <w:color w:val="000000"/>
                <w:sz w:val="20"/>
              </w:rPr>
              <w:t>индивидуальная застройка</w:t>
            </w:r>
          </w:p>
        </w:tc>
        <w:tc>
          <w:tcPr>
            <w:tcW w:w="1276" w:type="dxa"/>
            <w:tcBorders>
              <w:top w:val="nil"/>
              <w:left w:val="nil"/>
              <w:bottom w:val="single" w:sz="4" w:space="0" w:color="auto"/>
              <w:right w:val="single" w:sz="4" w:space="0" w:color="auto"/>
            </w:tcBorders>
            <w:shd w:val="clear" w:color="auto" w:fill="auto"/>
            <w:vAlign w:val="center"/>
            <w:hideMark/>
          </w:tcPr>
          <w:p w:rsidR="005D60D2" w:rsidRPr="00224587" w:rsidRDefault="005D60D2" w:rsidP="005D60D2">
            <w:pPr>
              <w:spacing w:line="240" w:lineRule="auto"/>
              <w:jc w:val="center"/>
              <w:rPr>
                <w:rFonts w:cs="Arial"/>
                <w:color w:val="000000"/>
                <w:sz w:val="20"/>
              </w:rPr>
            </w:pPr>
            <w:r w:rsidRPr="00224587">
              <w:rPr>
                <w:rFonts w:cs="Arial"/>
                <w:color w:val="000000"/>
                <w:sz w:val="20"/>
              </w:rPr>
              <w:t>многоквартирные дома</w:t>
            </w:r>
          </w:p>
        </w:tc>
        <w:tc>
          <w:tcPr>
            <w:tcW w:w="851" w:type="dxa"/>
            <w:tcBorders>
              <w:top w:val="nil"/>
              <w:left w:val="nil"/>
              <w:bottom w:val="single" w:sz="4" w:space="0" w:color="auto"/>
              <w:right w:val="single" w:sz="4" w:space="0" w:color="auto"/>
            </w:tcBorders>
            <w:shd w:val="clear" w:color="auto" w:fill="auto"/>
            <w:vAlign w:val="center"/>
            <w:hideMark/>
          </w:tcPr>
          <w:p w:rsidR="005D60D2" w:rsidRPr="00224587" w:rsidRDefault="005D60D2" w:rsidP="005D60D2">
            <w:pPr>
              <w:spacing w:line="240" w:lineRule="auto"/>
              <w:jc w:val="center"/>
              <w:rPr>
                <w:rFonts w:cs="Arial"/>
                <w:color w:val="000000"/>
                <w:sz w:val="20"/>
              </w:rPr>
            </w:pPr>
            <w:r w:rsidRPr="00224587">
              <w:rPr>
                <w:rFonts w:cs="Arial"/>
                <w:color w:val="000000"/>
                <w:sz w:val="20"/>
              </w:rPr>
              <w:t>индивидуальная застройка</w:t>
            </w:r>
          </w:p>
        </w:tc>
        <w:tc>
          <w:tcPr>
            <w:tcW w:w="1417" w:type="dxa"/>
            <w:tcBorders>
              <w:top w:val="nil"/>
              <w:left w:val="nil"/>
              <w:bottom w:val="single" w:sz="4" w:space="0" w:color="auto"/>
              <w:right w:val="single" w:sz="4" w:space="0" w:color="auto"/>
            </w:tcBorders>
            <w:vAlign w:val="center"/>
          </w:tcPr>
          <w:p w:rsidR="005D60D2" w:rsidRPr="00224587" w:rsidRDefault="005D60D2" w:rsidP="005D60D2">
            <w:pPr>
              <w:spacing w:line="240" w:lineRule="auto"/>
              <w:jc w:val="center"/>
              <w:rPr>
                <w:rFonts w:cs="Arial"/>
                <w:color w:val="000000"/>
                <w:sz w:val="20"/>
              </w:rPr>
            </w:pPr>
            <w:r w:rsidRPr="00224587">
              <w:rPr>
                <w:rFonts w:cs="Arial"/>
                <w:color w:val="000000"/>
                <w:sz w:val="20"/>
              </w:rPr>
              <w:t>Всего</w:t>
            </w:r>
          </w:p>
        </w:tc>
      </w:tr>
      <w:tr w:rsidR="005D60D2" w:rsidRPr="00224587" w:rsidTr="004A65B0">
        <w:trPr>
          <w:cantSplit/>
          <w:trHeight w:val="30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rPr>
                <w:rFonts w:cs="Arial"/>
                <w:color w:val="000000"/>
                <w:sz w:val="20"/>
              </w:rPr>
            </w:pPr>
            <w:r w:rsidRPr="00224587">
              <w:rPr>
                <w:rFonts w:cs="Arial"/>
                <w:color w:val="000000"/>
                <w:sz w:val="20"/>
              </w:rPr>
              <w:t>Центральный планировочный район</w:t>
            </w:r>
          </w:p>
        </w:tc>
        <w:tc>
          <w:tcPr>
            <w:tcW w:w="1701" w:type="dxa"/>
            <w:tcBorders>
              <w:top w:val="nil"/>
              <w:left w:val="nil"/>
              <w:bottom w:val="single" w:sz="4" w:space="0" w:color="auto"/>
              <w:right w:val="single" w:sz="4" w:space="0" w:color="auto"/>
            </w:tcBorders>
            <w:shd w:val="clear" w:color="auto" w:fill="auto"/>
            <w:vAlign w:val="center"/>
          </w:tcPr>
          <w:p w:rsidR="005D60D2" w:rsidRPr="00224587" w:rsidRDefault="001871E5" w:rsidP="005D60D2">
            <w:pPr>
              <w:spacing w:line="240" w:lineRule="auto"/>
              <w:jc w:val="center"/>
              <w:rPr>
                <w:sz w:val="20"/>
              </w:rPr>
            </w:pPr>
            <w:r>
              <w:rPr>
                <w:sz w:val="20"/>
              </w:rPr>
              <w:t>1974,7</w:t>
            </w:r>
          </w:p>
        </w:tc>
        <w:tc>
          <w:tcPr>
            <w:tcW w:w="1843"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sz w:val="20"/>
              </w:rPr>
            </w:pPr>
            <w:r>
              <w:rPr>
                <w:sz w:val="20"/>
              </w:rPr>
              <w:t>484,1</w:t>
            </w:r>
          </w:p>
        </w:tc>
        <w:tc>
          <w:tcPr>
            <w:tcW w:w="850"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0</w:t>
            </w:r>
          </w:p>
        </w:tc>
        <w:tc>
          <w:tcPr>
            <w:tcW w:w="1276"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sz w:val="20"/>
              </w:rPr>
            </w:pPr>
            <w:r>
              <w:rPr>
                <w:rFonts w:cs="Arial"/>
                <w:sz w:val="20"/>
              </w:rPr>
              <w:t>36,31</w:t>
            </w:r>
          </w:p>
        </w:tc>
        <w:tc>
          <w:tcPr>
            <w:tcW w:w="851"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0</w:t>
            </w:r>
          </w:p>
        </w:tc>
        <w:tc>
          <w:tcPr>
            <w:tcW w:w="1417" w:type="dxa"/>
            <w:tcBorders>
              <w:top w:val="nil"/>
              <w:left w:val="nil"/>
              <w:bottom w:val="single" w:sz="4" w:space="0" w:color="auto"/>
              <w:right w:val="single" w:sz="4" w:space="0" w:color="auto"/>
            </w:tcBorders>
            <w:vAlign w:val="center"/>
          </w:tcPr>
          <w:p w:rsidR="005D60D2" w:rsidRPr="00224587" w:rsidRDefault="001871E5" w:rsidP="005D60D2">
            <w:pPr>
              <w:spacing w:line="240" w:lineRule="auto"/>
              <w:jc w:val="center"/>
              <w:rPr>
                <w:sz w:val="20"/>
              </w:rPr>
            </w:pPr>
            <w:r>
              <w:rPr>
                <w:sz w:val="20"/>
              </w:rPr>
              <w:t>36,31</w:t>
            </w:r>
          </w:p>
        </w:tc>
      </w:tr>
      <w:tr w:rsidR="005D60D2" w:rsidRPr="00224587" w:rsidTr="004A65B0">
        <w:trPr>
          <w:cantSplit/>
          <w:trHeight w:val="1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rPr>
                <w:rFonts w:cs="Arial"/>
                <w:color w:val="000000"/>
                <w:sz w:val="20"/>
              </w:rPr>
            </w:pPr>
            <w:proofErr w:type="spellStart"/>
            <w:r w:rsidRPr="00224587">
              <w:rPr>
                <w:rFonts w:cs="Arial"/>
                <w:color w:val="000000"/>
                <w:sz w:val="20"/>
              </w:rPr>
              <w:t>Краснослободской</w:t>
            </w:r>
            <w:proofErr w:type="spellEnd"/>
            <w:r w:rsidRPr="00224587">
              <w:rPr>
                <w:rFonts w:cs="Arial"/>
                <w:color w:val="000000"/>
                <w:sz w:val="20"/>
              </w:rPr>
              <w:t xml:space="preserve"> планировочный район</w:t>
            </w:r>
          </w:p>
        </w:tc>
        <w:tc>
          <w:tcPr>
            <w:tcW w:w="1701" w:type="dxa"/>
            <w:tcBorders>
              <w:top w:val="nil"/>
              <w:left w:val="nil"/>
              <w:bottom w:val="single" w:sz="4" w:space="0" w:color="auto"/>
              <w:right w:val="single" w:sz="4" w:space="0" w:color="auto"/>
            </w:tcBorders>
            <w:shd w:val="clear" w:color="auto" w:fill="auto"/>
            <w:vAlign w:val="center"/>
          </w:tcPr>
          <w:p w:rsidR="005D60D2" w:rsidRPr="00224587" w:rsidRDefault="001871E5" w:rsidP="005D60D2">
            <w:pPr>
              <w:spacing w:line="240" w:lineRule="auto"/>
              <w:jc w:val="center"/>
              <w:rPr>
                <w:sz w:val="20"/>
              </w:rPr>
            </w:pPr>
            <w:r>
              <w:rPr>
                <w:sz w:val="20"/>
              </w:rPr>
              <w:t>1226,3</w:t>
            </w:r>
          </w:p>
        </w:tc>
        <w:tc>
          <w:tcPr>
            <w:tcW w:w="1843"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sz w:val="20"/>
              </w:rPr>
            </w:pPr>
            <w:r>
              <w:rPr>
                <w:sz w:val="20"/>
              </w:rPr>
              <w:t>404,5</w:t>
            </w:r>
          </w:p>
        </w:tc>
        <w:tc>
          <w:tcPr>
            <w:tcW w:w="850"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color w:val="000000"/>
                <w:sz w:val="20"/>
              </w:rPr>
            </w:pPr>
            <w:r>
              <w:rPr>
                <w:rFonts w:cs="Arial"/>
                <w:color w:val="000000"/>
                <w:sz w:val="20"/>
              </w:rPr>
              <w:t>6</w:t>
            </w:r>
            <w:r w:rsidR="001871E5">
              <w:rPr>
                <w:rFonts w:cs="Arial"/>
                <w:color w:val="000000"/>
                <w:sz w:val="20"/>
              </w:rPr>
              <w:t>3,7</w:t>
            </w:r>
          </w:p>
        </w:tc>
        <w:tc>
          <w:tcPr>
            <w:tcW w:w="1276"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sz w:val="20"/>
              </w:rPr>
            </w:pPr>
            <w:r>
              <w:rPr>
                <w:rFonts w:cs="Arial"/>
                <w:sz w:val="20"/>
              </w:rPr>
              <w:t>30,34</w:t>
            </w:r>
          </w:p>
        </w:tc>
        <w:tc>
          <w:tcPr>
            <w:tcW w:w="851"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color w:val="000000"/>
                <w:sz w:val="20"/>
              </w:rPr>
            </w:pPr>
            <w:r>
              <w:rPr>
                <w:rFonts w:cs="Arial"/>
                <w:color w:val="000000"/>
                <w:sz w:val="20"/>
              </w:rPr>
              <w:t>8,28</w:t>
            </w:r>
          </w:p>
        </w:tc>
        <w:tc>
          <w:tcPr>
            <w:tcW w:w="1417" w:type="dxa"/>
            <w:tcBorders>
              <w:top w:val="nil"/>
              <w:left w:val="nil"/>
              <w:bottom w:val="single" w:sz="4" w:space="0" w:color="auto"/>
              <w:right w:val="single" w:sz="4" w:space="0" w:color="auto"/>
            </w:tcBorders>
            <w:vAlign w:val="center"/>
          </w:tcPr>
          <w:p w:rsidR="005D60D2" w:rsidRPr="00224587" w:rsidRDefault="00595DF3" w:rsidP="005D60D2">
            <w:pPr>
              <w:spacing w:line="240" w:lineRule="auto"/>
              <w:jc w:val="center"/>
              <w:rPr>
                <w:sz w:val="20"/>
              </w:rPr>
            </w:pPr>
            <w:r>
              <w:rPr>
                <w:sz w:val="20"/>
              </w:rPr>
              <w:t>38,62</w:t>
            </w:r>
          </w:p>
        </w:tc>
      </w:tr>
      <w:tr w:rsidR="005D60D2" w:rsidRPr="00224587" w:rsidTr="004A65B0">
        <w:trPr>
          <w:cantSplit/>
          <w:trHeight w:val="308"/>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rPr>
                <w:rFonts w:cs="Arial"/>
                <w:color w:val="000000"/>
                <w:sz w:val="20"/>
              </w:rPr>
            </w:pPr>
            <w:proofErr w:type="spellStart"/>
            <w:r w:rsidRPr="00224587">
              <w:rPr>
                <w:rFonts w:cs="Arial"/>
                <w:color w:val="000000"/>
                <w:sz w:val="20"/>
              </w:rPr>
              <w:t>Новопятигорский</w:t>
            </w:r>
            <w:proofErr w:type="spellEnd"/>
            <w:r w:rsidRPr="00224587">
              <w:rPr>
                <w:rFonts w:cs="Arial"/>
                <w:color w:val="000000"/>
                <w:sz w:val="20"/>
              </w:rPr>
              <w:t xml:space="preserve"> планировочный район</w:t>
            </w:r>
          </w:p>
        </w:tc>
        <w:tc>
          <w:tcPr>
            <w:tcW w:w="1701" w:type="dxa"/>
            <w:tcBorders>
              <w:top w:val="nil"/>
              <w:left w:val="nil"/>
              <w:bottom w:val="single" w:sz="4" w:space="0" w:color="auto"/>
              <w:right w:val="single" w:sz="4" w:space="0" w:color="auto"/>
            </w:tcBorders>
            <w:shd w:val="clear" w:color="auto" w:fill="auto"/>
            <w:vAlign w:val="center"/>
          </w:tcPr>
          <w:p w:rsidR="005D60D2" w:rsidRPr="00224587" w:rsidRDefault="001871E5" w:rsidP="005D60D2">
            <w:pPr>
              <w:spacing w:line="240" w:lineRule="auto"/>
              <w:jc w:val="center"/>
              <w:rPr>
                <w:sz w:val="20"/>
              </w:rPr>
            </w:pPr>
            <w:r>
              <w:rPr>
                <w:sz w:val="20"/>
              </w:rPr>
              <w:t>896,8</w:t>
            </w:r>
          </w:p>
        </w:tc>
        <w:tc>
          <w:tcPr>
            <w:tcW w:w="1843"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sz w:val="20"/>
              </w:rPr>
            </w:pPr>
            <w:r>
              <w:rPr>
                <w:sz w:val="20"/>
              </w:rPr>
              <w:t>249</w:t>
            </w:r>
          </w:p>
        </w:tc>
        <w:tc>
          <w:tcPr>
            <w:tcW w:w="850"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67,8</w:t>
            </w:r>
          </w:p>
        </w:tc>
        <w:tc>
          <w:tcPr>
            <w:tcW w:w="1276"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sz w:val="20"/>
              </w:rPr>
            </w:pPr>
            <w:r>
              <w:rPr>
                <w:rFonts w:cs="Arial"/>
                <w:sz w:val="20"/>
              </w:rPr>
              <w:t>18,67</w:t>
            </w:r>
          </w:p>
        </w:tc>
        <w:tc>
          <w:tcPr>
            <w:tcW w:w="851"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8,81</w:t>
            </w:r>
          </w:p>
        </w:tc>
        <w:tc>
          <w:tcPr>
            <w:tcW w:w="1417" w:type="dxa"/>
            <w:tcBorders>
              <w:top w:val="nil"/>
              <w:left w:val="nil"/>
              <w:bottom w:val="single" w:sz="4" w:space="0" w:color="auto"/>
              <w:right w:val="single" w:sz="4" w:space="0" w:color="auto"/>
            </w:tcBorders>
            <w:vAlign w:val="center"/>
          </w:tcPr>
          <w:p w:rsidR="005D60D2" w:rsidRPr="00224587" w:rsidRDefault="001871E5" w:rsidP="005D60D2">
            <w:pPr>
              <w:spacing w:line="240" w:lineRule="auto"/>
              <w:jc w:val="center"/>
              <w:rPr>
                <w:sz w:val="20"/>
              </w:rPr>
            </w:pPr>
            <w:r>
              <w:rPr>
                <w:sz w:val="20"/>
              </w:rPr>
              <w:t>27,48</w:t>
            </w:r>
          </w:p>
        </w:tc>
      </w:tr>
      <w:tr w:rsidR="005D60D2" w:rsidRPr="00224587" w:rsidTr="004A65B0">
        <w:trPr>
          <w:cantSplit/>
          <w:trHeight w:val="127"/>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1871E5" w:rsidRDefault="005D60D2" w:rsidP="005D60D2">
            <w:pPr>
              <w:spacing w:line="240" w:lineRule="auto"/>
              <w:rPr>
                <w:rFonts w:cs="Arial"/>
                <w:b/>
                <w:color w:val="000000"/>
                <w:sz w:val="20"/>
              </w:rPr>
            </w:pPr>
            <w:r w:rsidRPr="001871E5">
              <w:rPr>
                <w:rFonts w:cs="Arial"/>
                <w:b/>
                <w:color w:val="000000"/>
                <w:sz w:val="20"/>
              </w:rPr>
              <w:t xml:space="preserve">Итого по городу </w:t>
            </w:r>
          </w:p>
        </w:tc>
        <w:tc>
          <w:tcPr>
            <w:tcW w:w="1701" w:type="dxa"/>
            <w:tcBorders>
              <w:top w:val="nil"/>
              <w:left w:val="nil"/>
              <w:bottom w:val="single" w:sz="4" w:space="0" w:color="auto"/>
              <w:right w:val="single" w:sz="4" w:space="0" w:color="auto"/>
            </w:tcBorders>
            <w:shd w:val="clear" w:color="auto" w:fill="auto"/>
            <w:vAlign w:val="center"/>
          </w:tcPr>
          <w:p w:rsidR="005D60D2" w:rsidRPr="001871E5" w:rsidRDefault="001871E5" w:rsidP="005D60D2">
            <w:pPr>
              <w:spacing w:line="240" w:lineRule="auto"/>
              <w:jc w:val="center"/>
              <w:rPr>
                <w:b/>
                <w:sz w:val="20"/>
              </w:rPr>
            </w:pPr>
            <w:r w:rsidRPr="001871E5">
              <w:rPr>
                <w:b/>
                <w:sz w:val="20"/>
              </w:rPr>
              <w:t>4097,8</w:t>
            </w:r>
          </w:p>
        </w:tc>
        <w:tc>
          <w:tcPr>
            <w:tcW w:w="1843" w:type="dxa"/>
            <w:tcBorders>
              <w:top w:val="nil"/>
              <w:left w:val="nil"/>
              <w:bottom w:val="single" w:sz="4" w:space="0" w:color="auto"/>
              <w:right w:val="single" w:sz="4" w:space="0" w:color="auto"/>
            </w:tcBorders>
            <w:shd w:val="clear" w:color="auto" w:fill="auto"/>
            <w:noWrap/>
            <w:vAlign w:val="center"/>
          </w:tcPr>
          <w:p w:rsidR="005D60D2" w:rsidRPr="001871E5" w:rsidRDefault="001871E5" w:rsidP="005D60D2">
            <w:pPr>
              <w:spacing w:line="240" w:lineRule="auto"/>
              <w:jc w:val="center"/>
              <w:rPr>
                <w:b/>
                <w:sz w:val="20"/>
              </w:rPr>
            </w:pPr>
            <w:r w:rsidRPr="001871E5">
              <w:rPr>
                <w:b/>
                <w:sz w:val="20"/>
              </w:rPr>
              <w:t>1137,6</w:t>
            </w:r>
          </w:p>
        </w:tc>
        <w:tc>
          <w:tcPr>
            <w:tcW w:w="850" w:type="dxa"/>
            <w:tcBorders>
              <w:top w:val="nil"/>
              <w:left w:val="nil"/>
              <w:bottom w:val="single" w:sz="4" w:space="0" w:color="auto"/>
              <w:right w:val="single" w:sz="4" w:space="0" w:color="auto"/>
            </w:tcBorders>
            <w:shd w:val="clear" w:color="auto" w:fill="auto"/>
            <w:noWrap/>
            <w:vAlign w:val="center"/>
          </w:tcPr>
          <w:p w:rsidR="005D60D2" w:rsidRPr="001871E5" w:rsidRDefault="001871E5" w:rsidP="005D60D2">
            <w:pPr>
              <w:spacing w:line="240" w:lineRule="auto"/>
              <w:jc w:val="center"/>
              <w:rPr>
                <w:rFonts w:cs="Arial"/>
                <w:b/>
                <w:color w:val="000000"/>
                <w:sz w:val="20"/>
              </w:rPr>
            </w:pPr>
            <w:r w:rsidRPr="001871E5">
              <w:rPr>
                <w:rFonts w:cs="Arial"/>
                <w:b/>
                <w:color w:val="000000"/>
                <w:sz w:val="20"/>
              </w:rPr>
              <w:t>131,5</w:t>
            </w:r>
          </w:p>
        </w:tc>
        <w:tc>
          <w:tcPr>
            <w:tcW w:w="1276" w:type="dxa"/>
            <w:tcBorders>
              <w:top w:val="nil"/>
              <w:left w:val="nil"/>
              <w:bottom w:val="single" w:sz="4" w:space="0" w:color="auto"/>
              <w:right w:val="single" w:sz="4" w:space="0" w:color="auto"/>
            </w:tcBorders>
            <w:shd w:val="clear" w:color="auto" w:fill="auto"/>
            <w:noWrap/>
            <w:vAlign w:val="center"/>
          </w:tcPr>
          <w:p w:rsidR="005D60D2" w:rsidRPr="001871E5" w:rsidRDefault="001871E5" w:rsidP="005D60D2">
            <w:pPr>
              <w:spacing w:line="240" w:lineRule="auto"/>
              <w:jc w:val="center"/>
              <w:rPr>
                <w:rFonts w:cs="Arial"/>
                <w:b/>
                <w:sz w:val="20"/>
              </w:rPr>
            </w:pPr>
            <w:r w:rsidRPr="001871E5">
              <w:rPr>
                <w:rFonts w:cs="Arial"/>
                <w:b/>
                <w:sz w:val="20"/>
              </w:rPr>
              <w:t>85,32</w:t>
            </w:r>
          </w:p>
        </w:tc>
        <w:tc>
          <w:tcPr>
            <w:tcW w:w="851" w:type="dxa"/>
            <w:tcBorders>
              <w:top w:val="nil"/>
              <w:left w:val="nil"/>
              <w:bottom w:val="single" w:sz="4" w:space="0" w:color="auto"/>
              <w:right w:val="single" w:sz="4" w:space="0" w:color="auto"/>
            </w:tcBorders>
            <w:shd w:val="clear" w:color="auto" w:fill="auto"/>
            <w:noWrap/>
            <w:vAlign w:val="center"/>
          </w:tcPr>
          <w:p w:rsidR="005D60D2" w:rsidRPr="001871E5" w:rsidRDefault="00656B66" w:rsidP="005D60D2">
            <w:pPr>
              <w:spacing w:line="240" w:lineRule="auto"/>
              <w:jc w:val="center"/>
              <w:rPr>
                <w:rFonts w:cs="Arial"/>
                <w:b/>
                <w:color w:val="000000"/>
                <w:sz w:val="20"/>
              </w:rPr>
            </w:pPr>
            <w:r>
              <w:rPr>
                <w:rFonts w:cs="Arial"/>
                <w:b/>
                <w:color w:val="000000"/>
                <w:sz w:val="20"/>
              </w:rPr>
              <w:t>17,09</w:t>
            </w:r>
          </w:p>
        </w:tc>
        <w:tc>
          <w:tcPr>
            <w:tcW w:w="1417" w:type="dxa"/>
            <w:tcBorders>
              <w:top w:val="nil"/>
              <w:left w:val="nil"/>
              <w:bottom w:val="single" w:sz="4" w:space="0" w:color="auto"/>
              <w:right w:val="single" w:sz="4" w:space="0" w:color="auto"/>
            </w:tcBorders>
            <w:vAlign w:val="center"/>
          </w:tcPr>
          <w:p w:rsidR="005D60D2" w:rsidRPr="001871E5" w:rsidRDefault="00656B66" w:rsidP="005D60D2">
            <w:pPr>
              <w:spacing w:line="240" w:lineRule="auto"/>
              <w:jc w:val="center"/>
              <w:rPr>
                <w:b/>
                <w:sz w:val="20"/>
              </w:rPr>
            </w:pPr>
            <w:r>
              <w:rPr>
                <w:b/>
                <w:sz w:val="20"/>
              </w:rPr>
              <w:t>102,41</w:t>
            </w:r>
          </w:p>
        </w:tc>
      </w:tr>
      <w:tr w:rsidR="005D60D2" w:rsidRPr="00224587" w:rsidTr="004A65B0">
        <w:trPr>
          <w:cantSplit/>
          <w:trHeight w:val="188"/>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rPr>
                <w:rFonts w:cs="Arial"/>
                <w:color w:val="000000"/>
                <w:sz w:val="20"/>
              </w:rPr>
            </w:pPr>
            <w:r w:rsidRPr="00224587">
              <w:rPr>
                <w:rFonts w:cs="Arial"/>
                <w:color w:val="000000"/>
                <w:sz w:val="20"/>
              </w:rPr>
              <w:t>поселок  Горячеводский</w:t>
            </w:r>
          </w:p>
        </w:tc>
        <w:tc>
          <w:tcPr>
            <w:tcW w:w="1701" w:type="dxa"/>
            <w:tcBorders>
              <w:top w:val="nil"/>
              <w:left w:val="single" w:sz="4" w:space="0" w:color="auto"/>
              <w:bottom w:val="single" w:sz="4" w:space="0" w:color="auto"/>
              <w:right w:val="single" w:sz="4" w:space="0" w:color="auto"/>
            </w:tcBorders>
            <w:shd w:val="clear" w:color="auto" w:fill="auto"/>
            <w:vAlign w:val="center"/>
          </w:tcPr>
          <w:p w:rsidR="005D60D2" w:rsidRPr="00224587" w:rsidRDefault="001871E5" w:rsidP="005D60D2">
            <w:pPr>
              <w:spacing w:line="240" w:lineRule="auto"/>
              <w:jc w:val="center"/>
              <w:rPr>
                <w:sz w:val="20"/>
              </w:rPr>
            </w:pPr>
            <w:r>
              <w:rPr>
                <w:sz w:val="20"/>
              </w:rPr>
              <w:t>1187,4</w:t>
            </w:r>
          </w:p>
        </w:tc>
        <w:tc>
          <w:tcPr>
            <w:tcW w:w="1843"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sz w:val="20"/>
              </w:rPr>
            </w:pPr>
            <w:r>
              <w:rPr>
                <w:sz w:val="20"/>
              </w:rPr>
              <w:t>47,4</w:t>
            </w:r>
          </w:p>
        </w:tc>
        <w:tc>
          <w:tcPr>
            <w:tcW w:w="850"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132,1</w:t>
            </w:r>
          </w:p>
        </w:tc>
        <w:tc>
          <w:tcPr>
            <w:tcW w:w="1276"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sz w:val="20"/>
              </w:rPr>
            </w:pPr>
            <w:r>
              <w:rPr>
                <w:rFonts w:cs="Arial"/>
                <w:sz w:val="20"/>
              </w:rPr>
              <w:t>3,55</w:t>
            </w:r>
          </w:p>
        </w:tc>
        <w:tc>
          <w:tcPr>
            <w:tcW w:w="851"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17,17</w:t>
            </w:r>
          </w:p>
        </w:tc>
        <w:tc>
          <w:tcPr>
            <w:tcW w:w="1417" w:type="dxa"/>
            <w:tcBorders>
              <w:top w:val="nil"/>
              <w:left w:val="nil"/>
              <w:bottom w:val="single" w:sz="4" w:space="0" w:color="auto"/>
              <w:right w:val="single" w:sz="4" w:space="0" w:color="auto"/>
            </w:tcBorders>
            <w:vAlign w:val="center"/>
          </w:tcPr>
          <w:p w:rsidR="005D60D2" w:rsidRPr="00224587" w:rsidRDefault="001871E5" w:rsidP="005D60D2">
            <w:pPr>
              <w:spacing w:line="240" w:lineRule="auto"/>
              <w:jc w:val="center"/>
              <w:rPr>
                <w:sz w:val="20"/>
              </w:rPr>
            </w:pPr>
            <w:r>
              <w:rPr>
                <w:sz w:val="20"/>
              </w:rPr>
              <w:t>20,72</w:t>
            </w:r>
          </w:p>
        </w:tc>
      </w:tr>
      <w:tr w:rsidR="005D60D2" w:rsidRPr="00224587" w:rsidTr="004A65B0">
        <w:trPr>
          <w:cantSplit/>
          <w:trHeight w:val="78"/>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rPr>
                <w:rFonts w:cs="Arial"/>
                <w:color w:val="000000"/>
                <w:sz w:val="20"/>
              </w:rPr>
            </w:pPr>
            <w:r w:rsidRPr="00224587">
              <w:rPr>
                <w:rFonts w:cs="Arial"/>
                <w:color w:val="000000"/>
                <w:sz w:val="20"/>
              </w:rPr>
              <w:t xml:space="preserve">поселок Свободы </w:t>
            </w:r>
          </w:p>
        </w:tc>
        <w:tc>
          <w:tcPr>
            <w:tcW w:w="1701" w:type="dxa"/>
            <w:tcBorders>
              <w:top w:val="nil"/>
              <w:left w:val="nil"/>
              <w:bottom w:val="single" w:sz="4" w:space="0" w:color="auto"/>
              <w:right w:val="single" w:sz="4" w:space="0" w:color="auto"/>
            </w:tcBorders>
            <w:shd w:val="clear" w:color="auto" w:fill="auto"/>
            <w:vAlign w:val="center"/>
          </w:tcPr>
          <w:p w:rsidR="005D60D2" w:rsidRPr="00224587" w:rsidRDefault="001871E5" w:rsidP="005D60D2">
            <w:pPr>
              <w:spacing w:line="240" w:lineRule="auto"/>
              <w:jc w:val="center"/>
              <w:rPr>
                <w:sz w:val="20"/>
              </w:rPr>
            </w:pPr>
            <w:r>
              <w:rPr>
                <w:sz w:val="20"/>
              </w:rPr>
              <w:t>586,0</w:t>
            </w:r>
          </w:p>
        </w:tc>
        <w:tc>
          <w:tcPr>
            <w:tcW w:w="1843"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sz w:val="20"/>
              </w:rPr>
            </w:pPr>
            <w:r>
              <w:rPr>
                <w:sz w:val="20"/>
              </w:rPr>
              <w:t>34,1</w:t>
            </w:r>
          </w:p>
        </w:tc>
        <w:tc>
          <w:tcPr>
            <w:tcW w:w="850"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51,8</w:t>
            </w:r>
          </w:p>
        </w:tc>
        <w:tc>
          <w:tcPr>
            <w:tcW w:w="1276"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sz w:val="20"/>
              </w:rPr>
            </w:pPr>
            <w:r>
              <w:rPr>
                <w:rFonts w:cs="Arial"/>
                <w:sz w:val="20"/>
              </w:rPr>
              <w:t>2,56</w:t>
            </w:r>
          </w:p>
        </w:tc>
        <w:tc>
          <w:tcPr>
            <w:tcW w:w="851"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color w:val="000000"/>
                <w:sz w:val="20"/>
              </w:rPr>
            </w:pPr>
            <w:r>
              <w:rPr>
                <w:rFonts w:cs="Arial"/>
                <w:color w:val="000000"/>
                <w:sz w:val="20"/>
              </w:rPr>
              <w:t>6,73</w:t>
            </w:r>
          </w:p>
        </w:tc>
        <w:tc>
          <w:tcPr>
            <w:tcW w:w="1417" w:type="dxa"/>
            <w:tcBorders>
              <w:top w:val="nil"/>
              <w:left w:val="nil"/>
              <w:bottom w:val="single" w:sz="4" w:space="0" w:color="auto"/>
              <w:right w:val="single" w:sz="4" w:space="0" w:color="auto"/>
            </w:tcBorders>
            <w:vAlign w:val="center"/>
          </w:tcPr>
          <w:p w:rsidR="005D60D2" w:rsidRPr="00224587" w:rsidRDefault="00656B66" w:rsidP="005D60D2">
            <w:pPr>
              <w:spacing w:line="240" w:lineRule="auto"/>
              <w:jc w:val="center"/>
              <w:rPr>
                <w:sz w:val="20"/>
              </w:rPr>
            </w:pPr>
            <w:r>
              <w:rPr>
                <w:sz w:val="20"/>
              </w:rPr>
              <w:t>9,29</w:t>
            </w:r>
          </w:p>
        </w:tc>
      </w:tr>
      <w:tr w:rsidR="005D60D2" w:rsidRPr="00224587" w:rsidTr="004A65B0">
        <w:trPr>
          <w:cantSplit/>
          <w:trHeight w:val="77"/>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rPr>
                <w:rFonts w:cs="Arial"/>
                <w:color w:val="000000"/>
                <w:sz w:val="20"/>
              </w:rPr>
            </w:pPr>
            <w:r w:rsidRPr="00224587">
              <w:rPr>
                <w:rFonts w:cs="Arial"/>
                <w:color w:val="000000"/>
                <w:sz w:val="20"/>
              </w:rPr>
              <w:t xml:space="preserve">поселок  </w:t>
            </w:r>
            <w:proofErr w:type="spellStart"/>
            <w:r w:rsidRPr="00224587">
              <w:rPr>
                <w:rFonts w:cs="Arial"/>
                <w:color w:val="000000"/>
                <w:sz w:val="20"/>
              </w:rPr>
              <w:t>Нижнеподкумский</w:t>
            </w:r>
            <w:proofErr w:type="spellEnd"/>
            <w:r w:rsidRPr="00224587">
              <w:rPr>
                <w:rFonts w:cs="Arial"/>
                <w:color w:val="000000"/>
                <w:sz w:val="20"/>
              </w:rPr>
              <w:t xml:space="preserve">    </w:t>
            </w:r>
          </w:p>
        </w:tc>
        <w:tc>
          <w:tcPr>
            <w:tcW w:w="1701" w:type="dxa"/>
            <w:tcBorders>
              <w:top w:val="nil"/>
              <w:left w:val="nil"/>
              <w:bottom w:val="single" w:sz="4" w:space="0" w:color="auto"/>
              <w:right w:val="single" w:sz="4" w:space="0" w:color="auto"/>
            </w:tcBorders>
            <w:shd w:val="clear" w:color="auto" w:fill="auto"/>
            <w:vAlign w:val="center"/>
          </w:tcPr>
          <w:p w:rsidR="005D60D2" w:rsidRPr="00224587" w:rsidRDefault="001871E5" w:rsidP="005D60D2">
            <w:pPr>
              <w:spacing w:line="240" w:lineRule="auto"/>
              <w:jc w:val="center"/>
              <w:rPr>
                <w:sz w:val="20"/>
              </w:rPr>
            </w:pPr>
            <w:r>
              <w:rPr>
                <w:sz w:val="20"/>
              </w:rPr>
              <w:t>4,5</w:t>
            </w:r>
          </w:p>
        </w:tc>
        <w:tc>
          <w:tcPr>
            <w:tcW w:w="1843"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sz w:val="20"/>
              </w:rPr>
            </w:pPr>
            <w:r>
              <w:rPr>
                <w:sz w:val="20"/>
              </w:rPr>
              <w:t>0</w:t>
            </w:r>
          </w:p>
        </w:tc>
        <w:tc>
          <w:tcPr>
            <w:tcW w:w="850"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4,3</w:t>
            </w:r>
          </w:p>
        </w:tc>
        <w:tc>
          <w:tcPr>
            <w:tcW w:w="1276"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sz w:val="20"/>
              </w:rPr>
            </w:pPr>
            <w:r>
              <w:rPr>
                <w:rFonts w:cs="Arial"/>
                <w:sz w:val="20"/>
              </w:rPr>
              <w:t>0</w:t>
            </w:r>
          </w:p>
        </w:tc>
        <w:tc>
          <w:tcPr>
            <w:tcW w:w="851"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color w:val="000000"/>
                <w:sz w:val="20"/>
              </w:rPr>
            </w:pPr>
            <w:r>
              <w:rPr>
                <w:rFonts w:cs="Arial"/>
                <w:color w:val="000000"/>
                <w:sz w:val="20"/>
              </w:rPr>
              <w:t>0,56</w:t>
            </w:r>
          </w:p>
        </w:tc>
        <w:tc>
          <w:tcPr>
            <w:tcW w:w="1417" w:type="dxa"/>
            <w:tcBorders>
              <w:top w:val="nil"/>
              <w:left w:val="nil"/>
              <w:bottom w:val="single" w:sz="4" w:space="0" w:color="auto"/>
              <w:right w:val="single" w:sz="4" w:space="0" w:color="auto"/>
            </w:tcBorders>
            <w:vAlign w:val="center"/>
          </w:tcPr>
          <w:p w:rsidR="005D60D2" w:rsidRPr="00224587" w:rsidRDefault="00656B66" w:rsidP="005D60D2">
            <w:pPr>
              <w:spacing w:line="240" w:lineRule="auto"/>
              <w:jc w:val="center"/>
              <w:rPr>
                <w:sz w:val="20"/>
              </w:rPr>
            </w:pPr>
            <w:r>
              <w:rPr>
                <w:sz w:val="20"/>
              </w:rPr>
              <w:t>0,56</w:t>
            </w:r>
          </w:p>
        </w:tc>
      </w:tr>
      <w:tr w:rsidR="005D60D2" w:rsidRPr="00224587" w:rsidTr="004A65B0">
        <w:trPr>
          <w:cantSplit/>
          <w:trHeight w:val="77"/>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rPr>
                <w:rFonts w:cs="Arial"/>
                <w:color w:val="000000"/>
                <w:sz w:val="20"/>
              </w:rPr>
            </w:pPr>
            <w:r w:rsidRPr="00224587">
              <w:rPr>
                <w:rFonts w:cs="Arial"/>
                <w:color w:val="000000"/>
                <w:sz w:val="20"/>
              </w:rPr>
              <w:t xml:space="preserve">Поселок  Средний </w:t>
            </w:r>
            <w:proofErr w:type="spellStart"/>
            <w:r w:rsidRPr="00224587">
              <w:rPr>
                <w:rFonts w:cs="Arial"/>
                <w:color w:val="000000"/>
                <w:sz w:val="20"/>
              </w:rPr>
              <w:t>Подкумок</w:t>
            </w:r>
            <w:proofErr w:type="spellEnd"/>
            <w:r w:rsidRPr="00224587">
              <w:rPr>
                <w:rFonts w:cs="Arial"/>
                <w:color w:val="000000"/>
                <w:sz w:val="20"/>
              </w:rPr>
              <w:t xml:space="preserve">        </w:t>
            </w:r>
          </w:p>
        </w:tc>
        <w:tc>
          <w:tcPr>
            <w:tcW w:w="1701" w:type="dxa"/>
            <w:tcBorders>
              <w:top w:val="nil"/>
              <w:left w:val="nil"/>
              <w:bottom w:val="single" w:sz="4" w:space="0" w:color="auto"/>
              <w:right w:val="single" w:sz="4" w:space="0" w:color="auto"/>
            </w:tcBorders>
            <w:shd w:val="clear" w:color="auto" w:fill="auto"/>
            <w:vAlign w:val="center"/>
          </w:tcPr>
          <w:p w:rsidR="005D60D2" w:rsidRPr="00224587" w:rsidRDefault="001871E5" w:rsidP="005D60D2">
            <w:pPr>
              <w:spacing w:line="240" w:lineRule="auto"/>
              <w:jc w:val="center"/>
              <w:rPr>
                <w:sz w:val="20"/>
              </w:rPr>
            </w:pPr>
            <w:r>
              <w:rPr>
                <w:sz w:val="20"/>
              </w:rPr>
              <w:t>33,3</w:t>
            </w:r>
          </w:p>
        </w:tc>
        <w:tc>
          <w:tcPr>
            <w:tcW w:w="1843"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sz w:val="20"/>
              </w:rPr>
            </w:pPr>
            <w:r>
              <w:rPr>
                <w:sz w:val="20"/>
              </w:rPr>
              <w:t>0</w:t>
            </w:r>
          </w:p>
        </w:tc>
        <w:tc>
          <w:tcPr>
            <w:tcW w:w="850"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33</w:t>
            </w:r>
          </w:p>
        </w:tc>
        <w:tc>
          <w:tcPr>
            <w:tcW w:w="1276"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sz w:val="20"/>
              </w:rPr>
            </w:pPr>
            <w:r>
              <w:rPr>
                <w:rFonts w:cs="Arial"/>
                <w:sz w:val="20"/>
              </w:rPr>
              <w:t>0</w:t>
            </w:r>
          </w:p>
        </w:tc>
        <w:tc>
          <w:tcPr>
            <w:tcW w:w="851"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color w:val="000000"/>
                <w:sz w:val="20"/>
              </w:rPr>
            </w:pPr>
            <w:r>
              <w:rPr>
                <w:rFonts w:cs="Arial"/>
                <w:color w:val="000000"/>
                <w:sz w:val="20"/>
              </w:rPr>
              <w:t>4,29</w:t>
            </w:r>
          </w:p>
        </w:tc>
        <w:tc>
          <w:tcPr>
            <w:tcW w:w="1417" w:type="dxa"/>
            <w:tcBorders>
              <w:top w:val="nil"/>
              <w:left w:val="nil"/>
              <w:bottom w:val="single" w:sz="4" w:space="0" w:color="auto"/>
              <w:right w:val="single" w:sz="4" w:space="0" w:color="auto"/>
            </w:tcBorders>
            <w:vAlign w:val="center"/>
          </w:tcPr>
          <w:p w:rsidR="005D60D2" w:rsidRPr="00224587" w:rsidRDefault="00656B66" w:rsidP="005D60D2">
            <w:pPr>
              <w:spacing w:line="240" w:lineRule="auto"/>
              <w:jc w:val="center"/>
              <w:rPr>
                <w:sz w:val="20"/>
              </w:rPr>
            </w:pPr>
            <w:r>
              <w:rPr>
                <w:sz w:val="20"/>
              </w:rPr>
              <w:t>4,29</w:t>
            </w:r>
          </w:p>
        </w:tc>
      </w:tr>
      <w:tr w:rsidR="005D60D2" w:rsidRPr="00224587" w:rsidTr="004A65B0">
        <w:trPr>
          <w:cantSplit/>
          <w:trHeight w:val="77"/>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rPr>
                <w:rFonts w:cs="Arial"/>
                <w:color w:val="000000"/>
                <w:sz w:val="20"/>
              </w:rPr>
            </w:pPr>
            <w:r w:rsidRPr="00224587">
              <w:rPr>
                <w:rFonts w:cs="Arial"/>
                <w:color w:val="000000"/>
                <w:sz w:val="20"/>
              </w:rPr>
              <w:t xml:space="preserve">станица Константиновская   </w:t>
            </w:r>
          </w:p>
        </w:tc>
        <w:tc>
          <w:tcPr>
            <w:tcW w:w="1701" w:type="dxa"/>
            <w:tcBorders>
              <w:top w:val="nil"/>
              <w:left w:val="nil"/>
              <w:bottom w:val="single" w:sz="4" w:space="0" w:color="auto"/>
              <w:right w:val="single" w:sz="4" w:space="0" w:color="auto"/>
            </w:tcBorders>
            <w:shd w:val="clear" w:color="auto" w:fill="auto"/>
            <w:vAlign w:val="center"/>
          </w:tcPr>
          <w:p w:rsidR="005D60D2" w:rsidRPr="00224587" w:rsidRDefault="001871E5" w:rsidP="005D60D2">
            <w:pPr>
              <w:spacing w:line="240" w:lineRule="auto"/>
              <w:jc w:val="center"/>
              <w:rPr>
                <w:sz w:val="20"/>
              </w:rPr>
            </w:pPr>
            <w:r>
              <w:rPr>
                <w:sz w:val="20"/>
              </w:rPr>
              <w:t>25,2</w:t>
            </w:r>
          </w:p>
        </w:tc>
        <w:tc>
          <w:tcPr>
            <w:tcW w:w="1843"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sz w:val="20"/>
              </w:rPr>
            </w:pPr>
            <w:r>
              <w:rPr>
                <w:sz w:val="20"/>
              </w:rPr>
              <w:t>0</w:t>
            </w:r>
          </w:p>
        </w:tc>
        <w:tc>
          <w:tcPr>
            <w:tcW w:w="850"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7,8</w:t>
            </w:r>
          </w:p>
        </w:tc>
        <w:tc>
          <w:tcPr>
            <w:tcW w:w="1276"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sz w:val="20"/>
              </w:rPr>
            </w:pPr>
            <w:r>
              <w:rPr>
                <w:rFonts w:cs="Arial"/>
                <w:sz w:val="20"/>
              </w:rPr>
              <w:t>0</w:t>
            </w:r>
          </w:p>
        </w:tc>
        <w:tc>
          <w:tcPr>
            <w:tcW w:w="851"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color w:val="000000"/>
                <w:sz w:val="20"/>
              </w:rPr>
            </w:pPr>
            <w:r>
              <w:rPr>
                <w:rFonts w:cs="Arial"/>
                <w:color w:val="000000"/>
                <w:sz w:val="20"/>
              </w:rPr>
              <w:t>1,014</w:t>
            </w:r>
          </w:p>
        </w:tc>
        <w:tc>
          <w:tcPr>
            <w:tcW w:w="1417" w:type="dxa"/>
            <w:tcBorders>
              <w:top w:val="nil"/>
              <w:left w:val="nil"/>
              <w:bottom w:val="single" w:sz="4" w:space="0" w:color="auto"/>
              <w:right w:val="single" w:sz="4" w:space="0" w:color="auto"/>
            </w:tcBorders>
            <w:vAlign w:val="center"/>
          </w:tcPr>
          <w:p w:rsidR="005D60D2" w:rsidRPr="00224587" w:rsidRDefault="00656B66" w:rsidP="005D60D2">
            <w:pPr>
              <w:spacing w:line="240" w:lineRule="auto"/>
              <w:jc w:val="center"/>
              <w:rPr>
                <w:sz w:val="20"/>
              </w:rPr>
            </w:pPr>
            <w:r>
              <w:rPr>
                <w:sz w:val="20"/>
              </w:rPr>
              <w:t>1,014</w:t>
            </w:r>
          </w:p>
        </w:tc>
      </w:tr>
      <w:tr w:rsidR="005D60D2" w:rsidRPr="00224587" w:rsidTr="004A65B0">
        <w:trPr>
          <w:cantSplit/>
          <w:trHeight w:val="153"/>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1871E5" w:rsidRDefault="005D60D2" w:rsidP="005D60D2">
            <w:pPr>
              <w:spacing w:line="240" w:lineRule="auto"/>
              <w:rPr>
                <w:rFonts w:cs="Arial"/>
                <w:b/>
                <w:color w:val="000000"/>
                <w:sz w:val="20"/>
              </w:rPr>
            </w:pPr>
            <w:r w:rsidRPr="001871E5">
              <w:rPr>
                <w:rFonts w:cs="Arial"/>
                <w:b/>
                <w:color w:val="000000"/>
                <w:sz w:val="20"/>
              </w:rPr>
              <w:t xml:space="preserve">Итого по МО     </w:t>
            </w:r>
          </w:p>
        </w:tc>
        <w:tc>
          <w:tcPr>
            <w:tcW w:w="1701" w:type="dxa"/>
            <w:tcBorders>
              <w:top w:val="nil"/>
              <w:left w:val="nil"/>
              <w:bottom w:val="single" w:sz="4" w:space="0" w:color="auto"/>
              <w:right w:val="single" w:sz="4" w:space="0" w:color="auto"/>
            </w:tcBorders>
            <w:shd w:val="clear" w:color="auto" w:fill="auto"/>
            <w:vAlign w:val="center"/>
          </w:tcPr>
          <w:p w:rsidR="005D60D2" w:rsidRPr="001871E5" w:rsidRDefault="001871E5" w:rsidP="005D60D2">
            <w:pPr>
              <w:spacing w:line="240" w:lineRule="auto"/>
              <w:jc w:val="center"/>
              <w:rPr>
                <w:b/>
                <w:sz w:val="20"/>
              </w:rPr>
            </w:pPr>
            <w:r w:rsidRPr="001871E5">
              <w:rPr>
                <w:b/>
                <w:sz w:val="20"/>
              </w:rPr>
              <w:t>5934,2</w:t>
            </w:r>
          </w:p>
        </w:tc>
        <w:tc>
          <w:tcPr>
            <w:tcW w:w="1843" w:type="dxa"/>
            <w:tcBorders>
              <w:top w:val="nil"/>
              <w:left w:val="nil"/>
              <w:bottom w:val="single" w:sz="4" w:space="0" w:color="auto"/>
              <w:right w:val="single" w:sz="4" w:space="0" w:color="auto"/>
            </w:tcBorders>
            <w:shd w:val="clear" w:color="auto" w:fill="auto"/>
            <w:noWrap/>
            <w:vAlign w:val="center"/>
          </w:tcPr>
          <w:p w:rsidR="005D60D2" w:rsidRPr="001871E5" w:rsidRDefault="001871E5" w:rsidP="005D60D2">
            <w:pPr>
              <w:spacing w:line="240" w:lineRule="auto"/>
              <w:jc w:val="center"/>
              <w:rPr>
                <w:b/>
                <w:sz w:val="20"/>
              </w:rPr>
            </w:pPr>
            <w:r w:rsidRPr="001871E5">
              <w:rPr>
                <w:b/>
                <w:sz w:val="20"/>
              </w:rPr>
              <w:t>1219,1</w:t>
            </w:r>
          </w:p>
        </w:tc>
        <w:tc>
          <w:tcPr>
            <w:tcW w:w="850" w:type="dxa"/>
            <w:tcBorders>
              <w:top w:val="nil"/>
              <w:left w:val="nil"/>
              <w:bottom w:val="single" w:sz="4" w:space="0" w:color="auto"/>
              <w:right w:val="single" w:sz="4" w:space="0" w:color="auto"/>
            </w:tcBorders>
            <w:shd w:val="clear" w:color="auto" w:fill="auto"/>
            <w:noWrap/>
            <w:vAlign w:val="center"/>
          </w:tcPr>
          <w:p w:rsidR="005D60D2" w:rsidRPr="001871E5" w:rsidRDefault="001871E5" w:rsidP="005D60D2">
            <w:pPr>
              <w:spacing w:line="240" w:lineRule="auto"/>
              <w:jc w:val="center"/>
              <w:rPr>
                <w:rFonts w:cs="Arial"/>
                <w:b/>
                <w:color w:val="000000"/>
                <w:sz w:val="20"/>
              </w:rPr>
            </w:pPr>
            <w:r w:rsidRPr="001871E5">
              <w:rPr>
                <w:rFonts w:cs="Arial"/>
                <w:b/>
                <w:color w:val="000000"/>
                <w:sz w:val="20"/>
              </w:rPr>
              <w:t>360,5</w:t>
            </w:r>
          </w:p>
        </w:tc>
        <w:tc>
          <w:tcPr>
            <w:tcW w:w="1276" w:type="dxa"/>
            <w:tcBorders>
              <w:top w:val="nil"/>
              <w:left w:val="nil"/>
              <w:bottom w:val="single" w:sz="4" w:space="0" w:color="auto"/>
              <w:right w:val="single" w:sz="4" w:space="0" w:color="auto"/>
            </w:tcBorders>
            <w:shd w:val="clear" w:color="auto" w:fill="auto"/>
            <w:noWrap/>
            <w:vAlign w:val="center"/>
          </w:tcPr>
          <w:p w:rsidR="005D60D2" w:rsidRPr="001871E5" w:rsidRDefault="00656B66" w:rsidP="005D60D2">
            <w:pPr>
              <w:spacing w:line="240" w:lineRule="auto"/>
              <w:jc w:val="center"/>
              <w:rPr>
                <w:rFonts w:cs="Arial"/>
                <w:b/>
                <w:sz w:val="20"/>
              </w:rPr>
            </w:pPr>
            <w:r>
              <w:rPr>
                <w:rFonts w:cs="Arial"/>
                <w:b/>
                <w:sz w:val="20"/>
              </w:rPr>
              <w:t>91,43</w:t>
            </w:r>
          </w:p>
        </w:tc>
        <w:tc>
          <w:tcPr>
            <w:tcW w:w="851" w:type="dxa"/>
            <w:tcBorders>
              <w:top w:val="nil"/>
              <w:left w:val="nil"/>
              <w:bottom w:val="single" w:sz="4" w:space="0" w:color="auto"/>
              <w:right w:val="single" w:sz="4" w:space="0" w:color="auto"/>
            </w:tcBorders>
            <w:shd w:val="clear" w:color="auto" w:fill="auto"/>
            <w:noWrap/>
            <w:vAlign w:val="center"/>
          </w:tcPr>
          <w:p w:rsidR="005D60D2" w:rsidRPr="001871E5" w:rsidRDefault="00656B66" w:rsidP="00656B66">
            <w:pPr>
              <w:spacing w:line="240" w:lineRule="auto"/>
              <w:jc w:val="center"/>
              <w:rPr>
                <w:rFonts w:cs="Arial"/>
                <w:b/>
                <w:bCs/>
                <w:color w:val="000000"/>
                <w:sz w:val="20"/>
              </w:rPr>
            </w:pPr>
            <w:r>
              <w:rPr>
                <w:rFonts w:cs="Arial"/>
                <w:b/>
                <w:bCs/>
                <w:color w:val="000000"/>
                <w:sz w:val="20"/>
              </w:rPr>
              <w:t>46,85</w:t>
            </w:r>
          </w:p>
        </w:tc>
        <w:tc>
          <w:tcPr>
            <w:tcW w:w="1417" w:type="dxa"/>
            <w:tcBorders>
              <w:top w:val="nil"/>
              <w:left w:val="nil"/>
              <w:bottom w:val="single" w:sz="4" w:space="0" w:color="auto"/>
              <w:right w:val="single" w:sz="4" w:space="0" w:color="auto"/>
            </w:tcBorders>
            <w:vAlign w:val="center"/>
          </w:tcPr>
          <w:p w:rsidR="005D60D2" w:rsidRPr="001871E5" w:rsidRDefault="00656B66" w:rsidP="005D60D2">
            <w:pPr>
              <w:spacing w:line="240" w:lineRule="auto"/>
              <w:jc w:val="center"/>
              <w:rPr>
                <w:b/>
                <w:sz w:val="20"/>
              </w:rPr>
            </w:pPr>
            <w:r>
              <w:rPr>
                <w:b/>
                <w:sz w:val="20"/>
              </w:rPr>
              <w:t>138,28</w:t>
            </w:r>
          </w:p>
        </w:tc>
      </w:tr>
    </w:tbl>
    <w:p w:rsidR="002871A1" w:rsidRDefault="002871A1" w:rsidP="00012B53">
      <w:pPr>
        <w:autoSpaceDE w:val="0"/>
        <w:autoSpaceDN w:val="0"/>
        <w:adjustRightInd w:val="0"/>
        <w:spacing w:after="0" w:line="240" w:lineRule="auto"/>
        <w:jc w:val="both"/>
        <w:rPr>
          <w:rFonts w:ascii="Times New Roman" w:hAnsi="Times New Roman"/>
          <w:b/>
          <w:bCs/>
          <w:sz w:val="24"/>
          <w:szCs w:val="24"/>
        </w:rPr>
      </w:pPr>
    </w:p>
    <w:p w:rsidR="002871A1" w:rsidRDefault="002871A1" w:rsidP="002871A1">
      <w:pPr>
        <w:rPr>
          <w:lang w:val="en-US"/>
        </w:rPr>
      </w:pPr>
      <w:r>
        <w:rPr>
          <w:noProof/>
          <w:lang w:eastAsia="ru-RU"/>
        </w:rPr>
        <w:drawing>
          <wp:inline distT="0" distB="0" distL="0" distR="0">
            <wp:extent cx="6038850" cy="178117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038850" cy="1781175"/>
                    </a:xfrm>
                    <a:prstGeom prst="rect">
                      <a:avLst/>
                    </a:prstGeom>
                    <a:noFill/>
                    <a:ln w="9525">
                      <a:noFill/>
                      <a:miter lim="800000"/>
                      <a:headEnd/>
                      <a:tailEnd/>
                    </a:ln>
                  </pic:spPr>
                </pic:pic>
              </a:graphicData>
            </a:graphic>
          </wp:inline>
        </w:drawing>
      </w:r>
    </w:p>
    <w:p w:rsidR="002871A1" w:rsidRDefault="002871A1" w:rsidP="002871A1">
      <w:pPr>
        <w:rPr>
          <w:lang w:val="en-US"/>
        </w:rPr>
      </w:pPr>
      <w:r>
        <w:rPr>
          <w:noProof/>
          <w:lang w:eastAsia="ru-RU"/>
        </w:rPr>
        <w:lastRenderedPageBreak/>
        <w:drawing>
          <wp:inline distT="0" distB="0" distL="0" distR="0">
            <wp:extent cx="6038850" cy="1743075"/>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038850" cy="1743075"/>
                    </a:xfrm>
                    <a:prstGeom prst="rect">
                      <a:avLst/>
                    </a:prstGeom>
                    <a:noFill/>
                    <a:ln w="9525">
                      <a:noFill/>
                      <a:miter lim="800000"/>
                      <a:headEnd/>
                      <a:tailEnd/>
                    </a:ln>
                  </pic:spPr>
                </pic:pic>
              </a:graphicData>
            </a:graphic>
          </wp:inline>
        </w:drawing>
      </w:r>
    </w:p>
    <w:p w:rsidR="002871A1" w:rsidRDefault="002871A1" w:rsidP="002871A1">
      <w:pPr>
        <w:rPr>
          <w:lang w:val="en-US"/>
        </w:rPr>
      </w:pPr>
      <w:r>
        <w:rPr>
          <w:noProof/>
          <w:lang w:eastAsia="ru-RU"/>
        </w:rPr>
        <w:drawing>
          <wp:inline distT="0" distB="0" distL="0" distR="0">
            <wp:extent cx="6038850" cy="1733550"/>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6038850" cy="1733550"/>
                    </a:xfrm>
                    <a:prstGeom prst="rect">
                      <a:avLst/>
                    </a:prstGeom>
                    <a:noFill/>
                    <a:ln w="9525">
                      <a:noFill/>
                      <a:miter lim="800000"/>
                      <a:headEnd/>
                      <a:tailEnd/>
                    </a:ln>
                  </pic:spPr>
                </pic:pic>
              </a:graphicData>
            </a:graphic>
          </wp:inline>
        </w:drawing>
      </w:r>
    </w:p>
    <w:p w:rsidR="002871A1" w:rsidRDefault="002871A1" w:rsidP="002871A1">
      <w:pPr>
        <w:jc w:val="both"/>
        <w:rPr>
          <w:rFonts w:ascii="Times New Roman" w:hAnsi="Times New Roman"/>
          <w:b/>
          <w:bCs/>
          <w:sz w:val="24"/>
          <w:szCs w:val="24"/>
        </w:rPr>
      </w:pPr>
    </w:p>
    <w:p w:rsidR="002871A1" w:rsidRDefault="002871A1" w:rsidP="002871A1">
      <w:pPr>
        <w:rPr>
          <w:rFonts w:ascii="Times New Roman" w:hAnsi="Times New Roman"/>
          <w:b/>
          <w:bCs/>
          <w:sz w:val="24"/>
          <w:szCs w:val="24"/>
        </w:rPr>
      </w:pPr>
      <w:r>
        <w:rPr>
          <w:rFonts w:ascii="Times New Roman" w:hAnsi="Times New Roman"/>
          <w:b/>
          <w:bCs/>
          <w:sz w:val="24"/>
          <w:szCs w:val="24"/>
        </w:rPr>
        <w:t>Рис</w:t>
      </w:r>
      <w:r w:rsidR="00D82F78">
        <w:rPr>
          <w:rFonts w:ascii="Times New Roman" w:hAnsi="Times New Roman"/>
          <w:b/>
          <w:bCs/>
          <w:sz w:val="24"/>
          <w:szCs w:val="24"/>
        </w:rPr>
        <w:t xml:space="preserve">. </w:t>
      </w:r>
      <w:r w:rsidR="00F07608">
        <w:rPr>
          <w:rFonts w:ascii="Times New Roman" w:hAnsi="Times New Roman"/>
          <w:b/>
          <w:bCs/>
          <w:sz w:val="24"/>
          <w:szCs w:val="24"/>
        </w:rPr>
        <w:t>6</w:t>
      </w:r>
      <w:r>
        <w:rPr>
          <w:rFonts w:ascii="Times New Roman" w:hAnsi="Times New Roman"/>
          <w:b/>
          <w:bCs/>
          <w:sz w:val="24"/>
          <w:szCs w:val="24"/>
        </w:rPr>
        <w:t>. Диаграммы роста  тепловых нагрузок по планировочным районам Гкал/</w:t>
      </w:r>
      <w:proofErr w:type="gramStart"/>
      <w:r>
        <w:rPr>
          <w:rFonts w:ascii="Times New Roman" w:hAnsi="Times New Roman"/>
          <w:b/>
          <w:bCs/>
          <w:sz w:val="24"/>
          <w:szCs w:val="24"/>
        </w:rPr>
        <w:t>ч</w:t>
      </w:r>
      <w:proofErr w:type="gramEnd"/>
      <w:r>
        <w:rPr>
          <w:rFonts w:ascii="Times New Roman" w:hAnsi="Times New Roman"/>
          <w:b/>
          <w:bCs/>
          <w:sz w:val="24"/>
          <w:szCs w:val="24"/>
        </w:rPr>
        <w:t>.</w:t>
      </w:r>
    </w:p>
    <w:p w:rsidR="002871A1" w:rsidRDefault="002871A1" w:rsidP="00012B53">
      <w:pPr>
        <w:autoSpaceDE w:val="0"/>
        <w:autoSpaceDN w:val="0"/>
        <w:adjustRightInd w:val="0"/>
        <w:spacing w:after="0" w:line="240" w:lineRule="auto"/>
        <w:jc w:val="both"/>
        <w:rPr>
          <w:rFonts w:ascii="Times New Roman" w:hAnsi="Times New Roman"/>
          <w:b/>
          <w:bCs/>
          <w:sz w:val="24"/>
          <w:szCs w:val="24"/>
        </w:rPr>
      </w:pPr>
    </w:p>
    <w:p w:rsidR="00C72344" w:rsidRPr="004B4D4F" w:rsidRDefault="00D76E2A" w:rsidP="00012B53">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1.</w:t>
      </w:r>
      <w:r w:rsidR="00724E49">
        <w:rPr>
          <w:rFonts w:ascii="Times New Roman" w:hAnsi="Times New Roman"/>
          <w:b/>
          <w:bCs/>
          <w:sz w:val="24"/>
          <w:szCs w:val="24"/>
        </w:rPr>
        <w:t>7</w:t>
      </w:r>
      <w:r w:rsidR="00C72344" w:rsidRPr="004B4D4F">
        <w:rPr>
          <w:rFonts w:ascii="Times New Roman" w:hAnsi="Times New Roman"/>
          <w:b/>
          <w:bCs/>
          <w:sz w:val="24"/>
          <w:szCs w:val="24"/>
        </w:rPr>
        <w:t xml:space="preserve"> Потребление тепловой энергии промышленными объектами</w:t>
      </w:r>
    </w:p>
    <w:p w:rsidR="00C72344" w:rsidRPr="004B4D4F" w:rsidRDefault="008140CF" w:rsidP="00012B53">
      <w:pPr>
        <w:jc w:val="both"/>
        <w:rPr>
          <w:rFonts w:ascii="Times New Roman" w:hAnsi="Times New Roman"/>
          <w:sz w:val="24"/>
          <w:szCs w:val="24"/>
        </w:rPr>
      </w:pPr>
      <w:r w:rsidRPr="004B4D4F">
        <w:rPr>
          <w:rFonts w:ascii="Times New Roman" w:hAnsi="Times New Roman"/>
          <w:sz w:val="24"/>
          <w:szCs w:val="24"/>
        </w:rPr>
        <w:t>Пятигорс</w:t>
      </w:r>
      <w:proofErr w:type="gramStart"/>
      <w:r w:rsidRPr="004B4D4F">
        <w:rPr>
          <w:rFonts w:ascii="Times New Roman" w:hAnsi="Times New Roman"/>
          <w:sz w:val="24"/>
          <w:szCs w:val="24"/>
        </w:rPr>
        <w:t>к-</w:t>
      </w:r>
      <w:proofErr w:type="gramEnd"/>
      <w:r w:rsidRPr="004B4D4F">
        <w:rPr>
          <w:rFonts w:ascii="Times New Roman" w:hAnsi="Times New Roman"/>
          <w:sz w:val="24"/>
          <w:szCs w:val="24"/>
        </w:rPr>
        <w:t xml:space="preserve"> крупный промышленный центр, здесь сформированы три промышленные зоны</w:t>
      </w:r>
      <w:r w:rsidR="004976E4" w:rsidRPr="004B4D4F">
        <w:rPr>
          <w:rFonts w:ascii="Times New Roman" w:hAnsi="Times New Roman"/>
          <w:sz w:val="24"/>
          <w:szCs w:val="24"/>
        </w:rPr>
        <w:t>. Наиболее крупная промышленная зона Скачки</w:t>
      </w:r>
      <w:r w:rsidR="00E41CC8" w:rsidRPr="004B4D4F">
        <w:rPr>
          <w:rFonts w:ascii="Times New Roman" w:hAnsi="Times New Roman"/>
          <w:sz w:val="24"/>
          <w:szCs w:val="24"/>
        </w:rPr>
        <w:t xml:space="preserve"> расположена в северо-западной части города. В северной</w:t>
      </w:r>
      <w:r w:rsidR="00096E93" w:rsidRPr="004B4D4F">
        <w:rPr>
          <w:rFonts w:ascii="Times New Roman" w:hAnsi="Times New Roman"/>
          <w:sz w:val="24"/>
          <w:szCs w:val="24"/>
        </w:rPr>
        <w:t xml:space="preserve"> части горда, в районе </w:t>
      </w:r>
      <w:proofErr w:type="spellStart"/>
      <w:r w:rsidR="00096E93" w:rsidRPr="004B4D4F">
        <w:rPr>
          <w:rFonts w:ascii="Times New Roman" w:hAnsi="Times New Roman"/>
          <w:sz w:val="24"/>
          <w:szCs w:val="24"/>
        </w:rPr>
        <w:t>Лермонтовского</w:t>
      </w:r>
      <w:proofErr w:type="spellEnd"/>
      <w:r w:rsidR="00096E93" w:rsidRPr="004B4D4F">
        <w:rPr>
          <w:rFonts w:ascii="Times New Roman" w:hAnsi="Times New Roman"/>
          <w:sz w:val="24"/>
          <w:szCs w:val="24"/>
        </w:rPr>
        <w:t xml:space="preserve"> разъезда</w:t>
      </w:r>
      <w:r w:rsidR="004B4D4F" w:rsidRPr="004B4D4F">
        <w:rPr>
          <w:rFonts w:ascii="Times New Roman" w:hAnsi="Times New Roman"/>
          <w:sz w:val="24"/>
          <w:szCs w:val="24"/>
        </w:rPr>
        <w:t>, находится вторая промышленная зона. Предприятия, входящие в третью зону, находятся в жилой части город</w:t>
      </w:r>
      <w:proofErr w:type="gramStart"/>
      <w:r w:rsidR="004B4D4F" w:rsidRPr="004B4D4F">
        <w:rPr>
          <w:rFonts w:ascii="Times New Roman" w:hAnsi="Times New Roman"/>
          <w:sz w:val="24"/>
          <w:szCs w:val="24"/>
        </w:rPr>
        <w:t>а-</w:t>
      </w:r>
      <w:proofErr w:type="gramEnd"/>
      <w:r w:rsidR="004B4D4F" w:rsidRPr="004B4D4F">
        <w:rPr>
          <w:rFonts w:ascii="Times New Roman" w:hAnsi="Times New Roman"/>
          <w:sz w:val="24"/>
          <w:szCs w:val="24"/>
        </w:rPr>
        <w:t xml:space="preserve"> завод «Импульс». Все промышленные предприятия имеют свои котельные, поэтому в схеме теплоснабжения рассматриваться не будут.</w:t>
      </w:r>
    </w:p>
    <w:p w:rsidR="00167DD5" w:rsidRDefault="00167DD5" w:rsidP="00012B53">
      <w:pPr>
        <w:autoSpaceDE w:val="0"/>
        <w:autoSpaceDN w:val="0"/>
        <w:adjustRightInd w:val="0"/>
        <w:spacing w:after="0" w:line="240" w:lineRule="auto"/>
        <w:jc w:val="both"/>
        <w:rPr>
          <w:rFonts w:ascii="Times New Roman" w:hAnsi="Times New Roman"/>
          <w:b/>
          <w:bCs/>
          <w:sz w:val="28"/>
          <w:szCs w:val="28"/>
        </w:rPr>
      </w:pPr>
      <w:r w:rsidRPr="00012B53">
        <w:rPr>
          <w:rFonts w:ascii="Times New Roman" w:hAnsi="Times New Roman"/>
          <w:b/>
          <w:bCs/>
          <w:sz w:val="28"/>
          <w:szCs w:val="28"/>
        </w:rPr>
        <w:t>Раздел 2 Перспективные балансы располагаемой тепловой мощности источников тепловой энергии и тепловой нагрузки потребителей</w:t>
      </w:r>
    </w:p>
    <w:p w:rsidR="00167DD5" w:rsidRDefault="00167DD5" w:rsidP="00012B53">
      <w:pPr>
        <w:autoSpaceDE w:val="0"/>
        <w:autoSpaceDN w:val="0"/>
        <w:adjustRightInd w:val="0"/>
        <w:spacing w:after="0" w:line="240" w:lineRule="auto"/>
        <w:jc w:val="both"/>
        <w:rPr>
          <w:rFonts w:ascii="Times New Roman" w:hAnsi="Times New Roman"/>
          <w:b/>
          <w:bCs/>
          <w:sz w:val="24"/>
          <w:szCs w:val="24"/>
        </w:rPr>
      </w:pPr>
      <w:r w:rsidRPr="00012B53">
        <w:rPr>
          <w:rFonts w:ascii="Times New Roman" w:hAnsi="Times New Roman"/>
          <w:b/>
          <w:bCs/>
          <w:sz w:val="24"/>
          <w:szCs w:val="24"/>
        </w:rPr>
        <w:t xml:space="preserve">2.1 Радиус эффективного теплоснабжения </w:t>
      </w:r>
      <w:proofErr w:type="gramStart"/>
      <w:r w:rsidRPr="00012B53">
        <w:rPr>
          <w:rFonts w:ascii="Times New Roman" w:hAnsi="Times New Roman"/>
          <w:b/>
          <w:bCs/>
          <w:sz w:val="24"/>
          <w:szCs w:val="24"/>
        </w:rPr>
        <w:t>существующих</w:t>
      </w:r>
      <w:proofErr w:type="gramEnd"/>
      <w:r w:rsidRPr="00012B53">
        <w:rPr>
          <w:rFonts w:ascii="Times New Roman" w:hAnsi="Times New Roman"/>
          <w:b/>
          <w:bCs/>
          <w:sz w:val="24"/>
          <w:szCs w:val="24"/>
        </w:rPr>
        <w:t xml:space="preserve"> </w:t>
      </w:r>
      <w:proofErr w:type="spellStart"/>
      <w:r w:rsidRPr="00012B53">
        <w:rPr>
          <w:rFonts w:ascii="Times New Roman" w:hAnsi="Times New Roman"/>
          <w:b/>
          <w:bCs/>
          <w:sz w:val="24"/>
          <w:szCs w:val="24"/>
        </w:rPr>
        <w:t>теплоисточников</w:t>
      </w:r>
      <w:proofErr w:type="spellEnd"/>
    </w:p>
    <w:p w:rsidR="00353EB5" w:rsidRPr="00353EB5" w:rsidRDefault="00353EB5" w:rsidP="00353EB5">
      <w:pPr>
        <w:autoSpaceDE w:val="0"/>
        <w:autoSpaceDN w:val="0"/>
        <w:adjustRightInd w:val="0"/>
        <w:spacing w:after="0" w:line="240" w:lineRule="auto"/>
        <w:ind w:firstLine="708"/>
        <w:jc w:val="both"/>
        <w:rPr>
          <w:rFonts w:ascii="Times New Roman" w:hAnsi="Times New Roman"/>
          <w:sz w:val="24"/>
          <w:szCs w:val="24"/>
        </w:rPr>
      </w:pPr>
      <w:r w:rsidRPr="00353EB5">
        <w:rPr>
          <w:rFonts w:ascii="Times New Roman" w:hAnsi="Times New Roman"/>
          <w:sz w:val="24"/>
          <w:szCs w:val="24"/>
        </w:rPr>
        <w:t xml:space="preserve">В Федеральном законе «О теплоснабжении» №190-ФЗ вводится понятие радиуса эффективного теплоснабжения – максимальное расстояние от </w:t>
      </w:r>
      <w:proofErr w:type="spellStart"/>
      <w:r w:rsidRPr="00353EB5">
        <w:rPr>
          <w:rFonts w:ascii="Times New Roman" w:hAnsi="Times New Roman"/>
          <w:sz w:val="24"/>
          <w:szCs w:val="24"/>
        </w:rPr>
        <w:t>теплопотребляющей</w:t>
      </w:r>
      <w:proofErr w:type="spellEnd"/>
      <w:r w:rsidRPr="00353EB5">
        <w:rPr>
          <w:rFonts w:ascii="Times New Roman"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353EB5">
        <w:rPr>
          <w:rFonts w:ascii="Times New Roman" w:hAnsi="Times New Roman"/>
          <w:sz w:val="24"/>
          <w:szCs w:val="24"/>
        </w:rPr>
        <w:t>теплопотребляющей</w:t>
      </w:r>
      <w:proofErr w:type="spellEnd"/>
      <w:r w:rsidRPr="00353EB5">
        <w:rPr>
          <w:rFonts w:ascii="Times New Roman"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 Радиус теплоснабжения определяет границу зоны действия источника тепла и должен включаться в схему теплоснабжения как ее обязательный параметр.</w:t>
      </w:r>
    </w:p>
    <w:p w:rsidR="00353EB5" w:rsidRDefault="00353EB5" w:rsidP="00353EB5">
      <w:pPr>
        <w:autoSpaceDE w:val="0"/>
        <w:autoSpaceDN w:val="0"/>
        <w:adjustRightInd w:val="0"/>
        <w:spacing w:after="0" w:line="240" w:lineRule="auto"/>
        <w:ind w:firstLine="708"/>
        <w:jc w:val="both"/>
        <w:rPr>
          <w:rFonts w:ascii="Times New Roman" w:hAnsi="Times New Roman"/>
          <w:sz w:val="24"/>
          <w:szCs w:val="24"/>
        </w:rPr>
      </w:pPr>
      <w:r w:rsidRPr="00353EB5">
        <w:rPr>
          <w:rFonts w:ascii="Times New Roman" w:hAnsi="Times New Roman"/>
          <w:sz w:val="24"/>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353EB5">
        <w:rPr>
          <w:rFonts w:ascii="Times New Roman" w:hAnsi="Times New Roman"/>
          <w:sz w:val="24"/>
          <w:szCs w:val="24"/>
        </w:rPr>
        <w:t>теплопотребляющих</w:t>
      </w:r>
      <w:proofErr w:type="spellEnd"/>
      <w:r w:rsidRPr="00353EB5">
        <w:rPr>
          <w:rFonts w:ascii="Times New Roman" w:hAnsi="Times New Roman"/>
          <w:sz w:val="24"/>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353EB5" w:rsidRPr="00353EB5" w:rsidRDefault="00353EB5" w:rsidP="00353EB5">
      <w:pPr>
        <w:autoSpaceDE w:val="0"/>
        <w:autoSpaceDN w:val="0"/>
        <w:adjustRightInd w:val="0"/>
        <w:spacing w:after="0" w:line="240" w:lineRule="auto"/>
        <w:ind w:firstLine="708"/>
        <w:jc w:val="both"/>
        <w:rPr>
          <w:rFonts w:ascii="Times New Roman" w:hAnsi="Times New Roman"/>
          <w:sz w:val="24"/>
          <w:szCs w:val="24"/>
        </w:rPr>
      </w:pPr>
      <w:r w:rsidRPr="00353EB5">
        <w:rPr>
          <w:rFonts w:ascii="Times New Roman" w:hAnsi="Times New Roman"/>
          <w:sz w:val="24"/>
          <w:szCs w:val="24"/>
        </w:rPr>
        <w:lastRenderedPageBreak/>
        <w:t xml:space="preserve">Под эффективным радиусом теплоснабжения, согласно его определению в Федеральном законе, понимается такое расстояние от потребителя до ближайшего источника тепловой энергии (по радиусу) при котором достигается положительная величина роста экономического эффекта от присоединения потребителей за пределами максимального радиуса теплоснабжения при сохранении существующего источника тепловой энергии. Тогда может быть произведена оценка  целесообразности подключения объекта, находящегося на определенном расстоянии от источника тепла к существующим тепловым сетям по сравнению со строительством нового источника или с переходом на автономное теплоснабжение. С учетом важности проблемы необходима разработка четких критериев оценки и методик определения этого параметра на федеральном уровне, которая на сегодняшний день не существует. Поэтому разработчики схем теплоснабжения сами выбирают или разрабатывают самостоятельно методику определения этого параметра. </w:t>
      </w:r>
      <w:r w:rsidRPr="00353EB5">
        <w:rPr>
          <w:rFonts w:ascii="Times New Roman" w:hAnsi="Times New Roman"/>
          <w:sz w:val="24"/>
          <w:szCs w:val="24"/>
        </w:rPr>
        <w:tab/>
      </w:r>
    </w:p>
    <w:p w:rsidR="00353EB5" w:rsidRPr="00353EB5" w:rsidRDefault="00353EB5" w:rsidP="00353EB5">
      <w:pPr>
        <w:autoSpaceDE w:val="0"/>
        <w:autoSpaceDN w:val="0"/>
        <w:adjustRightInd w:val="0"/>
        <w:spacing w:after="0" w:line="240" w:lineRule="auto"/>
        <w:ind w:firstLine="708"/>
        <w:jc w:val="both"/>
        <w:rPr>
          <w:rFonts w:ascii="Times New Roman" w:hAnsi="Times New Roman"/>
          <w:sz w:val="24"/>
          <w:szCs w:val="24"/>
        </w:rPr>
      </w:pPr>
      <w:r w:rsidRPr="00353EB5">
        <w:rPr>
          <w:rFonts w:ascii="Times New Roman" w:hAnsi="Times New Roman"/>
          <w:sz w:val="24"/>
          <w:szCs w:val="24"/>
        </w:rPr>
        <w:t xml:space="preserve">С понятием эффективного радиуса тесно связана величина максимального радиуса теплоснабжения </w:t>
      </w:r>
      <w:proofErr w:type="spellStart"/>
      <w:r w:rsidRPr="00353EB5">
        <w:rPr>
          <w:rFonts w:ascii="Times New Roman" w:hAnsi="Times New Roman"/>
          <w:sz w:val="24"/>
          <w:szCs w:val="24"/>
        </w:rPr>
        <w:t>Rmax</w:t>
      </w:r>
      <w:proofErr w:type="spellEnd"/>
      <w:r w:rsidRPr="00353EB5">
        <w:rPr>
          <w:rFonts w:ascii="Times New Roman" w:hAnsi="Times New Roman"/>
          <w:sz w:val="24"/>
          <w:szCs w:val="24"/>
        </w:rPr>
        <w:t xml:space="preserve">, который определяет длину теплопровода от источника до наиболее удаленного потребителя. </w:t>
      </w:r>
    </w:p>
    <w:p w:rsidR="00353EB5" w:rsidRPr="00353EB5" w:rsidRDefault="00353EB5" w:rsidP="00353EB5">
      <w:pPr>
        <w:autoSpaceDE w:val="0"/>
        <w:autoSpaceDN w:val="0"/>
        <w:adjustRightInd w:val="0"/>
        <w:spacing w:after="0" w:line="240" w:lineRule="auto"/>
        <w:ind w:firstLine="708"/>
        <w:jc w:val="both"/>
        <w:rPr>
          <w:rFonts w:ascii="Times New Roman" w:hAnsi="Times New Roman"/>
          <w:sz w:val="24"/>
          <w:szCs w:val="24"/>
        </w:rPr>
      </w:pPr>
      <w:r w:rsidRPr="00353EB5">
        <w:rPr>
          <w:rFonts w:ascii="Times New Roman" w:hAnsi="Times New Roman"/>
          <w:sz w:val="24"/>
          <w:szCs w:val="24"/>
        </w:rPr>
        <w:t>Расчетная схема подключения дополнительной тепловой нагрузки потребителей к рассматриваемой котельной  представлена на рис.</w:t>
      </w:r>
      <w:r w:rsidR="0095465F">
        <w:rPr>
          <w:rFonts w:ascii="Times New Roman" w:hAnsi="Times New Roman"/>
          <w:sz w:val="24"/>
          <w:szCs w:val="24"/>
        </w:rPr>
        <w:t>2.</w:t>
      </w:r>
      <w:r w:rsidRPr="00353EB5">
        <w:rPr>
          <w:rFonts w:ascii="Times New Roman" w:hAnsi="Times New Roman"/>
          <w:sz w:val="24"/>
          <w:szCs w:val="24"/>
        </w:rPr>
        <w:t>1.</w:t>
      </w:r>
    </w:p>
    <w:p w:rsidR="00353EB5" w:rsidRPr="00340989" w:rsidRDefault="00070452" w:rsidP="00353EB5">
      <w:pPr>
        <w:ind w:firstLine="567"/>
        <w:rPr>
          <w:rFonts w:ascii="Times New Roman" w:hAnsi="Times New Roman"/>
          <w:sz w:val="26"/>
          <w:szCs w:val="26"/>
        </w:rPr>
      </w:pPr>
      <w:r>
        <w:rPr>
          <w:rFonts w:ascii="Times New Roman" w:hAnsi="Times New Roman"/>
          <w:noProof/>
          <w:sz w:val="26"/>
          <w:szCs w:val="26"/>
          <w:lang w:eastAsia="ru-RU"/>
        </w:rPr>
        <w:drawing>
          <wp:inline distT="0" distB="0" distL="0" distR="0">
            <wp:extent cx="3886200" cy="211455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srcRect/>
                    <a:stretch>
                      <a:fillRect/>
                    </a:stretch>
                  </pic:blipFill>
                  <pic:spPr bwMode="auto">
                    <a:xfrm>
                      <a:off x="0" y="0"/>
                      <a:ext cx="3886200" cy="2114550"/>
                    </a:xfrm>
                    <a:prstGeom prst="rect">
                      <a:avLst/>
                    </a:prstGeom>
                    <a:noFill/>
                    <a:ln w="9525">
                      <a:noFill/>
                      <a:miter lim="800000"/>
                      <a:headEnd/>
                      <a:tailEnd/>
                    </a:ln>
                  </pic:spPr>
                </pic:pic>
              </a:graphicData>
            </a:graphic>
          </wp:inline>
        </w:drawing>
      </w:r>
    </w:p>
    <w:p w:rsidR="00353EB5" w:rsidRPr="00340989" w:rsidRDefault="00353EB5" w:rsidP="00353EB5">
      <w:pPr>
        <w:pStyle w:val="Default"/>
        <w:spacing w:line="276" w:lineRule="auto"/>
        <w:ind w:firstLine="567"/>
        <w:jc w:val="both"/>
        <w:rPr>
          <w:sz w:val="26"/>
          <w:szCs w:val="26"/>
        </w:rPr>
      </w:pPr>
      <w:r w:rsidRPr="00340989">
        <w:rPr>
          <w:sz w:val="26"/>
          <w:szCs w:val="26"/>
        </w:rPr>
        <w:tab/>
      </w:r>
      <w:r w:rsidRPr="00340989">
        <w:rPr>
          <w:sz w:val="26"/>
          <w:szCs w:val="26"/>
        </w:rPr>
        <w:tab/>
      </w:r>
      <w:r w:rsidRPr="00FC1FF8">
        <w:rPr>
          <w:rFonts w:ascii="Times New Roman" w:eastAsia="Calibri" w:hAnsi="Times New Roman" w:cs="Times New Roman"/>
          <w:color w:val="auto"/>
          <w:lang w:eastAsia="en-US"/>
        </w:rPr>
        <w:t>Ри</w:t>
      </w:r>
      <w:r w:rsidRPr="00353EB5">
        <w:rPr>
          <w:rFonts w:ascii="Times New Roman" w:eastAsia="Calibri" w:hAnsi="Times New Roman" w:cs="Times New Roman"/>
          <w:color w:val="auto"/>
          <w:lang w:eastAsia="en-US"/>
        </w:rPr>
        <w:t>с</w:t>
      </w:r>
      <w:r w:rsidR="0095465F">
        <w:rPr>
          <w:rFonts w:ascii="Times New Roman" w:eastAsia="Calibri" w:hAnsi="Times New Roman" w:cs="Times New Roman"/>
          <w:color w:val="auto"/>
          <w:lang w:eastAsia="en-US"/>
        </w:rPr>
        <w:t>. 2.</w:t>
      </w:r>
      <w:r w:rsidRPr="00353EB5">
        <w:rPr>
          <w:rFonts w:ascii="Times New Roman" w:eastAsia="Calibri" w:hAnsi="Times New Roman" w:cs="Times New Roman"/>
          <w:color w:val="auto"/>
          <w:lang w:eastAsia="en-US"/>
        </w:rPr>
        <w:t xml:space="preserve">1. Расчетная схема для определения </w:t>
      </w:r>
      <w:proofErr w:type="spellStart"/>
      <w:proofErr w:type="gramStart"/>
      <w:r w:rsidRPr="00353EB5">
        <w:rPr>
          <w:rFonts w:ascii="Times New Roman" w:eastAsia="Calibri" w:hAnsi="Times New Roman" w:cs="Times New Roman"/>
          <w:color w:val="auto"/>
          <w:lang w:eastAsia="en-US"/>
        </w:rPr>
        <w:t>R</w:t>
      </w:r>
      <w:proofErr w:type="gramEnd"/>
      <w:r w:rsidRPr="00353EB5">
        <w:rPr>
          <w:rFonts w:ascii="Times New Roman" w:eastAsia="Calibri" w:hAnsi="Times New Roman" w:cs="Times New Roman"/>
          <w:color w:val="auto"/>
          <w:lang w:eastAsia="en-US"/>
        </w:rPr>
        <w:t>эф</w:t>
      </w:r>
      <w:proofErr w:type="spellEnd"/>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Для анализа эффективности централизованного теплоснабжения С.Ф. Копьевым были применены два симплекса: удельная материальная характеристика µ и удельная длина λ тепловой сети в зоне действия источника теплоты. </w:t>
      </w:r>
      <w:proofErr w:type="gramStart"/>
      <w:r w:rsidRPr="00D65622">
        <w:rPr>
          <w:rFonts w:ascii="Times New Roman" w:hAnsi="Times New Roman"/>
          <w:sz w:val="24"/>
          <w:szCs w:val="24"/>
        </w:rPr>
        <w:t>Удельная мате</w:t>
      </w:r>
      <w:r w:rsidRPr="00D65622">
        <w:rPr>
          <w:rFonts w:ascii="Times New Roman" w:hAnsi="Times New Roman"/>
          <w:sz w:val="24"/>
          <w:szCs w:val="24"/>
        </w:rPr>
        <w:softHyphen/>
        <w:t>риальная характеристика тепловой сети представляет собой отношение материаль</w:t>
      </w:r>
      <w:r w:rsidRPr="00D65622">
        <w:rPr>
          <w:rFonts w:ascii="Times New Roman" w:hAnsi="Times New Roman"/>
          <w:sz w:val="24"/>
          <w:szCs w:val="24"/>
        </w:rPr>
        <w:softHyphen/>
        <w:t xml:space="preserve">ной характеристики тепловой сети, образующей </w:t>
      </w:r>
      <w:r>
        <w:rPr>
          <w:rFonts w:ascii="Times New Roman" w:hAnsi="Times New Roman"/>
          <w:sz w:val="24"/>
          <w:szCs w:val="24"/>
        </w:rPr>
        <w:t>зону действия источника теплоты,</w:t>
      </w:r>
      <w:r w:rsidRPr="00D65622">
        <w:rPr>
          <w:rFonts w:ascii="Times New Roman" w:hAnsi="Times New Roman"/>
          <w:sz w:val="24"/>
          <w:szCs w:val="24"/>
        </w:rPr>
        <w:t xml:space="preserve"> к присоединенной к этой тепловой сети тепловой нагрузке.</w:t>
      </w:r>
      <w:proofErr w:type="gramEnd"/>
      <w:r w:rsidRPr="00D65622">
        <w:rPr>
          <w:rFonts w:ascii="Times New Roman" w:hAnsi="Times New Roman"/>
          <w:sz w:val="24"/>
          <w:szCs w:val="24"/>
        </w:rPr>
        <w:t xml:space="preserve"> Удельная длина это отно</w:t>
      </w:r>
      <w:r w:rsidRPr="00D65622">
        <w:rPr>
          <w:rFonts w:ascii="Times New Roman" w:hAnsi="Times New Roman"/>
          <w:sz w:val="24"/>
          <w:szCs w:val="24"/>
        </w:rPr>
        <w:softHyphen/>
        <w:t>шение протяженности трассы тепловой сети к присоединенной к этой тепловой сети тепловой нагрузке</w:t>
      </w:r>
    </w:p>
    <w:p w:rsidR="00070452" w:rsidRDefault="00295BD5" w:rsidP="00070452">
      <w:pPr>
        <w:pStyle w:val="Style7"/>
        <w:widowControl/>
        <w:spacing w:line="360" w:lineRule="auto"/>
        <w:rPr>
          <w:rStyle w:val="FontStyle124"/>
          <w:rFonts w:ascii="Times New Roman" w:hAnsi="Times New Roman" w:cs="Times New Roman"/>
          <w:szCs w:val="28"/>
        </w:rPr>
      </w:pPr>
      <w:r w:rsidRPr="00D65622">
        <w:rPr>
          <w:rStyle w:val="FontStyle124"/>
          <w:rFonts w:ascii="Times New Roman" w:hAnsi="Times New Roman"/>
          <w:szCs w:val="28"/>
        </w:rPr>
        <w:fldChar w:fldCharType="begin"/>
      </w:r>
      <w:r w:rsidR="00D65622" w:rsidRPr="00D65622">
        <w:rPr>
          <w:rStyle w:val="FontStyle124"/>
          <w:rFonts w:ascii="Times New Roman" w:hAnsi="Times New Roman"/>
          <w:szCs w:val="28"/>
        </w:rPr>
        <w:instrText xml:space="preserve"> QUOTE </w:instrText>
      </w:r>
      <m:oMath>
        <m:r>
          <m:rPr>
            <m:sty m:val="p"/>
          </m:rPr>
          <w:rPr>
            <w:rFonts w:ascii="Cambria Math" w:hAnsi="Cambria Math"/>
            <w:szCs w:val="28"/>
          </w:rPr>
          <m:t>μ=</m:t>
        </m:r>
        <m:f>
          <m:fPr>
            <m:ctrlPr>
              <w:rPr>
                <w:rFonts w:ascii="Cambria Math" w:hAnsi="Cambria Math" w:cs="Times New Roman"/>
                <w:i/>
                <w:sz w:val="28"/>
                <w:szCs w:val="28"/>
              </w:rPr>
            </m:ctrlPr>
          </m:fPr>
          <m:num>
            <m:r>
              <m:rPr>
                <m:sty m:val="p"/>
              </m:rPr>
              <w:rPr>
                <w:rFonts w:ascii="Cambria Math" w:hAnsi="Cambria Math"/>
                <w:szCs w:val="28"/>
              </w:rPr>
              <m:t>М</m:t>
            </m:r>
          </m:num>
          <m:den>
            <m:sSubSup>
              <m:sSubSupPr>
                <m:ctrlPr>
                  <w:rPr>
                    <w:rFonts w:ascii="Cambria Math" w:hAnsi="Cambria Math" w:cs="Times New Roman"/>
                    <w:i/>
                    <w:sz w:val="28"/>
                    <w:szCs w:val="28"/>
                  </w:rPr>
                </m:ctrlPr>
              </m:sSubSupPr>
              <m:e>
                <m:r>
                  <m:rPr>
                    <m:sty m:val="p"/>
                  </m:rPr>
                  <w:rPr>
                    <w:rFonts w:ascii="Cambria Math" w:hAnsi="Cambria Math"/>
                    <w:szCs w:val="28"/>
                    <w:lang w:val="en-US"/>
                  </w:rPr>
                  <m:t>Q</m:t>
                </m:r>
              </m:e>
              <m:sub>
                <m:r>
                  <m:rPr>
                    <m:sty m:val="p"/>
                  </m:rPr>
                  <w:rPr>
                    <w:rFonts w:ascii="Cambria Math" w:hAnsi="Cambria Math"/>
                    <w:szCs w:val="28"/>
                  </w:rPr>
                  <m:t>сумм</m:t>
                </m:r>
              </m:sub>
              <m:sup>
                <m:r>
                  <m:rPr>
                    <m:sty m:val="p"/>
                  </m:rPr>
                  <w:rPr>
                    <w:rFonts w:ascii="Cambria Math" w:hAnsi="Cambria Math"/>
                    <w:szCs w:val="28"/>
                  </w:rPr>
                  <m:t>p</m:t>
                </m:r>
              </m:sup>
            </m:sSubSup>
          </m:den>
        </m:f>
      </m:oMath>
      <w:r w:rsidRPr="00D65622">
        <w:rPr>
          <w:rStyle w:val="FontStyle124"/>
          <w:rFonts w:ascii="Times New Roman" w:hAnsi="Times New Roman"/>
          <w:szCs w:val="28"/>
        </w:rPr>
        <w:fldChar w:fldCharType="separate"/>
      </w:r>
    </w:p>
    <w:p w:rsidR="00D65622" w:rsidRDefault="00295BD5" w:rsidP="00D65622">
      <w:pPr>
        <w:pStyle w:val="Style7"/>
        <w:widowControl/>
        <w:spacing w:line="360" w:lineRule="auto"/>
        <w:jc w:val="center"/>
        <w:rPr>
          <w:rStyle w:val="FontStyle124"/>
          <w:rFonts w:ascii="Times New Roman" w:hAnsi="Times New Roman" w:cs="Times New Roman"/>
          <w:szCs w:val="28"/>
        </w:rPr>
      </w:pPr>
      <w:r w:rsidRPr="00D65622">
        <w:rPr>
          <w:rStyle w:val="FontStyle124"/>
          <w:rFonts w:ascii="Times New Roman" w:hAnsi="Times New Roman"/>
          <w:szCs w:val="28"/>
        </w:rPr>
        <w:fldChar w:fldCharType="end"/>
      </w:r>
      <w:r w:rsidRPr="00D65622">
        <w:rPr>
          <w:rStyle w:val="FontStyle124"/>
          <w:rFonts w:ascii="Times New Roman" w:hAnsi="Times New Roman"/>
          <w:szCs w:val="28"/>
        </w:rPr>
        <w:fldChar w:fldCharType="begin"/>
      </w:r>
      <w:r w:rsidR="00D65622" w:rsidRPr="00D65622">
        <w:rPr>
          <w:rStyle w:val="FontStyle124"/>
          <w:rFonts w:ascii="Times New Roman" w:hAnsi="Times New Roman"/>
          <w:szCs w:val="28"/>
        </w:rPr>
        <w:instrText xml:space="preserve"> QUOTE </w:instrText>
      </w:r>
      <m:oMath>
        <m:r>
          <m:rPr>
            <m:sty m:val="p"/>
          </m:rPr>
          <w:rPr>
            <w:rFonts w:ascii="Cambria Math" w:hAnsi="Cambria Math"/>
            <w:szCs w:val="28"/>
          </w:rPr>
          <m:t>μ=</m:t>
        </m:r>
        <m:f>
          <m:fPr>
            <m:ctrlPr>
              <w:rPr>
                <w:rFonts w:ascii="Cambria Math" w:hAnsi="Cambria Math" w:cs="Times New Roman"/>
                <w:i/>
                <w:sz w:val="28"/>
                <w:szCs w:val="28"/>
              </w:rPr>
            </m:ctrlPr>
          </m:fPr>
          <m:num>
            <m:r>
              <m:rPr>
                <m:sty m:val="p"/>
              </m:rPr>
              <w:rPr>
                <w:rFonts w:ascii="Cambria Math" w:hAnsi="Cambria Math"/>
                <w:szCs w:val="28"/>
              </w:rPr>
              <m:t>М</m:t>
            </m:r>
          </m:num>
          <m:den>
            <m:sSubSup>
              <m:sSubSupPr>
                <m:ctrlPr>
                  <w:rPr>
                    <w:rFonts w:ascii="Cambria Math" w:hAnsi="Cambria Math" w:cs="Times New Roman"/>
                    <w:i/>
                    <w:sz w:val="28"/>
                    <w:szCs w:val="28"/>
                  </w:rPr>
                </m:ctrlPr>
              </m:sSubSupPr>
              <m:e>
                <m:r>
                  <m:rPr>
                    <m:sty m:val="p"/>
                  </m:rPr>
                  <w:rPr>
                    <w:rFonts w:ascii="Cambria Math" w:hAnsi="Cambria Math"/>
                    <w:szCs w:val="28"/>
                    <w:lang w:val="en-US"/>
                  </w:rPr>
                  <m:t>Q</m:t>
                </m:r>
              </m:e>
              <m:sub>
                <m:r>
                  <m:rPr>
                    <m:sty m:val="p"/>
                  </m:rPr>
                  <w:rPr>
                    <w:rFonts w:ascii="Cambria Math" w:hAnsi="Cambria Math"/>
                    <w:szCs w:val="28"/>
                  </w:rPr>
                  <m:t>сумм</m:t>
                </m:r>
              </m:sub>
              <m:sup>
                <m:r>
                  <m:rPr>
                    <m:sty m:val="p"/>
                  </m:rPr>
                  <w:rPr>
                    <w:rFonts w:ascii="Cambria Math" w:hAnsi="Cambria Math"/>
                    <w:szCs w:val="28"/>
                  </w:rPr>
                  <m:t>p</m:t>
                </m:r>
              </m:sup>
            </m:sSubSup>
          </m:den>
        </m:f>
      </m:oMath>
      <w:r w:rsidRPr="00D65622">
        <w:rPr>
          <w:rStyle w:val="FontStyle124"/>
          <w:rFonts w:ascii="Times New Roman" w:hAnsi="Times New Roman"/>
          <w:szCs w:val="28"/>
        </w:rPr>
        <w:fldChar w:fldCharType="separate"/>
      </w:r>
      <m:oMath>
        <m:r>
          <m:rPr>
            <m:sty m:val="p"/>
          </m:rPr>
          <w:rPr>
            <w:rFonts w:ascii="Cambria Math" w:hAnsi="Cambria Math"/>
            <w:szCs w:val="28"/>
          </w:rPr>
          <m:t>μ=</m:t>
        </m:r>
        <m:f>
          <m:fPr>
            <m:ctrlPr>
              <w:rPr>
                <w:rFonts w:ascii="Cambria Math" w:hAnsi="Cambria Math" w:cs="Times New Roman"/>
                <w:i/>
                <w:sz w:val="28"/>
                <w:szCs w:val="28"/>
              </w:rPr>
            </m:ctrlPr>
          </m:fPr>
          <m:num>
            <m:r>
              <m:rPr>
                <m:sty m:val="p"/>
              </m:rPr>
              <w:rPr>
                <w:rFonts w:ascii="Cambria Math" w:hAnsi="Cambria Math"/>
                <w:szCs w:val="28"/>
              </w:rPr>
              <m:t>М</m:t>
            </m:r>
          </m:num>
          <m:den>
            <m:sSubSup>
              <m:sSubSupPr>
                <m:ctrlPr>
                  <w:rPr>
                    <w:rFonts w:ascii="Cambria Math" w:hAnsi="Cambria Math" w:cs="Times New Roman"/>
                    <w:i/>
                    <w:sz w:val="28"/>
                    <w:szCs w:val="28"/>
                  </w:rPr>
                </m:ctrlPr>
              </m:sSubSupPr>
              <m:e>
                <m:r>
                  <m:rPr>
                    <m:sty m:val="p"/>
                  </m:rPr>
                  <w:rPr>
                    <w:rFonts w:ascii="Cambria Math" w:hAnsi="Cambria Math"/>
                    <w:szCs w:val="28"/>
                    <w:lang w:val="en-US"/>
                  </w:rPr>
                  <m:t>Q</m:t>
                </m:r>
              </m:e>
              <m:sub>
                <m:r>
                  <m:rPr>
                    <m:sty m:val="p"/>
                  </m:rPr>
                  <w:rPr>
                    <w:rFonts w:ascii="Cambria Math" w:hAnsi="Cambria Math"/>
                    <w:szCs w:val="28"/>
                  </w:rPr>
                  <m:t>сумм</m:t>
                </m:r>
              </m:sub>
              <m:sup>
                <m:r>
                  <m:rPr>
                    <m:sty m:val="p"/>
                  </m:rPr>
                  <w:rPr>
                    <w:rFonts w:ascii="Cambria Math" w:hAnsi="Cambria Math"/>
                    <w:szCs w:val="28"/>
                  </w:rPr>
                  <m:t>p</m:t>
                </m:r>
              </m:sup>
            </m:sSubSup>
          </m:den>
        </m:f>
      </m:oMath>
      <w:r w:rsidRPr="00D65622">
        <w:rPr>
          <w:rStyle w:val="FontStyle124"/>
          <w:rFonts w:ascii="Times New Roman" w:hAnsi="Times New Roman"/>
          <w:szCs w:val="28"/>
        </w:rPr>
        <w:fldChar w:fldCharType="end"/>
      </w:r>
      <w:r w:rsidR="00D65622">
        <w:rPr>
          <w:rStyle w:val="FontStyle124"/>
          <w:rFonts w:ascii="Times New Roman" w:hAnsi="Times New Roman" w:cs="Times New Roman"/>
          <w:szCs w:val="28"/>
        </w:rPr>
        <w:t>, (м</w:t>
      </w:r>
      <w:proofErr w:type="gramStart"/>
      <w:r w:rsidR="00D65622">
        <w:rPr>
          <w:rStyle w:val="FontStyle124"/>
          <w:rFonts w:ascii="Times New Roman" w:hAnsi="Times New Roman" w:cs="Times New Roman"/>
          <w:szCs w:val="28"/>
          <w:vertAlign w:val="superscript"/>
        </w:rPr>
        <w:t>2</w:t>
      </w:r>
      <w:proofErr w:type="gramEnd"/>
      <w:r w:rsidR="00D65622">
        <w:rPr>
          <w:rStyle w:val="FontStyle124"/>
          <w:rFonts w:ascii="Times New Roman" w:hAnsi="Times New Roman" w:cs="Times New Roman"/>
          <w:szCs w:val="28"/>
        </w:rPr>
        <w:t>/Гкал/ч)</w:t>
      </w:r>
    </w:p>
    <w:p w:rsidR="00D65622" w:rsidRPr="002C63B4" w:rsidRDefault="00D65622" w:rsidP="00D65622">
      <w:pPr>
        <w:pStyle w:val="Style7"/>
        <w:widowControl/>
        <w:spacing w:line="360" w:lineRule="auto"/>
        <w:rPr>
          <w:rStyle w:val="FontStyle124"/>
          <w:rFonts w:ascii="Times New Roman" w:hAnsi="Times New Roman" w:cs="Times New Roman"/>
          <w:szCs w:val="28"/>
        </w:rPr>
      </w:pPr>
    </w:p>
    <w:p w:rsidR="00D65622" w:rsidRDefault="00070452" w:rsidP="00D65622">
      <w:pPr>
        <w:pStyle w:val="Style7"/>
        <w:widowControl/>
        <w:spacing w:line="360" w:lineRule="auto"/>
        <w:jc w:val="center"/>
        <w:rPr>
          <w:rStyle w:val="FontStyle124"/>
          <w:rFonts w:ascii="Times New Roman" w:hAnsi="Times New Roman" w:cs="Times New Roman"/>
          <w:szCs w:val="28"/>
        </w:rPr>
      </w:pPr>
      <m:oMath>
        <m:r>
          <w:rPr>
            <w:rFonts w:ascii="Cambria Math" w:hAnsi="Cambria Math"/>
            <w:szCs w:val="28"/>
          </w:rPr>
          <m:t>λ=</m:t>
        </m:r>
        <m:f>
          <m:fPr>
            <m:ctrlPr>
              <w:rPr>
                <w:rFonts w:ascii="Cambria Math" w:hAnsi="Cambria Math" w:cs="Times New Roman"/>
                <w:i/>
                <w:sz w:val="28"/>
                <w:szCs w:val="28"/>
              </w:rPr>
            </m:ctrlPr>
          </m:fPr>
          <m:num>
            <m:r>
              <w:rPr>
                <w:rFonts w:ascii="Cambria Math" w:hAnsi="Cambria Math"/>
                <w:szCs w:val="28"/>
                <w:lang w:val="en-US"/>
              </w:rPr>
              <m:t>L</m:t>
            </m:r>
          </m:num>
          <m:den>
            <m:sSubSup>
              <m:sSubSupPr>
                <m:ctrlPr>
                  <w:rPr>
                    <w:rFonts w:ascii="Cambria Math" w:hAnsi="Cambria Math" w:cs="Times New Roman"/>
                    <w:i/>
                    <w:sz w:val="28"/>
                    <w:szCs w:val="28"/>
                  </w:rPr>
                </m:ctrlPr>
              </m:sSubSupPr>
              <m:e>
                <m:r>
                  <w:rPr>
                    <w:rFonts w:ascii="Cambria Math" w:hAnsi="Cambria Math"/>
                    <w:szCs w:val="28"/>
                  </w:rPr>
                  <m:t>Q</m:t>
                </m:r>
              </m:e>
              <m:sub>
                <m:r>
                  <w:rPr>
                    <w:rFonts w:ascii="Cambria Math" w:hAnsi="Cambria Math"/>
                    <w:szCs w:val="28"/>
                  </w:rPr>
                  <m:t>сумм</m:t>
                </m:r>
              </m:sub>
              <m:sup>
                <m:r>
                  <w:rPr>
                    <w:rFonts w:ascii="Cambria Math" w:hAnsi="Cambria Math"/>
                    <w:szCs w:val="28"/>
                  </w:rPr>
                  <m:t>p</m:t>
                </m:r>
              </m:sup>
            </m:sSubSup>
          </m:den>
        </m:f>
      </m:oMath>
      <w:r w:rsidR="00D65622">
        <w:rPr>
          <w:rStyle w:val="FontStyle124"/>
          <w:rFonts w:ascii="Times New Roman" w:hAnsi="Times New Roman" w:cs="Times New Roman"/>
          <w:szCs w:val="28"/>
        </w:rPr>
        <w:t>, (</w:t>
      </w:r>
      <w:proofErr w:type="gramStart"/>
      <w:r w:rsidR="00D65622">
        <w:rPr>
          <w:rStyle w:val="FontStyle124"/>
          <w:rFonts w:ascii="Times New Roman" w:hAnsi="Times New Roman" w:cs="Times New Roman"/>
          <w:szCs w:val="28"/>
        </w:rPr>
        <w:t>м</w:t>
      </w:r>
      <w:proofErr w:type="gramEnd"/>
      <w:r w:rsidR="00D65622">
        <w:rPr>
          <w:rStyle w:val="FontStyle124"/>
          <w:rFonts w:ascii="Times New Roman" w:hAnsi="Times New Roman" w:cs="Times New Roman"/>
          <w:szCs w:val="28"/>
        </w:rPr>
        <w:t>/Гкал/ч)</w:t>
      </w:r>
    </w:p>
    <w:p w:rsidR="00D65622" w:rsidRPr="002C63B4" w:rsidRDefault="00D65622" w:rsidP="00D65622">
      <w:pPr>
        <w:pStyle w:val="Style7"/>
        <w:widowControl/>
        <w:spacing w:line="360" w:lineRule="auto"/>
        <w:rPr>
          <w:rStyle w:val="FontStyle124"/>
          <w:rFonts w:ascii="Times New Roman" w:hAnsi="Times New Roman" w:cs="Times New Roman"/>
          <w:szCs w:val="28"/>
        </w:rPr>
      </w:pPr>
      <w:r w:rsidRPr="002C63B4">
        <w:rPr>
          <w:rStyle w:val="FontStyle124"/>
          <w:rFonts w:ascii="Times New Roman" w:hAnsi="Times New Roman" w:cs="Times New Roman"/>
          <w:szCs w:val="28"/>
        </w:rPr>
        <w:t xml:space="preserve">где </w:t>
      </w:r>
      <w:r w:rsidRPr="002C63B4">
        <w:rPr>
          <w:rStyle w:val="FontStyle124"/>
          <w:rFonts w:ascii="Times New Roman" w:hAnsi="Times New Roman" w:cs="Times New Roman"/>
          <w:szCs w:val="28"/>
          <w:lang w:val="en-US"/>
        </w:rPr>
        <w:t>M</w:t>
      </w:r>
      <w:r w:rsidRPr="002C63B4">
        <w:rPr>
          <w:rStyle w:val="FontStyle124"/>
          <w:rFonts w:ascii="Times New Roman" w:hAnsi="Times New Roman" w:cs="Times New Roman"/>
          <w:szCs w:val="28"/>
        </w:rPr>
        <w:t xml:space="preserve"> - материальная характеристика тепловой сети, м</w:t>
      </w:r>
      <w:proofErr w:type="gramStart"/>
      <w:r w:rsidRPr="002C63B4">
        <w:rPr>
          <w:rStyle w:val="FontStyle124"/>
          <w:rFonts w:ascii="Times New Roman" w:hAnsi="Times New Roman" w:cs="Times New Roman"/>
          <w:szCs w:val="28"/>
          <w:vertAlign w:val="superscript"/>
        </w:rPr>
        <w:t>2</w:t>
      </w:r>
      <w:proofErr w:type="gramEnd"/>
      <w:r w:rsidRPr="002C63B4">
        <w:rPr>
          <w:rStyle w:val="FontStyle124"/>
          <w:rFonts w:ascii="Times New Roman" w:hAnsi="Times New Roman" w:cs="Times New Roman"/>
          <w:szCs w:val="28"/>
        </w:rPr>
        <w:t>;</w:t>
      </w:r>
    </w:p>
    <w:p w:rsidR="00D65622" w:rsidRPr="002C63B4" w:rsidRDefault="00FE07F4" w:rsidP="00D65622">
      <w:pPr>
        <w:pStyle w:val="Style7"/>
        <w:widowControl/>
        <w:spacing w:line="360" w:lineRule="auto"/>
        <w:ind w:firstLine="708"/>
        <w:rPr>
          <w:rStyle w:val="FontStyle124"/>
          <w:rFonts w:ascii="Times New Roman" w:hAnsi="Times New Roman" w:cs="Times New Roman"/>
          <w:szCs w:val="28"/>
        </w:rPr>
      </w:pPr>
      <w:r>
        <w:rPr>
          <w:rStyle w:val="FontStyle124"/>
          <w:rFonts w:ascii="Times New Roman" w:hAnsi="Times New Roman" w:cs="Times New Roman"/>
          <w:szCs w:val="28"/>
          <w:lang w:val="en-US"/>
        </w:rPr>
        <w:t>Q</w:t>
      </w:r>
      <w:proofErr w:type="spellStart"/>
      <w:r w:rsidR="00D65622" w:rsidRPr="002C63B4">
        <w:rPr>
          <w:rStyle w:val="FontStyle117"/>
          <w:rFonts w:ascii="Times New Roman" w:hAnsi="Times New Roman" w:cs="Times New Roman"/>
          <w:sz w:val="28"/>
          <w:vertAlign w:val="superscript"/>
        </w:rPr>
        <w:t>р</w:t>
      </w:r>
      <w:r w:rsidR="00D65622" w:rsidRPr="002C63B4">
        <w:rPr>
          <w:rStyle w:val="FontStyle117"/>
          <w:rFonts w:ascii="Times New Roman" w:hAnsi="Times New Roman" w:cs="Times New Roman"/>
          <w:sz w:val="28"/>
          <w:vertAlign w:val="subscript"/>
        </w:rPr>
        <w:t>сумм</w:t>
      </w:r>
      <w:proofErr w:type="spellEnd"/>
      <w:r w:rsidR="00D65622" w:rsidRPr="002C63B4">
        <w:rPr>
          <w:rStyle w:val="FontStyle124"/>
          <w:rFonts w:ascii="Times New Roman" w:hAnsi="Times New Roman" w:cs="Times New Roman"/>
          <w:szCs w:val="28"/>
        </w:rPr>
        <w:t>- суммарная тепловая нагрузка в зоне действия источника теплоты (те</w:t>
      </w:r>
      <w:r w:rsidR="00D65622" w:rsidRPr="002C63B4">
        <w:rPr>
          <w:rStyle w:val="FontStyle124"/>
          <w:rFonts w:ascii="Times New Roman" w:hAnsi="Times New Roman" w:cs="Times New Roman"/>
          <w:szCs w:val="28"/>
        </w:rPr>
        <w:softHyphen/>
        <w:t>пловой мощности), присоединенная к тепловым сетям этого источника, Гкал/ч;</w:t>
      </w:r>
    </w:p>
    <w:p w:rsidR="00D65622" w:rsidRPr="002C63B4" w:rsidRDefault="00D65622" w:rsidP="00D65622">
      <w:pPr>
        <w:pStyle w:val="Style7"/>
        <w:widowControl/>
        <w:spacing w:line="360" w:lineRule="auto"/>
        <w:ind w:firstLine="708"/>
        <w:rPr>
          <w:rStyle w:val="FontStyle124"/>
          <w:rFonts w:ascii="Times New Roman" w:hAnsi="Times New Roman" w:cs="Times New Roman"/>
          <w:szCs w:val="28"/>
          <w:lang w:eastAsia="en-US"/>
        </w:rPr>
      </w:pPr>
      <w:r w:rsidRPr="002C63B4">
        <w:rPr>
          <w:rStyle w:val="FontStyle124"/>
          <w:rFonts w:ascii="Times New Roman" w:hAnsi="Times New Roman" w:cs="Times New Roman"/>
          <w:szCs w:val="28"/>
          <w:lang w:val="en-US" w:eastAsia="en-US"/>
        </w:rPr>
        <w:lastRenderedPageBreak/>
        <w:t>L</w:t>
      </w:r>
      <w:r w:rsidRPr="002C63B4">
        <w:rPr>
          <w:rStyle w:val="FontStyle124"/>
          <w:rFonts w:ascii="Times New Roman" w:hAnsi="Times New Roman" w:cs="Times New Roman"/>
          <w:szCs w:val="28"/>
          <w:lang w:eastAsia="en-US"/>
        </w:rPr>
        <w:t xml:space="preserve"> - </w:t>
      </w:r>
      <w:proofErr w:type="gramStart"/>
      <w:r w:rsidRPr="002C63B4">
        <w:rPr>
          <w:rStyle w:val="FontStyle124"/>
          <w:rFonts w:ascii="Times New Roman" w:hAnsi="Times New Roman" w:cs="Times New Roman"/>
          <w:szCs w:val="28"/>
          <w:lang w:eastAsia="en-US"/>
        </w:rPr>
        <w:t>суммарная</w:t>
      </w:r>
      <w:proofErr w:type="gramEnd"/>
      <w:r w:rsidRPr="002C63B4">
        <w:rPr>
          <w:rStyle w:val="FontStyle124"/>
          <w:rFonts w:ascii="Times New Roman" w:hAnsi="Times New Roman" w:cs="Times New Roman"/>
          <w:szCs w:val="28"/>
          <w:lang w:eastAsia="en-US"/>
        </w:rPr>
        <w:t xml:space="preserve"> длина трубопроводов тепловой сети, образующей зону дейст</w:t>
      </w:r>
      <w:r w:rsidRPr="002C63B4">
        <w:rPr>
          <w:rStyle w:val="FontStyle124"/>
          <w:rFonts w:ascii="Times New Roman" w:hAnsi="Times New Roman" w:cs="Times New Roman"/>
          <w:szCs w:val="28"/>
          <w:lang w:eastAsia="en-US"/>
        </w:rPr>
        <w:softHyphen/>
        <w:t>вия источника теплоты, м.</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Эти два параметра отражают основное правило построения системы центра</w:t>
      </w:r>
      <w:r w:rsidRPr="00D65622">
        <w:rPr>
          <w:rFonts w:ascii="Times New Roman" w:hAnsi="Times New Roman"/>
          <w:sz w:val="24"/>
          <w:szCs w:val="24"/>
        </w:rPr>
        <w:softHyphen/>
        <w:t>лизованного теплоснабжения - удельная материальная характеристика всегда меньше там, где высока плотность тепловой нагрузки. При этом сама материальная характеристика - это аналог затрат, а присоединенная тепловая нагрузка - аналог эффектов. Таким образом, чем меньше удельная материальная характеристика, тем результативней процесс централизованного теплоснабжения.</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Определение порога централизации сведено к следующему расчету. В малых автономных системах теплоснабжения требуется большая установленная мощность котельного оборудования для покрытия пиковых нагрузок. В больших централизо</w:t>
      </w:r>
      <w:r w:rsidRPr="00D65622">
        <w:rPr>
          <w:rFonts w:ascii="Times New Roman" w:hAnsi="Times New Roman"/>
          <w:sz w:val="24"/>
          <w:szCs w:val="24"/>
        </w:rPr>
        <w:softHyphen/>
        <w:t>ванных системах пиковые нагрузки по отношению к средней используемой мощности существенно ниже. Разница примерно равна средней используемой мощности. Если потери в распределительных сетях децентрализованной системы теплоснаб</w:t>
      </w:r>
      <w:r w:rsidRPr="00D65622">
        <w:rPr>
          <w:rFonts w:ascii="Times New Roman" w:hAnsi="Times New Roman"/>
          <w:sz w:val="24"/>
          <w:szCs w:val="24"/>
        </w:rPr>
        <w:softHyphen/>
        <w:t>жения равны 5%, то равнозначность вариантов появляется при условии, что в тепло</w:t>
      </w:r>
      <w:r w:rsidRPr="00D65622">
        <w:rPr>
          <w:rFonts w:ascii="Times New Roman" w:hAnsi="Times New Roman"/>
          <w:sz w:val="24"/>
          <w:szCs w:val="24"/>
        </w:rPr>
        <w:softHyphen/>
        <w:t>вых сетях централизованной системы теряется не более 10% произведенного на централизованном источнике тепла. Этой границей и определяется зона высокой эффективности ЦТ:</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зона высокой эффективности централизованного теплоснабжения опреде</w:t>
      </w:r>
      <w:r w:rsidRPr="00D65622">
        <w:rPr>
          <w:rFonts w:ascii="Times New Roman" w:hAnsi="Times New Roman"/>
          <w:sz w:val="24"/>
          <w:szCs w:val="24"/>
        </w:rPr>
        <w:softHyphen/>
        <w:t>ляется показателем удельной материальной характеристики плотности тепловой на</w:t>
      </w:r>
      <w:r w:rsidRPr="00D65622">
        <w:rPr>
          <w:rFonts w:ascii="Times New Roman" w:hAnsi="Times New Roman"/>
          <w:sz w:val="24"/>
          <w:szCs w:val="24"/>
        </w:rPr>
        <w:softHyphen/>
        <w:t>грузки ниже 100 м</w:t>
      </w:r>
      <w:proofErr w:type="gramStart"/>
      <w:r w:rsidRPr="00D65622">
        <w:rPr>
          <w:rFonts w:ascii="Times New Roman" w:hAnsi="Times New Roman"/>
          <w:sz w:val="24"/>
          <w:szCs w:val="24"/>
        </w:rPr>
        <w:t>2</w:t>
      </w:r>
      <w:proofErr w:type="gramEnd"/>
      <w:r w:rsidRPr="00D65622">
        <w:rPr>
          <w:rFonts w:ascii="Times New Roman" w:hAnsi="Times New Roman"/>
          <w:sz w:val="24"/>
          <w:szCs w:val="24"/>
        </w:rPr>
        <w:t xml:space="preserve">/Гкал/ч;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зона предельной эффективности централизованного теплоснабжения оп</w:t>
      </w:r>
      <w:r w:rsidRPr="00D65622">
        <w:rPr>
          <w:rFonts w:ascii="Times New Roman" w:hAnsi="Times New Roman"/>
          <w:sz w:val="24"/>
          <w:szCs w:val="24"/>
        </w:rPr>
        <w:softHyphen/>
        <w:t>ределяется показателем удельной материальной характеристики плотности тепло</w:t>
      </w:r>
      <w:r w:rsidRPr="00D65622">
        <w:rPr>
          <w:rFonts w:ascii="Times New Roman" w:hAnsi="Times New Roman"/>
          <w:sz w:val="24"/>
          <w:szCs w:val="24"/>
        </w:rPr>
        <w:softHyphen/>
        <w:t>вой нагрузки ниже 200 м</w:t>
      </w:r>
      <w:proofErr w:type="gramStart"/>
      <w:r w:rsidRPr="00D65622">
        <w:rPr>
          <w:rFonts w:ascii="Times New Roman" w:hAnsi="Times New Roman"/>
          <w:sz w:val="24"/>
          <w:szCs w:val="24"/>
        </w:rPr>
        <w:t>2</w:t>
      </w:r>
      <w:proofErr w:type="gramEnd"/>
      <w:r w:rsidRPr="00D65622">
        <w:rPr>
          <w:rFonts w:ascii="Times New Roman" w:hAnsi="Times New Roman"/>
          <w:sz w:val="24"/>
          <w:szCs w:val="24"/>
        </w:rPr>
        <w:t>/Гкал/ч.</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Отношение равнозначных вариантов потерь в централизованной и децентра</w:t>
      </w:r>
      <w:r w:rsidRPr="00D65622">
        <w:rPr>
          <w:rFonts w:ascii="Times New Roman" w:hAnsi="Times New Roman"/>
          <w:sz w:val="24"/>
          <w:szCs w:val="24"/>
        </w:rPr>
        <w:softHyphen/>
        <w:t>лизованной системе теплоснабжения также зависит от соотношения стоимости строительства источников и тепловых сетей (чем выше это отношение, тем большим может быть уровень централизации) и от стоимости топлива (чем дороже топливо, тем меньшим должен быть уровень потерь в тепловых сетях).</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Низкое качество эксплуатации тепловых сетей приводит к повышенному уров</w:t>
      </w:r>
      <w:r w:rsidRPr="00D65622">
        <w:rPr>
          <w:rFonts w:ascii="Times New Roman" w:hAnsi="Times New Roman"/>
          <w:sz w:val="24"/>
          <w:szCs w:val="24"/>
        </w:rPr>
        <w:softHyphen/>
        <w:t xml:space="preserve">ню потерь по сравнению с </w:t>
      </w:r>
      <w:proofErr w:type="gramStart"/>
      <w:r w:rsidRPr="00D65622">
        <w:rPr>
          <w:rFonts w:ascii="Times New Roman" w:hAnsi="Times New Roman"/>
          <w:sz w:val="24"/>
          <w:szCs w:val="24"/>
        </w:rPr>
        <w:t>нормативными</w:t>
      </w:r>
      <w:proofErr w:type="gramEnd"/>
      <w:r w:rsidRPr="00D65622">
        <w:rPr>
          <w:rFonts w:ascii="Times New Roman" w:hAnsi="Times New Roman"/>
          <w:sz w:val="24"/>
          <w:szCs w:val="24"/>
        </w:rPr>
        <w:t xml:space="preserve"> - еще на 5-35% (рисунок</w:t>
      </w:r>
      <w:hyperlink w:anchor="bookmark3" w:history="1">
        <w:r w:rsidR="00D82F78">
          <w:rPr>
            <w:rFonts w:ascii="Times New Roman" w:hAnsi="Times New Roman"/>
            <w:sz w:val="24"/>
            <w:szCs w:val="24"/>
          </w:rPr>
          <w:t>2.2</w:t>
        </w:r>
      </w:hyperlink>
      <w:r w:rsidRPr="00D65622">
        <w:rPr>
          <w:rFonts w:ascii="Times New Roman" w:hAnsi="Times New Roman"/>
          <w:sz w:val="24"/>
          <w:szCs w:val="24"/>
        </w:rPr>
        <w:t>).</w:t>
      </w:r>
    </w:p>
    <w:p w:rsidR="00FF59FB" w:rsidRDefault="00070452" w:rsidP="00D82F78">
      <w:pPr>
        <w:autoSpaceDE w:val="0"/>
        <w:autoSpaceDN w:val="0"/>
        <w:adjustRightInd w:val="0"/>
        <w:spacing w:after="0" w:line="240" w:lineRule="auto"/>
        <w:ind w:hanging="426"/>
        <w:jc w:val="both"/>
        <w:rPr>
          <w:rFonts w:ascii="Times New Roman" w:hAnsi="Times New Roman"/>
          <w:sz w:val="24"/>
          <w:szCs w:val="24"/>
        </w:rPr>
      </w:pPr>
      <w:r>
        <w:rPr>
          <w:rFonts w:ascii="Times New Roman" w:hAnsi="Times New Roman"/>
          <w:noProof/>
          <w:lang w:eastAsia="ru-RU"/>
        </w:rPr>
        <w:lastRenderedPageBreak/>
        <w:drawing>
          <wp:inline distT="0" distB="0" distL="0" distR="0">
            <wp:extent cx="6019800" cy="3457575"/>
            <wp:effectExtent l="19050" t="0" r="0" b="0"/>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6019800" cy="3457575"/>
                    </a:xfrm>
                    <a:prstGeom prst="rect">
                      <a:avLst/>
                    </a:prstGeom>
                    <a:noFill/>
                    <a:ln w="9525">
                      <a:noFill/>
                      <a:miter lim="800000"/>
                      <a:headEnd/>
                      <a:tailEnd/>
                    </a:ln>
                  </pic:spPr>
                </pic:pic>
              </a:graphicData>
            </a:graphic>
          </wp:inline>
        </w:drawing>
      </w:r>
      <w:r w:rsidR="00D65622" w:rsidRPr="00D65622">
        <w:rPr>
          <w:rFonts w:ascii="Times New Roman" w:hAnsi="Times New Roman"/>
          <w:sz w:val="24"/>
          <w:szCs w:val="24"/>
        </w:rPr>
        <w:t xml:space="preserve">Рисунок </w:t>
      </w:r>
      <w:r w:rsidR="0095465F">
        <w:rPr>
          <w:rFonts w:ascii="Times New Roman" w:hAnsi="Times New Roman"/>
          <w:sz w:val="24"/>
          <w:szCs w:val="24"/>
        </w:rPr>
        <w:t>2.2</w:t>
      </w:r>
      <w:r w:rsidR="00D65622" w:rsidRPr="00D65622">
        <w:rPr>
          <w:rFonts w:ascii="Times New Roman" w:hAnsi="Times New Roman"/>
          <w:sz w:val="24"/>
          <w:szCs w:val="24"/>
        </w:rPr>
        <w:t>. Зависимость потерь в тепловых сетях от удельной материальной харак</w:t>
      </w:r>
      <w:r w:rsidR="00D65622" w:rsidRPr="00D65622">
        <w:rPr>
          <w:rFonts w:ascii="Times New Roman" w:hAnsi="Times New Roman"/>
          <w:sz w:val="24"/>
          <w:szCs w:val="24"/>
        </w:rPr>
        <w:softHyphen/>
        <w:t>теристики тепловых сетей</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Организация теплоснабжения в зонах перспективного строительства и рекон</w:t>
      </w:r>
      <w:r w:rsidRPr="00D65622">
        <w:rPr>
          <w:rFonts w:ascii="Times New Roman" w:hAnsi="Times New Roman"/>
          <w:sz w:val="24"/>
          <w:szCs w:val="24"/>
        </w:rPr>
        <w:softHyphen/>
        <w:t>струкции осуществляется на основе принципов определяемых статьей 3 Федераль</w:t>
      </w:r>
      <w:r w:rsidRPr="00D65622">
        <w:rPr>
          <w:rFonts w:ascii="Times New Roman" w:hAnsi="Times New Roman"/>
          <w:sz w:val="24"/>
          <w:szCs w:val="24"/>
        </w:rPr>
        <w:softHyphen/>
        <w:t>ного закона от 27 июля 2010 года  № 190-ФЗ «О теплоснабжении»:</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обеспечение надежности теплоснабжения в соответствии с требованиями технических регламентов;</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обеспечение энергетической эффективности теплоснабжения и потребле</w:t>
      </w:r>
      <w:r w:rsidRPr="00D65622">
        <w:rPr>
          <w:rFonts w:ascii="Times New Roman" w:hAnsi="Times New Roman"/>
          <w:sz w:val="24"/>
          <w:szCs w:val="24"/>
        </w:rPr>
        <w:softHyphen/>
        <w:t>ния тепловой энергии с учетом требований, установленных федеральными законами;</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обеспечение приоритетного использования комбинированной выработки электрической и тепловой энергии для организации теплоснабжения;</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развитие систем централизованного теплоснабжения;</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соблюдение баланса экономических интересов теплоснабжающих организа</w:t>
      </w:r>
      <w:r w:rsidRPr="00D65622">
        <w:rPr>
          <w:rFonts w:ascii="Times New Roman" w:hAnsi="Times New Roman"/>
          <w:sz w:val="24"/>
          <w:szCs w:val="24"/>
        </w:rPr>
        <w:softHyphen/>
        <w:t>ций и интересов потребителей;</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обеспечение </w:t>
      </w:r>
      <w:proofErr w:type="spellStart"/>
      <w:r w:rsidRPr="00D65622">
        <w:rPr>
          <w:rFonts w:ascii="Times New Roman" w:hAnsi="Times New Roman"/>
          <w:sz w:val="24"/>
          <w:szCs w:val="24"/>
        </w:rPr>
        <w:t>недискриминационных</w:t>
      </w:r>
      <w:proofErr w:type="spellEnd"/>
      <w:r w:rsidRPr="00D65622">
        <w:rPr>
          <w:rFonts w:ascii="Times New Roman" w:hAnsi="Times New Roman"/>
          <w:sz w:val="24"/>
          <w:szCs w:val="24"/>
        </w:rPr>
        <w:t xml:space="preserve"> и стабильных условий осуществления предпринимательской деятельности в сфере теплоснабжения;</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обеспечение экологической безопасности теплоснабжения.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Федеральным законом от 23 ноября 2011 года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 соответствии со статьей 20 пункта 10 вводятся следующие дополнения к статье 29 Федерального закона от 27 июля 2010 года № 190-ФЗ «О теплоснабжении»: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часть 8: с 1 января 2013 года подключение объектов капитального строи</w:t>
      </w:r>
      <w:r w:rsidRPr="00D65622">
        <w:rPr>
          <w:rFonts w:ascii="Times New Roman" w:hAnsi="Times New Roman"/>
          <w:sz w:val="24"/>
          <w:szCs w:val="24"/>
        </w:rPr>
        <w:softHyphen/>
        <w:t>тельства к централизованным открытым системам теплоснабжения (горячего водо</w:t>
      </w:r>
      <w:r w:rsidRPr="00D65622">
        <w:rPr>
          <w:rFonts w:ascii="Times New Roman" w:hAnsi="Times New Roman"/>
          <w:sz w:val="24"/>
          <w:szCs w:val="24"/>
        </w:rPr>
        <w:softHyphen/>
        <w:t>снабжения) для нужд горячего водоснабжения, осуществляемого путем отбора теп</w:t>
      </w:r>
      <w:r w:rsidRPr="00D65622">
        <w:rPr>
          <w:rFonts w:ascii="Times New Roman" w:hAnsi="Times New Roman"/>
          <w:sz w:val="24"/>
          <w:szCs w:val="24"/>
        </w:rPr>
        <w:softHyphen/>
        <w:t xml:space="preserve">лоносителя на нужды горячего водоснабжения, не допускается;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часть 9: с 1 января 2022 года использование централизованных открытых систем теплоснабжения (горячего водоснабжения) для нужд горячего водоснабже</w:t>
      </w:r>
      <w:r w:rsidRPr="00D65622">
        <w:rPr>
          <w:rFonts w:ascii="Times New Roman" w:hAnsi="Times New Roman"/>
          <w:sz w:val="24"/>
          <w:szCs w:val="24"/>
        </w:rPr>
        <w:softHyphen/>
        <w:t xml:space="preserve">ния, </w:t>
      </w:r>
      <w:r w:rsidRPr="00D65622">
        <w:rPr>
          <w:rFonts w:ascii="Times New Roman" w:hAnsi="Times New Roman"/>
          <w:sz w:val="24"/>
          <w:szCs w:val="24"/>
        </w:rPr>
        <w:lastRenderedPageBreak/>
        <w:t>осуществляемого путем отбора теплоносителя на нужды горячего водоснабже</w:t>
      </w:r>
      <w:r w:rsidRPr="00D65622">
        <w:rPr>
          <w:rFonts w:ascii="Times New Roman" w:hAnsi="Times New Roman"/>
          <w:sz w:val="24"/>
          <w:szCs w:val="24"/>
        </w:rPr>
        <w:softHyphen/>
        <w:t>ния, не допускается.</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C066F1">
        <w:rPr>
          <w:rFonts w:ascii="Times New Roman" w:hAnsi="Times New Roman"/>
          <w:sz w:val="24"/>
          <w:szCs w:val="24"/>
        </w:rPr>
        <w:t>города Пятигорска</w:t>
      </w:r>
      <w:r w:rsidRPr="00D65622">
        <w:rPr>
          <w:rFonts w:ascii="Times New Roman" w:hAnsi="Times New Roman"/>
          <w:sz w:val="24"/>
          <w:szCs w:val="24"/>
        </w:rPr>
        <w:t xml:space="preserve"> определяется подходами расчета приростов тепловых нагрузок и определение на их основе перспективных нагрузок по периодам. 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 в каждом конкретном районе, состоящем из отдельных систем теплоснабжения, образуемых </w:t>
      </w:r>
      <w:proofErr w:type="spellStart"/>
      <w:r w:rsidRPr="00D65622">
        <w:rPr>
          <w:rFonts w:ascii="Times New Roman" w:hAnsi="Times New Roman"/>
          <w:sz w:val="24"/>
          <w:szCs w:val="24"/>
        </w:rPr>
        <w:t>теплоисточниками</w:t>
      </w:r>
      <w:proofErr w:type="spellEnd"/>
      <w:r w:rsidRPr="00D65622">
        <w:rPr>
          <w:rFonts w:ascii="Times New Roman" w:hAnsi="Times New Roman"/>
          <w:sz w:val="24"/>
          <w:szCs w:val="24"/>
        </w:rPr>
        <w:t>. При составлении баланса тепловой мощности и тепловой нагрузки в каждой системе теплоснабжения по годам, определяется избыток или дефицит тепловой мощности в каждой из указанных систем теплоснабжения</w:t>
      </w:r>
      <w:r w:rsidR="007D3782">
        <w:rPr>
          <w:rFonts w:ascii="Times New Roman" w:hAnsi="Times New Roman"/>
          <w:sz w:val="24"/>
          <w:szCs w:val="24"/>
        </w:rPr>
        <w:t xml:space="preserve"> </w:t>
      </w:r>
      <w:proofErr w:type="spellStart"/>
      <w:r w:rsidR="007D3782">
        <w:rPr>
          <w:rFonts w:ascii="Times New Roman" w:hAnsi="Times New Roman"/>
          <w:sz w:val="24"/>
          <w:szCs w:val="24"/>
        </w:rPr>
        <w:t>игорода</w:t>
      </w:r>
      <w:proofErr w:type="spellEnd"/>
      <w:r w:rsidR="007D3782">
        <w:rPr>
          <w:rFonts w:ascii="Times New Roman" w:hAnsi="Times New Roman"/>
          <w:sz w:val="24"/>
          <w:szCs w:val="24"/>
        </w:rPr>
        <w:t xml:space="preserve"> Пятигорска в</w:t>
      </w:r>
      <w:r w:rsidRPr="00D65622">
        <w:rPr>
          <w:rFonts w:ascii="Times New Roman" w:hAnsi="Times New Roman"/>
          <w:sz w:val="24"/>
          <w:szCs w:val="24"/>
        </w:rPr>
        <w:t xml:space="preserve"> целом. 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Перечень мероприятий, применяемый к источникам теплоснабжения следующий: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1) закрытие, в связи с моральным и физическим устареванием источника теплоснабжения и передачей присоединенной тепловой нагрузки другим источникам;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2) реконструкция источника теплоснабжения с увеличением установленной тепловой мощности;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3) техническое перевооружение источника теплоснабжения, с установкой современного основного оборудования на существующую тепловую нагрузку;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4) объединение тепловой нагрузки нескольких источников теплоснабжения с установкой нового источника теплоснабжения;</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 5) строительство новых источников теплоснабжения, для обеспечения перспективных тепловых нагрузок.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w:t>
      </w:r>
      <w:proofErr w:type="spellStart"/>
      <w:r w:rsidRPr="00D65622">
        <w:rPr>
          <w:rFonts w:ascii="Times New Roman" w:hAnsi="Times New Roman"/>
          <w:sz w:val="24"/>
          <w:szCs w:val="24"/>
        </w:rPr>
        <w:t>теплопотребляющей</w:t>
      </w:r>
      <w:proofErr w:type="spellEnd"/>
      <w:r w:rsidRPr="00D65622">
        <w:rPr>
          <w:rFonts w:ascii="Times New Roman"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D65622">
        <w:rPr>
          <w:rFonts w:ascii="Times New Roman" w:hAnsi="Times New Roman"/>
          <w:sz w:val="24"/>
          <w:szCs w:val="24"/>
        </w:rPr>
        <w:t>теплопотребляющей</w:t>
      </w:r>
      <w:proofErr w:type="spellEnd"/>
      <w:r w:rsidRPr="00D65622">
        <w:rPr>
          <w:rFonts w:ascii="Times New Roman"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w:t>
      </w:r>
      <w:proofErr w:type="spellStart"/>
      <w:r w:rsidRPr="00D65622">
        <w:rPr>
          <w:rFonts w:ascii="Times New Roman" w:hAnsi="Times New Roman"/>
          <w:sz w:val="24"/>
          <w:szCs w:val="24"/>
        </w:rPr>
        <w:t>Li</w:t>
      </w:r>
      <w:proofErr w:type="spellEnd"/>
      <w:r w:rsidRPr="00D65622">
        <w:rPr>
          <w:rFonts w:ascii="Times New Roman" w:hAnsi="Times New Roman"/>
          <w:sz w:val="24"/>
          <w:szCs w:val="24"/>
        </w:rPr>
        <w:t xml:space="preserve">) по формуле: </w:t>
      </w:r>
    </w:p>
    <w:p w:rsidR="00D65622" w:rsidRPr="00D65622" w:rsidRDefault="00295BD5" w:rsidP="00D65622">
      <w:pPr>
        <w:autoSpaceDE w:val="0"/>
        <w:autoSpaceDN w:val="0"/>
        <w:adjustRightInd w:val="0"/>
        <w:spacing w:after="0" w:line="240" w:lineRule="auto"/>
        <w:ind w:firstLine="708"/>
        <w:jc w:val="both"/>
        <w:rPr>
          <w:rFonts w:ascii="Times New Roman" w:hAnsi="Times New Roman"/>
          <w:sz w:val="24"/>
          <w:szCs w:val="24"/>
        </w:rPr>
      </w:pPr>
      <m:oMathPara>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i</m:t>
              </m:r>
            </m:sub>
          </m:sSub>
          <m:r>
            <w:rPr>
              <w:rFonts w:ascii="Cambria Math" w:hAnsi="Cambria Math"/>
              <w:sz w:val="28"/>
              <w:szCs w:val="28"/>
            </w:rPr>
            <m:t>=</m:t>
          </m:r>
          <m:nary>
            <m:naryPr>
              <m:chr m:val="∑"/>
              <m:limLoc m:val="undOvr"/>
              <m:subHide m:val="on"/>
              <m:supHide m:val="on"/>
              <m:ctrlPr>
                <w:rPr>
                  <w:rFonts w:ascii="Cambria Math" w:hAnsi="Cambria Math"/>
                  <w:i/>
                  <w:sz w:val="28"/>
                  <w:szCs w:val="28"/>
                </w:rPr>
              </m:ctrlPr>
            </m:naryPr>
            <m:sub/>
            <m:sup/>
            <m:e>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зд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зд</m:t>
                      </m:r>
                    </m:sub>
                  </m:sSub>
                  <m:r>
                    <w:rPr>
                      <w:rFonts w:ascii="Cambria Math" w:hAnsi="Cambria Math"/>
                      <w:sz w:val="28"/>
                      <w:szCs w:val="28"/>
                    </w:rPr>
                    <m:t>)</m:t>
                  </m:r>
                </m:num>
                <m:den>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i</m:t>
                      </m:r>
                    </m:sub>
                  </m:sSub>
                </m:den>
              </m:f>
            </m:e>
          </m:nary>
        </m:oMath>
      </m:oMathPara>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где </w:t>
      </w:r>
      <w:proofErr w:type="spellStart"/>
      <w:r w:rsidRPr="00D65622">
        <w:rPr>
          <w:rFonts w:ascii="Times New Roman" w:hAnsi="Times New Roman"/>
          <w:sz w:val="24"/>
          <w:szCs w:val="24"/>
        </w:rPr>
        <w:t>i</w:t>
      </w:r>
      <w:proofErr w:type="spellEnd"/>
      <w:r w:rsidRPr="00D65622">
        <w:rPr>
          <w:rFonts w:ascii="Times New Roman" w:hAnsi="Times New Roman"/>
          <w:sz w:val="24"/>
          <w:szCs w:val="24"/>
        </w:rPr>
        <w:t xml:space="preserve"> – номер зоны нагрузок;</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 </w:t>
      </w:r>
      <w:proofErr w:type="spellStart"/>
      <w:proofErr w:type="gramStart"/>
      <w:r w:rsidRPr="00D65622">
        <w:rPr>
          <w:rFonts w:ascii="Times New Roman" w:hAnsi="Times New Roman"/>
          <w:sz w:val="24"/>
          <w:szCs w:val="24"/>
        </w:rPr>
        <w:t>L</w:t>
      </w:r>
      <w:proofErr w:type="gramEnd"/>
      <w:r w:rsidRPr="00D65622">
        <w:rPr>
          <w:rFonts w:ascii="Times New Roman" w:hAnsi="Times New Roman"/>
          <w:sz w:val="24"/>
          <w:szCs w:val="24"/>
        </w:rPr>
        <w:t>зд</w:t>
      </w:r>
      <w:proofErr w:type="spellEnd"/>
      <w:r w:rsidRPr="00D65622">
        <w:rPr>
          <w:rFonts w:ascii="Times New Roman" w:hAnsi="Times New Roman"/>
          <w:sz w:val="24"/>
          <w:szCs w:val="24"/>
        </w:rPr>
        <w:t xml:space="preserve"> – расстояние по трассе (либо эквивалентное расстояние) от каждого здания зоны до источника тепловой энергии;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proofErr w:type="spellStart"/>
      <w:proofErr w:type="gramStart"/>
      <w:r w:rsidRPr="00D65622">
        <w:rPr>
          <w:rFonts w:ascii="Times New Roman" w:hAnsi="Times New Roman"/>
          <w:sz w:val="24"/>
          <w:szCs w:val="24"/>
        </w:rPr>
        <w:lastRenderedPageBreak/>
        <w:t>Q</w:t>
      </w:r>
      <w:proofErr w:type="gramEnd"/>
      <w:r w:rsidRPr="00D65622">
        <w:rPr>
          <w:rFonts w:ascii="Times New Roman" w:hAnsi="Times New Roman"/>
          <w:sz w:val="24"/>
          <w:szCs w:val="24"/>
        </w:rPr>
        <w:t>зд</w:t>
      </w:r>
      <w:proofErr w:type="spellEnd"/>
      <w:r w:rsidRPr="00D65622">
        <w:rPr>
          <w:rFonts w:ascii="Times New Roman" w:hAnsi="Times New Roman"/>
          <w:sz w:val="24"/>
          <w:szCs w:val="24"/>
        </w:rPr>
        <w:t xml:space="preserve"> – присоединенная нагрузка здания;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proofErr w:type="spellStart"/>
      <w:r w:rsidRPr="00D65622">
        <w:rPr>
          <w:rFonts w:ascii="Times New Roman" w:hAnsi="Times New Roman"/>
          <w:sz w:val="24"/>
          <w:szCs w:val="24"/>
        </w:rPr>
        <w:t>Qi</w:t>
      </w:r>
      <w:proofErr w:type="spellEnd"/>
      <w:r w:rsidRPr="00D65622">
        <w:rPr>
          <w:rFonts w:ascii="Times New Roman" w:hAnsi="Times New Roman"/>
          <w:sz w:val="24"/>
          <w:szCs w:val="24"/>
        </w:rPr>
        <w:t xml:space="preserve"> – суммарная присоединенная нагрузка рассматриваемой зоны, </w:t>
      </w:r>
      <w:proofErr w:type="spellStart"/>
      <w:r w:rsidRPr="00D65622">
        <w:rPr>
          <w:rFonts w:ascii="Times New Roman" w:hAnsi="Times New Roman"/>
          <w:sz w:val="24"/>
          <w:szCs w:val="24"/>
        </w:rPr>
        <w:t>Qi=</w:t>
      </w:r>
      <w:proofErr w:type="spellEnd"/>
      <w:r w:rsidRPr="00D65622">
        <w:rPr>
          <w:rFonts w:ascii="Times New Roman" w:hAnsi="Times New Roman"/>
          <w:sz w:val="24"/>
          <w:szCs w:val="24"/>
        </w:rPr>
        <w:t xml:space="preserve"> Σ </w:t>
      </w:r>
      <w:proofErr w:type="spellStart"/>
      <w:proofErr w:type="gramStart"/>
      <w:r w:rsidRPr="00D65622">
        <w:rPr>
          <w:rFonts w:ascii="Times New Roman" w:hAnsi="Times New Roman"/>
          <w:sz w:val="24"/>
          <w:szCs w:val="24"/>
        </w:rPr>
        <w:t>Q</w:t>
      </w:r>
      <w:proofErr w:type="gramEnd"/>
      <w:r w:rsidRPr="00D65622">
        <w:rPr>
          <w:rFonts w:ascii="Times New Roman" w:hAnsi="Times New Roman"/>
          <w:sz w:val="24"/>
          <w:szCs w:val="24"/>
        </w:rPr>
        <w:t>зд</w:t>
      </w:r>
      <w:proofErr w:type="spellEnd"/>
      <w:r w:rsidRPr="00D65622">
        <w:rPr>
          <w:rFonts w:ascii="Times New Roman" w:hAnsi="Times New Roman"/>
          <w:sz w:val="24"/>
          <w:szCs w:val="24"/>
        </w:rPr>
        <w:t>.</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Присоединенная нагрузка к источнику тепловой энергии:</w:t>
      </w:r>
    </w:p>
    <w:p w:rsidR="00D65622" w:rsidRPr="00D65622" w:rsidRDefault="00070452" w:rsidP="00D65622">
      <w:pPr>
        <w:autoSpaceDE w:val="0"/>
        <w:autoSpaceDN w:val="0"/>
        <w:adjustRightInd w:val="0"/>
        <w:spacing w:after="0" w:line="240" w:lineRule="auto"/>
        <w:ind w:firstLine="708"/>
        <w:jc w:val="both"/>
        <w:rPr>
          <w:rFonts w:ascii="Times New Roman" w:hAnsi="Times New Roman"/>
          <w:sz w:val="24"/>
          <w:szCs w:val="24"/>
        </w:rPr>
      </w:pPr>
      <m:oMathPara>
        <m:oMath>
          <m:r>
            <w:rPr>
              <w:rFonts w:ascii="Cambria Math" w:hAnsi="Cambria Math"/>
              <w:sz w:val="28"/>
              <w:szCs w:val="28"/>
            </w:rPr>
            <m:t>Q=</m:t>
          </m:r>
          <m:nary>
            <m:naryPr>
              <m:chr m:val="∑"/>
              <m:limLoc m:val="undOvr"/>
              <m:subHide m:val="on"/>
              <m:supHide m:val="on"/>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e>
          </m:nary>
        </m:oMath>
      </m:oMathPara>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Средний радиус теплоснабжения по системе определяется по формуле:</w:t>
      </w:r>
    </w:p>
    <w:p w:rsidR="00D65622" w:rsidRPr="00D65622" w:rsidRDefault="00295BD5" w:rsidP="00D65622">
      <w:pPr>
        <w:autoSpaceDE w:val="0"/>
        <w:autoSpaceDN w:val="0"/>
        <w:adjustRightInd w:val="0"/>
        <w:spacing w:after="0" w:line="240" w:lineRule="auto"/>
        <w:ind w:firstLine="708"/>
        <w:jc w:val="both"/>
        <w:rPr>
          <w:rFonts w:ascii="Times New Roman" w:hAnsi="Times New Roman"/>
          <w:sz w:val="24"/>
          <w:szCs w:val="24"/>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ср</m:t>
              </m:r>
            </m:sub>
          </m:sSub>
          <m:r>
            <w:rPr>
              <w:rFonts w:ascii="Cambria Math" w:hAnsi="Cambria Math"/>
              <w:sz w:val="28"/>
              <w:szCs w:val="28"/>
              <w:lang w:val="en-US"/>
            </w:rPr>
            <m:t>=</m:t>
          </m:r>
          <m:nary>
            <m:naryPr>
              <m:chr m:val="∑"/>
              <m:limLoc m:val="undOvr"/>
              <m:subHide m:val="on"/>
              <m:supHide m:val="on"/>
              <m:ctrlPr>
                <w:rPr>
                  <w:rFonts w:ascii="Cambria Math" w:hAnsi="Cambria Math"/>
                  <w:i/>
                  <w:sz w:val="28"/>
                  <w:szCs w:val="28"/>
                  <w:lang w:val="en-US"/>
                </w:rPr>
              </m:ctrlPr>
            </m:naryPr>
            <m:sub/>
            <m:sup/>
            <m:e>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i</m:t>
                      </m:r>
                    </m:sub>
                  </m:sSub>
                  <m:r>
                    <w:rPr>
                      <w:rFonts w:ascii="Cambria Math" w:hAnsi="Cambria Math"/>
                      <w:sz w:val="28"/>
                      <w:szCs w:val="28"/>
                      <w:lang w:val="en-US"/>
                    </w:rPr>
                    <m:t>)</m:t>
                  </m:r>
                </m:num>
                <m:den>
                  <m:r>
                    <w:rPr>
                      <w:rFonts w:ascii="Cambria Math" w:hAnsi="Cambria Math"/>
                      <w:sz w:val="28"/>
                      <w:szCs w:val="28"/>
                      <w:lang w:val="en-US"/>
                    </w:rPr>
                    <m:t>Q</m:t>
                  </m:r>
                </m:den>
              </m:f>
            </m:e>
          </m:nary>
        </m:oMath>
      </m:oMathPara>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Оптимальный радиус теплоснабжения определяется из условия минимума выражения для «удельных стоимостей сооружения тепловых сетей и источника»:</w:t>
      </w:r>
    </w:p>
    <w:p w:rsidR="00D65622" w:rsidRPr="00D65622" w:rsidRDefault="00070452" w:rsidP="00D65622">
      <w:pPr>
        <w:autoSpaceDE w:val="0"/>
        <w:autoSpaceDN w:val="0"/>
        <w:adjustRightInd w:val="0"/>
        <w:spacing w:after="0" w:line="240" w:lineRule="auto"/>
        <w:ind w:firstLine="708"/>
        <w:jc w:val="both"/>
        <w:rPr>
          <w:rFonts w:ascii="Times New Roman" w:hAnsi="Times New Roman"/>
          <w:sz w:val="24"/>
          <w:szCs w:val="24"/>
        </w:rPr>
      </w:pPr>
      <m:oMath>
        <m:r>
          <w:rPr>
            <w:rFonts w:ascii="Cambria Math" w:hAnsi="Cambria Math"/>
            <w:sz w:val="28"/>
            <w:szCs w:val="28"/>
          </w:rPr>
          <m:t>S=A+Z→min</m:t>
        </m:r>
      </m:oMath>
      <w:r w:rsidR="00D65622" w:rsidRPr="00D65622">
        <w:rPr>
          <w:rFonts w:ascii="Times New Roman" w:hAnsi="Times New Roman"/>
          <w:sz w:val="24"/>
          <w:szCs w:val="24"/>
        </w:rPr>
        <w:t xml:space="preserve"> (руб./Гкал/ч),</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где</w:t>
      </w:r>
      <w:proofErr w:type="gramStart"/>
      <w:r w:rsidRPr="00D65622">
        <w:rPr>
          <w:rFonts w:ascii="Times New Roman" w:hAnsi="Times New Roman"/>
          <w:sz w:val="24"/>
          <w:szCs w:val="24"/>
        </w:rPr>
        <w:t xml:space="preserve"> А</w:t>
      </w:r>
      <w:proofErr w:type="gramEnd"/>
      <w:r w:rsidRPr="00D65622">
        <w:rPr>
          <w:rFonts w:ascii="Times New Roman" w:hAnsi="Times New Roman"/>
          <w:sz w:val="24"/>
          <w:szCs w:val="24"/>
        </w:rPr>
        <w:t xml:space="preserve"> – удельная стоимость сооружения тепловой сети, руб./Гкал/ч;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Z – удельная стоимость сооружения котельной, руб./Гкал/</w:t>
      </w:r>
      <w:proofErr w:type="gramStart"/>
      <w:r w:rsidRPr="00D65622">
        <w:rPr>
          <w:rFonts w:ascii="Times New Roman" w:hAnsi="Times New Roman"/>
          <w:sz w:val="24"/>
          <w:szCs w:val="24"/>
        </w:rPr>
        <w:t>ч</w:t>
      </w:r>
      <w:proofErr w:type="gramEnd"/>
      <w:r w:rsidRPr="00D65622">
        <w:rPr>
          <w:rFonts w:ascii="Times New Roman" w:hAnsi="Times New Roman"/>
          <w:sz w:val="24"/>
          <w:szCs w:val="24"/>
        </w:rPr>
        <w:t>.</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Использованы следующие аналитические выражения для связи себестоимости производства и транспорта теплоты с максимальным радиусом теплоснабжения:</w:t>
      </w:r>
    </w:p>
    <w:p w:rsidR="00D65622" w:rsidRPr="00D65622" w:rsidRDefault="00070452" w:rsidP="00D65622">
      <w:pPr>
        <w:autoSpaceDE w:val="0"/>
        <w:autoSpaceDN w:val="0"/>
        <w:adjustRightInd w:val="0"/>
        <w:spacing w:after="0" w:line="240" w:lineRule="auto"/>
        <w:ind w:firstLine="708"/>
        <w:jc w:val="both"/>
        <w:rPr>
          <w:rFonts w:ascii="Times New Roman" w:hAnsi="Times New Roman"/>
          <w:sz w:val="24"/>
          <w:szCs w:val="24"/>
        </w:rPr>
      </w:pPr>
      <m:oMath>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1050</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0,48</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0,26</m:t>
                </m:r>
              </m:sup>
            </m:sSup>
            <m:r>
              <w:rPr>
                <w:rFonts w:ascii="Cambria Math" w:hAnsi="Cambria Math"/>
                <w:sz w:val="28"/>
                <w:szCs w:val="28"/>
              </w:rPr>
              <m:t>∙s</m:t>
            </m:r>
          </m:num>
          <m:den>
            <m:sSup>
              <m:sSupPr>
                <m:ctrlPr>
                  <w:rPr>
                    <w:rFonts w:ascii="Cambria Math" w:hAnsi="Cambria Math"/>
                    <w:i/>
                    <w:sz w:val="28"/>
                    <w:szCs w:val="28"/>
                  </w:rPr>
                </m:ctrlPr>
              </m:sSupPr>
              <m:e>
                <m:r>
                  <w:rPr>
                    <w:rFonts w:ascii="Cambria Math" w:hAnsi="Cambria Math"/>
                    <w:sz w:val="28"/>
                    <w:szCs w:val="28"/>
                  </w:rPr>
                  <m:t>П</m:t>
                </m:r>
              </m:e>
              <m:sup>
                <m:r>
                  <w:rPr>
                    <w:rFonts w:ascii="Cambria Math" w:hAnsi="Cambria Math"/>
                    <w:sz w:val="28"/>
                    <w:szCs w:val="28"/>
                  </w:rPr>
                  <m:t>0,62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Н</m:t>
                </m:r>
              </m:e>
              <m:sup>
                <m:r>
                  <w:rPr>
                    <w:rFonts w:ascii="Cambria Math" w:hAnsi="Cambria Math"/>
                    <w:sz w:val="28"/>
                    <w:szCs w:val="28"/>
                  </w:rPr>
                  <m:t>0,19</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τ</m:t>
                </m:r>
              </m:e>
              <m:sup>
                <m:r>
                  <w:rPr>
                    <w:rFonts w:ascii="Cambria Math" w:hAnsi="Cambria Math"/>
                    <w:sz w:val="28"/>
                    <w:szCs w:val="28"/>
                  </w:rPr>
                  <m:t>0,38</m:t>
                </m:r>
              </m:sup>
            </m:sSup>
          </m:den>
        </m:f>
      </m:oMath>
      <w:r w:rsidR="00D65622" w:rsidRPr="00D65622">
        <w:rPr>
          <w:rFonts w:ascii="Times New Roman" w:hAnsi="Times New Roman"/>
          <w:sz w:val="24"/>
          <w:szCs w:val="24"/>
        </w:rPr>
        <w:t>,руб./Гкал/</w:t>
      </w:r>
      <w:proofErr w:type="gramStart"/>
      <w:r w:rsidR="00D65622" w:rsidRPr="00D65622">
        <w:rPr>
          <w:rFonts w:ascii="Times New Roman" w:hAnsi="Times New Roman"/>
          <w:sz w:val="24"/>
          <w:szCs w:val="24"/>
        </w:rPr>
        <w:t>ч</w:t>
      </w:r>
      <w:proofErr w:type="gramEnd"/>
      <w:r w:rsidR="00D65622" w:rsidRPr="00D65622">
        <w:rPr>
          <w:rFonts w:ascii="Times New Roman" w:hAnsi="Times New Roman"/>
          <w:sz w:val="24"/>
          <w:szCs w:val="24"/>
        </w:rPr>
        <w:t>;</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p>
    <w:p w:rsidR="00D65622" w:rsidRPr="00D65622" w:rsidRDefault="00070452" w:rsidP="00D65622">
      <w:pPr>
        <w:autoSpaceDE w:val="0"/>
        <w:autoSpaceDN w:val="0"/>
        <w:adjustRightInd w:val="0"/>
        <w:spacing w:after="0" w:line="240" w:lineRule="auto"/>
        <w:ind w:firstLine="708"/>
        <w:jc w:val="both"/>
        <w:rPr>
          <w:rFonts w:ascii="Times New Roman" w:hAnsi="Times New Roman"/>
          <w:sz w:val="24"/>
          <w:szCs w:val="24"/>
        </w:rPr>
      </w:pPr>
      <m:oMath>
        <m:r>
          <w:rPr>
            <w:rFonts w:ascii="Cambria Math" w:hAnsi="Cambria Math"/>
            <w:sz w:val="28"/>
            <w:szCs w:val="28"/>
          </w:rPr>
          <m:t>Z=</m:t>
        </m:r>
        <m:f>
          <m:fPr>
            <m:ctrlPr>
              <w:rPr>
                <w:rFonts w:ascii="Cambria Math" w:hAnsi="Cambria Math"/>
                <w:i/>
                <w:sz w:val="28"/>
                <w:szCs w:val="28"/>
              </w:rPr>
            </m:ctrlPr>
          </m:fPr>
          <m:num>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3</m:t>
                </m:r>
              </m:den>
            </m:f>
            <m:r>
              <w:rPr>
                <w:rFonts w:ascii="Cambria Math" w:hAnsi="Cambria Math"/>
                <w:sz w:val="28"/>
                <w:szCs w:val="28"/>
              </w:rPr>
              <m:t>+30∙</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φ</m:t>
            </m:r>
          </m:num>
          <m:den>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2</m:t>
                </m:r>
              </m:sup>
            </m:sSup>
            <m:r>
              <w:rPr>
                <w:rFonts w:ascii="Cambria Math" w:hAnsi="Cambria Math"/>
                <w:sz w:val="28"/>
                <w:szCs w:val="28"/>
              </w:rPr>
              <m:t>∙П</m:t>
            </m:r>
          </m:den>
        </m:f>
      </m:oMath>
      <w:r w:rsidR="00D65622" w:rsidRPr="00D65622">
        <w:rPr>
          <w:rFonts w:ascii="Times New Roman" w:hAnsi="Times New Roman"/>
          <w:sz w:val="24"/>
          <w:szCs w:val="24"/>
        </w:rPr>
        <w:t>, руб./Гкал/</w:t>
      </w:r>
      <w:proofErr w:type="gramStart"/>
      <w:r w:rsidR="00D65622" w:rsidRPr="00D65622">
        <w:rPr>
          <w:rFonts w:ascii="Times New Roman" w:hAnsi="Times New Roman"/>
          <w:sz w:val="24"/>
          <w:szCs w:val="24"/>
        </w:rPr>
        <w:t>ч</w:t>
      </w:r>
      <w:proofErr w:type="gramEnd"/>
      <w:r w:rsidR="00D65622" w:rsidRPr="00D65622">
        <w:rPr>
          <w:rFonts w:ascii="Times New Roman" w:hAnsi="Times New Roman"/>
          <w:sz w:val="24"/>
          <w:szCs w:val="24"/>
        </w:rPr>
        <w:t>,</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где R – радиус действия тепловой сети (длина главной тепловой магистрали самого протяженного вывода от источника), </w:t>
      </w:r>
      <w:proofErr w:type="gramStart"/>
      <w:r w:rsidRPr="00D65622">
        <w:rPr>
          <w:rFonts w:ascii="Times New Roman" w:hAnsi="Times New Roman"/>
          <w:sz w:val="24"/>
          <w:szCs w:val="24"/>
        </w:rPr>
        <w:t>км</w:t>
      </w:r>
      <w:proofErr w:type="gramEnd"/>
      <w:r w:rsidRPr="00D65622">
        <w:rPr>
          <w:rFonts w:ascii="Times New Roman" w:hAnsi="Times New Roman"/>
          <w:sz w:val="24"/>
          <w:szCs w:val="24"/>
        </w:rPr>
        <w:t xml:space="preserve">;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B – среднее число абонентов на 1 км</w:t>
      </w:r>
      <w:proofErr w:type="gramStart"/>
      <w:r w:rsidRPr="00D65622">
        <w:rPr>
          <w:rFonts w:ascii="Times New Roman" w:hAnsi="Times New Roman"/>
          <w:sz w:val="24"/>
          <w:szCs w:val="24"/>
        </w:rPr>
        <w:t>2</w:t>
      </w:r>
      <w:proofErr w:type="gramEnd"/>
      <w:r w:rsidRPr="00D65622">
        <w:rPr>
          <w:rFonts w:ascii="Times New Roman" w:hAnsi="Times New Roman"/>
          <w:sz w:val="24"/>
          <w:szCs w:val="24"/>
        </w:rPr>
        <w:t xml:space="preserve">;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proofErr w:type="spellStart"/>
      <w:r w:rsidRPr="00D65622">
        <w:rPr>
          <w:rFonts w:ascii="Times New Roman" w:hAnsi="Times New Roman"/>
          <w:sz w:val="24"/>
          <w:szCs w:val="24"/>
        </w:rPr>
        <w:t>s</w:t>
      </w:r>
      <w:proofErr w:type="spellEnd"/>
      <w:r w:rsidRPr="00D65622">
        <w:rPr>
          <w:rFonts w:ascii="Times New Roman" w:hAnsi="Times New Roman"/>
          <w:sz w:val="24"/>
          <w:szCs w:val="24"/>
        </w:rPr>
        <w:t xml:space="preserve"> – удельная стоимость материальной характеристики тепловой сети, руб./м</w:t>
      </w:r>
      <w:proofErr w:type="gramStart"/>
      <w:r w:rsidRPr="00D65622">
        <w:rPr>
          <w:rFonts w:ascii="Times New Roman" w:hAnsi="Times New Roman"/>
          <w:sz w:val="24"/>
          <w:szCs w:val="24"/>
        </w:rPr>
        <w:t>2</w:t>
      </w:r>
      <w:proofErr w:type="gramEnd"/>
      <w:r w:rsidRPr="00D65622">
        <w:rPr>
          <w:rFonts w:ascii="Times New Roman" w:hAnsi="Times New Roman"/>
          <w:sz w:val="24"/>
          <w:szCs w:val="24"/>
        </w:rPr>
        <w:t xml:space="preserve">;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proofErr w:type="gramStart"/>
      <w:r w:rsidRPr="00D65622">
        <w:rPr>
          <w:rFonts w:ascii="Times New Roman" w:hAnsi="Times New Roman"/>
          <w:sz w:val="24"/>
          <w:szCs w:val="24"/>
        </w:rPr>
        <w:t>П</w:t>
      </w:r>
      <w:proofErr w:type="gramEnd"/>
      <w:r w:rsidRPr="00D65622">
        <w:rPr>
          <w:rFonts w:ascii="Times New Roman" w:hAnsi="Times New Roman"/>
          <w:sz w:val="24"/>
          <w:szCs w:val="24"/>
        </w:rPr>
        <w:t xml:space="preserve"> – </w:t>
      </w:r>
      <w:proofErr w:type="spellStart"/>
      <w:r w:rsidRPr="00D65622">
        <w:rPr>
          <w:rFonts w:ascii="Times New Roman" w:hAnsi="Times New Roman"/>
          <w:sz w:val="24"/>
          <w:szCs w:val="24"/>
        </w:rPr>
        <w:t>теплоплотность</w:t>
      </w:r>
      <w:proofErr w:type="spellEnd"/>
      <w:r w:rsidRPr="00D65622">
        <w:rPr>
          <w:rFonts w:ascii="Times New Roman" w:hAnsi="Times New Roman"/>
          <w:sz w:val="24"/>
          <w:szCs w:val="24"/>
        </w:rPr>
        <w:t xml:space="preserve"> района, Гкал/ч.км2;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H – потеря напора на трение при транспорте теплоносителя по главной тепловой магистрали, м вод</w:t>
      </w:r>
      <w:proofErr w:type="gramStart"/>
      <w:r w:rsidRPr="00D65622">
        <w:rPr>
          <w:rFonts w:ascii="Times New Roman" w:hAnsi="Times New Roman"/>
          <w:sz w:val="24"/>
          <w:szCs w:val="24"/>
        </w:rPr>
        <w:t>.</w:t>
      </w:r>
      <w:proofErr w:type="gramEnd"/>
      <w:r w:rsidRPr="00D65622">
        <w:rPr>
          <w:rFonts w:ascii="Times New Roman" w:hAnsi="Times New Roman"/>
          <w:sz w:val="24"/>
          <w:szCs w:val="24"/>
        </w:rPr>
        <w:t xml:space="preserve"> </w:t>
      </w:r>
      <w:proofErr w:type="gramStart"/>
      <w:r w:rsidRPr="00D65622">
        <w:rPr>
          <w:rFonts w:ascii="Times New Roman" w:hAnsi="Times New Roman"/>
          <w:sz w:val="24"/>
          <w:szCs w:val="24"/>
        </w:rPr>
        <w:t>с</w:t>
      </w:r>
      <w:proofErr w:type="gramEnd"/>
      <w:r w:rsidRPr="00D65622">
        <w:rPr>
          <w:rFonts w:ascii="Times New Roman" w:hAnsi="Times New Roman"/>
          <w:sz w:val="24"/>
          <w:szCs w:val="24"/>
        </w:rPr>
        <w:t xml:space="preserve">т.;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Δτ – расчетный перепад температур теплоносителя в тепловой сети, О</w:t>
      </w:r>
      <w:proofErr w:type="gramStart"/>
      <w:r w:rsidRPr="00D65622">
        <w:rPr>
          <w:rFonts w:ascii="Times New Roman" w:hAnsi="Times New Roman"/>
          <w:sz w:val="24"/>
          <w:szCs w:val="24"/>
        </w:rPr>
        <w:t>C</w:t>
      </w:r>
      <w:proofErr w:type="gramEnd"/>
      <w:r w:rsidRPr="00D65622">
        <w:rPr>
          <w:rFonts w:ascii="Times New Roman" w:hAnsi="Times New Roman"/>
          <w:sz w:val="24"/>
          <w:szCs w:val="24"/>
        </w:rPr>
        <w:t>;</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proofErr w:type="spellStart"/>
      <w:r w:rsidRPr="00D65622">
        <w:rPr>
          <w:rFonts w:ascii="Times New Roman" w:hAnsi="Times New Roman"/>
          <w:sz w:val="24"/>
          <w:szCs w:val="24"/>
        </w:rPr>
        <w:t>a</w:t>
      </w:r>
      <w:proofErr w:type="spellEnd"/>
      <w:r w:rsidRPr="00D65622">
        <w:rPr>
          <w:rFonts w:ascii="Times New Roman" w:hAnsi="Times New Roman"/>
          <w:sz w:val="24"/>
          <w:szCs w:val="24"/>
        </w:rPr>
        <w:t xml:space="preserve"> – постоянная часть удельной начальной стоимости котельной, руб./МВт;</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 φ – поправочный коэффициент, зависящий от постоянной части расходов на сооружение котельной.</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Осуществляя элементарное дифференцирование по R с нахождением его оптимального значения при равенстве нулю его первой производной, получаем аналитическое выражение для оптимального радиуса теплоснабжения в следующем виде, </w:t>
      </w:r>
      <w:proofErr w:type="gramStart"/>
      <w:r w:rsidRPr="00D65622">
        <w:rPr>
          <w:rFonts w:ascii="Times New Roman" w:hAnsi="Times New Roman"/>
          <w:sz w:val="24"/>
          <w:szCs w:val="24"/>
        </w:rPr>
        <w:t>км</w:t>
      </w:r>
      <w:proofErr w:type="gramEnd"/>
      <w:r w:rsidRPr="00D65622">
        <w:rPr>
          <w:rFonts w:ascii="Times New Roman" w:hAnsi="Times New Roman"/>
          <w:sz w:val="24"/>
          <w:szCs w:val="24"/>
        </w:rPr>
        <w:t>:</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p>
    <w:p w:rsidR="00D65622" w:rsidRPr="00D65622" w:rsidRDefault="00295BD5" w:rsidP="00D65622">
      <w:pPr>
        <w:autoSpaceDE w:val="0"/>
        <w:autoSpaceDN w:val="0"/>
        <w:adjustRightInd w:val="0"/>
        <w:spacing w:after="0" w:line="240" w:lineRule="auto"/>
        <w:ind w:firstLine="708"/>
        <w:jc w:val="both"/>
        <w:rPr>
          <w:rFonts w:ascii="Times New Roman" w:hAnsi="Times New Roman"/>
          <w:sz w:val="24"/>
          <w:szCs w:val="24"/>
        </w:rPr>
      </w:pPr>
      <m:oMathPara>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опт</m:t>
              </m:r>
            </m:sub>
          </m:sSub>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140</m:t>
                  </m:r>
                </m:num>
                <m:den>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0,4</m:t>
                      </m:r>
                    </m:sup>
                  </m:sSup>
                </m:den>
              </m:f>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φ</m:t>
              </m:r>
            </m:e>
            <m:sup>
              <m:r>
                <w:rPr>
                  <w:rFonts w:ascii="Cambria Math" w:hAnsi="Cambria Math"/>
                  <w:sz w:val="28"/>
                  <w:szCs w:val="28"/>
                </w:rPr>
                <m:t>0,4</m:t>
              </m:r>
            </m:sup>
          </m:sSup>
          <m:r>
            <w:rPr>
              <w:rFonts w:ascii="Cambria Math" w:eastAsia="Times New Roman" w:hAnsi="Cambria Math"/>
              <w:sz w:val="28"/>
              <w:szCs w:val="28"/>
            </w:rPr>
            <m:t>∙</m:t>
          </m:r>
          <m:d>
            <m:dPr>
              <m:ctrlPr>
                <w:rPr>
                  <w:rFonts w:ascii="Cambria Math" w:eastAsia="Times New Roman" w:hAnsi="Cambria Math"/>
                  <w:i/>
                  <w:sz w:val="28"/>
                  <w:szCs w:val="28"/>
                </w:rPr>
              </m:ctrlPr>
            </m:dPr>
            <m:e>
              <m:f>
                <m:fPr>
                  <m:ctrlPr>
                    <w:rPr>
                      <w:rFonts w:ascii="Cambria Math" w:eastAsia="Times New Roman" w:hAnsi="Cambria Math"/>
                      <w:i/>
                      <w:sz w:val="28"/>
                      <w:szCs w:val="28"/>
                    </w:rPr>
                  </m:ctrlPr>
                </m:fPr>
                <m:num>
                  <m:r>
                    <w:rPr>
                      <w:rFonts w:ascii="Cambria Math" w:eastAsia="Times New Roman" w:hAnsi="Cambria Math"/>
                      <w:sz w:val="28"/>
                      <w:szCs w:val="28"/>
                    </w:rPr>
                    <m:t>1</m:t>
                  </m:r>
                </m:num>
                <m:den>
                  <m:sSup>
                    <m:sSupPr>
                      <m:ctrlPr>
                        <w:rPr>
                          <w:rFonts w:ascii="Cambria Math" w:eastAsia="Times New Roman" w:hAnsi="Cambria Math"/>
                          <w:i/>
                          <w:sz w:val="28"/>
                          <w:szCs w:val="28"/>
                        </w:rPr>
                      </m:ctrlPr>
                    </m:sSupPr>
                    <m:e>
                      <m:r>
                        <w:rPr>
                          <w:rFonts w:ascii="Cambria Math" w:eastAsia="Times New Roman" w:hAnsi="Cambria Math"/>
                          <w:sz w:val="28"/>
                          <w:szCs w:val="28"/>
                        </w:rPr>
                        <m:t>B</m:t>
                      </m:r>
                    </m:e>
                    <m:sup>
                      <m:r>
                        <w:rPr>
                          <w:rFonts w:ascii="Cambria Math" w:eastAsia="Times New Roman" w:hAnsi="Cambria Math"/>
                          <w:sz w:val="28"/>
                          <w:szCs w:val="28"/>
                        </w:rPr>
                        <m:t>0,1</m:t>
                      </m:r>
                    </m:sup>
                  </m:sSup>
                </m:den>
              </m:f>
            </m:e>
          </m:d>
          <m:r>
            <w:rPr>
              <w:rFonts w:ascii="Cambria Math" w:eastAsia="Times New Roman" w:hAnsi="Cambria Math"/>
              <w:sz w:val="28"/>
              <w:szCs w:val="28"/>
            </w:rPr>
            <m:t>∙</m:t>
          </m:r>
          <m:sSup>
            <m:sSupPr>
              <m:ctrlPr>
                <w:rPr>
                  <w:rFonts w:ascii="Cambria Math" w:eastAsia="Times New Roman" w:hAnsi="Cambria Math"/>
                  <w:i/>
                  <w:sz w:val="28"/>
                  <w:szCs w:val="28"/>
                </w:rPr>
              </m:ctrlPr>
            </m:sSupPr>
            <m:e>
              <m:d>
                <m:dPr>
                  <m:ctrlPr>
                    <w:rPr>
                      <w:rFonts w:ascii="Cambria Math" w:eastAsia="Times New Roman" w:hAnsi="Cambria Math"/>
                      <w:i/>
                      <w:sz w:val="28"/>
                      <w:szCs w:val="28"/>
                    </w:rPr>
                  </m:ctrlPr>
                </m:dPr>
                <m:e>
                  <m:f>
                    <m:fPr>
                      <m:ctrlPr>
                        <w:rPr>
                          <w:rFonts w:ascii="Cambria Math" w:eastAsia="Times New Roman" w:hAnsi="Cambria Math"/>
                          <w:i/>
                          <w:sz w:val="28"/>
                          <w:szCs w:val="28"/>
                        </w:rPr>
                      </m:ctrlPr>
                    </m:fPr>
                    <m:num>
                      <m:r>
                        <w:rPr>
                          <w:rFonts w:ascii="Cambria Math" w:eastAsia="Times New Roman" w:hAnsi="Cambria Math"/>
                          <w:sz w:val="28"/>
                          <w:szCs w:val="28"/>
                        </w:rPr>
                        <m:t>∆τ</m:t>
                      </m:r>
                    </m:num>
                    <m:den>
                      <m:r>
                        <w:rPr>
                          <w:rFonts w:ascii="Cambria Math" w:eastAsia="Times New Roman" w:hAnsi="Cambria Math"/>
                          <w:sz w:val="28"/>
                          <w:szCs w:val="28"/>
                        </w:rPr>
                        <m:t>П</m:t>
                      </m:r>
                    </m:den>
                  </m:f>
                </m:e>
              </m:d>
            </m:e>
            <m:sup>
              <m:r>
                <w:rPr>
                  <w:rFonts w:ascii="Cambria Math" w:eastAsia="Times New Roman" w:hAnsi="Cambria Math"/>
                  <w:sz w:val="28"/>
                  <w:szCs w:val="28"/>
                </w:rPr>
                <m:t>0,15</m:t>
              </m:r>
            </m:sup>
          </m:sSup>
        </m:oMath>
      </m:oMathPara>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Значение предельного радиуса действия тепловых сетей определяется из соотношения:</w:t>
      </w:r>
    </w:p>
    <w:p w:rsidR="00D65622" w:rsidRPr="00D65622" w:rsidRDefault="00295BD5" w:rsidP="00D65622">
      <w:pPr>
        <w:autoSpaceDE w:val="0"/>
        <w:autoSpaceDN w:val="0"/>
        <w:adjustRightInd w:val="0"/>
        <w:spacing w:after="0" w:line="240" w:lineRule="auto"/>
        <w:ind w:firstLine="708"/>
        <w:jc w:val="both"/>
        <w:rPr>
          <w:rFonts w:ascii="Times New Roman" w:hAnsi="Times New Roman"/>
          <w:sz w:val="24"/>
          <w:szCs w:val="24"/>
        </w:rPr>
      </w:pPr>
      <m:oMathPara>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пред</m:t>
              </m:r>
            </m:sub>
          </m:sSub>
          <m:r>
            <w:rPr>
              <w:rFonts w:ascii="Cambria Math" w:hAnsi="Cambria Math"/>
              <w:sz w:val="28"/>
              <w:szCs w:val="28"/>
            </w:rPr>
            <m:t>=</m:t>
          </m:r>
          <m:sSup>
            <m:sSupPr>
              <m:ctrlPr>
                <w:rPr>
                  <w:rFonts w:ascii="Cambria Math" w:hAnsi="Cambria Math"/>
                  <w:i/>
                  <w:sz w:val="28"/>
                  <w:szCs w:val="28"/>
                </w:rPr>
              </m:ctrlPr>
            </m:sSup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р-С</m:t>
                      </m:r>
                    </m:num>
                    <m:den>
                      <m:r>
                        <w:rPr>
                          <w:rFonts w:ascii="Cambria Math" w:hAnsi="Cambria Math"/>
                          <w:sz w:val="28"/>
                          <w:szCs w:val="28"/>
                        </w:rPr>
                        <m:t>1,2К</m:t>
                      </m:r>
                    </m:den>
                  </m:f>
                </m:e>
              </m:d>
            </m:e>
            <m:sup>
              <m:r>
                <w:rPr>
                  <w:rFonts w:ascii="Cambria Math" w:hAnsi="Cambria Math"/>
                  <w:sz w:val="28"/>
                  <w:szCs w:val="28"/>
                </w:rPr>
                <m:t>2,5</m:t>
              </m:r>
            </m:sup>
          </m:sSup>
        </m:oMath>
      </m:oMathPara>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где </w:t>
      </w:r>
      <w:r w:rsidRPr="00D65622">
        <w:rPr>
          <w:rFonts w:ascii="Times New Roman" w:hAnsi="Times New Roman"/>
          <w:sz w:val="24"/>
          <w:szCs w:val="24"/>
        </w:rPr>
        <w:tab/>
      </w:r>
      <w:proofErr w:type="spellStart"/>
      <w:r w:rsidRPr="00D65622">
        <w:rPr>
          <w:rFonts w:ascii="Times New Roman" w:hAnsi="Times New Roman"/>
          <w:sz w:val="24"/>
          <w:szCs w:val="24"/>
        </w:rPr>
        <w:t>Rпред</w:t>
      </w:r>
      <w:proofErr w:type="spellEnd"/>
      <w:r w:rsidRPr="00D65622">
        <w:rPr>
          <w:rFonts w:ascii="Times New Roman" w:hAnsi="Times New Roman"/>
          <w:sz w:val="24"/>
          <w:szCs w:val="24"/>
        </w:rPr>
        <w:t xml:space="preserve"> – предельный радиус действия тепловой сети, </w:t>
      </w:r>
      <w:proofErr w:type="gramStart"/>
      <w:r w:rsidRPr="00D65622">
        <w:rPr>
          <w:rFonts w:ascii="Times New Roman" w:hAnsi="Times New Roman"/>
          <w:sz w:val="24"/>
          <w:szCs w:val="24"/>
        </w:rPr>
        <w:t>км</w:t>
      </w:r>
      <w:proofErr w:type="gramEnd"/>
      <w:r w:rsidRPr="00D65622">
        <w:rPr>
          <w:rFonts w:ascii="Times New Roman" w:hAnsi="Times New Roman"/>
          <w:sz w:val="24"/>
          <w:szCs w:val="24"/>
        </w:rPr>
        <w:t xml:space="preserve">;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proofErr w:type="spellStart"/>
      <w:r w:rsidRPr="00D65622">
        <w:rPr>
          <w:rFonts w:ascii="Times New Roman" w:hAnsi="Times New Roman"/>
          <w:sz w:val="24"/>
          <w:szCs w:val="24"/>
        </w:rPr>
        <w:t>p</w:t>
      </w:r>
      <w:proofErr w:type="spellEnd"/>
      <w:r w:rsidRPr="00D65622">
        <w:rPr>
          <w:rFonts w:ascii="Times New Roman" w:hAnsi="Times New Roman"/>
          <w:sz w:val="24"/>
          <w:szCs w:val="24"/>
        </w:rPr>
        <w:t xml:space="preserve"> – разница себестоимости тепла, выработанного на котельной и в индивидуальных источниках абонентов, руб./Гкал;</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ab/>
        <w:t>C – переменная часть удельных эксплуатационных расходов на транспорт тепла, руб./Гкал;</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K – постоянная часть удельных эксплуатационных расходов на транспорт тепла при радиусе действия тепловой сети, равном 1 км, руб./</w:t>
      </w:r>
      <w:proofErr w:type="spellStart"/>
      <w:r w:rsidRPr="00D65622">
        <w:rPr>
          <w:rFonts w:ascii="Times New Roman" w:hAnsi="Times New Roman"/>
          <w:sz w:val="24"/>
          <w:szCs w:val="24"/>
        </w:rPr>
        <w:t>Гкал</w:t>
      </w:r>
      <w:proofErr w:type="gramStart"/>
      <w:r w:rsidRPr="00D65622">
        <w:rPr>
          <w:rFonts w:ascii="Times New Roman" w:hAnsi="Times New Roman"/>
          <w:sz w:val="24"/>
          <w:szCs w:val="24"/>
        </w:rPr>
        <w:t>.к</w:t>
      </w:r>
      <w:proofErr w:type="gramEnd"/>
      <w:r w:rsidRPr="00D65622">
        <w:rPr>
          <w:rFonts w:ascii="Times New Roman" w:hAnsi="Times New Roman"/>
          <w:sz w:val="24"/>
          <w:szCs w:val="24"/>
        </w:rPr>
        <w:t>м</w:t>
      </w:r>
      <w:proofErr w:type="spellEnd"/>
      <w:r w:rsidRPr="00D65622">
        <w:rPr>
          <w:rFonts w:ascii="Times New Roman" w:hAnsi="Times New Roman"/>
          <w:sz w:val="24"/>
          <w:szCs w:val="24"/>
        </w:rPr>
        <w:t>.</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При этом переменная часть удельных эксплуатационных расходов на транспорт тепла, руб./Гкал:</w:t>
      </w:r>
    </w:p>
    <w:p w:rsidR="00D65622" w:rsidRPr="00D65622" w:rsidRDefault="00070452" w:rsidP="00D65622">
      <w:pPr>
        <w:autoSpaceDE w:val="0"/>
        <w:autoSpaceDN w:val="0"/>
        <w:adjustRightInd w:val="0"/>
        <w:spacing w:after="0" w:line="240" w:lineRule="auto"/>
        <w:ind w:firstLine="708"/>
        <w:jc w:val="both"/>
        <w:rPr>
          <w:rFonts w:ascii="Times New Roman" w:hAnsi="Times New Roman"/>
          <w:sz w:val="24"/>
          <w:szCs w:val="24"/>
        </w:rPr>
      </w:pPr>
      <m:oMathPara>
        <m:oMath>
          <m:r>
            <w:rPr>
              <w:rFonts w:ascii="Cambria Math" w:hAnsi="Cambria Math"/>
              <w:sz w:val="28"/>
              <w:szCs w:val="28"/>
            </w:rPr>
            <w:lastRenderedPageBreak/>
            <m:t>С=</m:t>
          </m:r>
          <m:f>
            <m:fPr>
              <m:ctrlPr>
                <w:rPr>
                  <w:rFonts w:ascii="Cambria Math" w:hAnsi="Cambria Math"/>
                  <w:i/>
                  <w:sz w:val="28"/>
                  <w:szCs w:val="28"/>
                </w:rPr>
              </m:ctrlPr>
            </m:fPr>
            <m:num>
              <m:r>
                <w:rPr>
                  <w:rFonts w:ascii="Cambria Math" w:hAnsi="Cambria Math"/>
                  <w:sz w:val="28"/>
                  <w:szCs w:val="28"/>
                </w:rPr>
                <m:t>800Э</m:t>
              </m:r>
            </m:num>
            <m:den>
              <m:r>
                <w:rPr>
                  <w:rFonts w:ascii="Cambria Math" w:hAnsi="Cambria Math"/>
                  <w:sz w:val="28"/>
                  <w:szCs w:val="28"/>
                </w:rPr>
                <m:t>∆τ</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0,35</m:t>
              </m:r>
              <m:sSup>
                <m:sSupPr>
                  <m:ctrlPr>
                    <w:rPr>
                      <w:rFonts w:ascii="Cambria Math" w:hAnsi="Cambria Math"/>
                      <w:i/>
                      <w:sz w:val="28"/>
                      <w:szCs w:val="28"/>
                    </w:rPr>
                  </m:ctrlPr>
                </m:sSupPr>
                <m:e>
                  <m:r>
                    <w:rPr>
                      <w:rFonts w:ascii="Cambria Math" w:hAnsi="Cambria Math"/>
                      <w:sz w:val="28"/>
                      <w:szCs w:val="28"/>
                    </w:rPr>
                    <m:t>В</m:t>
                  </m:r>
                </m:e>
                <m:sup>
                  <m:r>
                    <w:rPr>
                      <w:rFonts w:ascii="Cambria Math" w:hAnsi="Cambria Math"/>
                      <w:sz w:val="28"/>
                      <w:szCs w:val="28"/>
                    </w:rPr>
                    <m:t>0,5</m:t>
                  </m:r>
                </m:sup>
              </m:sSup>
            </m:num>
            <m:den>
              <m:r>
                <w:rPr>
                  <w:rFonts w:ascii="Cambria Math" w:hAnsi="Cambria Math"/>
                  <w:sz w:val="28"/>
                  <w:szCs w:val="28"/>
                </w:rPr>
                <m:t>П</m:t>
              </m:r>
            </m:den>
          </m:f>
        </m:oMath>
      </m:oMathPara>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где </w:t>
      </w:r>
      <w:r w:rsidRPr="00D65622">
        <w:rPr>
          <w:rFonts w:ascii="Times New Roman" w:hAnsi="Times New Roman"/>
          <w:sz w:val="24"/>
          <w:szCs w:val="24"/>
        </w:rPr>
        <w:tab/>
        <w:t>Э – стоимость электроэнергии для перекачки теплоносителя по главной тепловой магистрали, руб./</w:t>
      </w:r>
      <w:proofErr w:type="spellStart"/>
      <w:r w:rsidRPr="00D65622">
        <w:rPr>
          <w:rFonts w:ascii="Times New Roman" w:hAnsi="Times New Roman"/>
          <w:sz w:val="24"/>
          <w:szCs w:val="24"/>
        </w:rPr>
        <w:t>кВт</w:t>
      </w:r>
      <w:proofErr w:type="gramStart"/>
      <w:r w:rsidRPr="00D65622">
        <w:rPr>
          <w:rFonts w:ascii="Times New Roman" w:hAnsi="Times New Roman"/>
          <w:sz w:val="24"/>
          <w:szCs w:val="24"/>
        </w:rPr>
        <w:t>.ч</w:t>
      </w:r>
      <w:proofErr w:type="spellEnd"/>
      <w:proofErr w:type="gramEnd"/>
      <w:r w:rsidRPr="00D65622">
        <w:rPr>
          <w:rFonts w:ascii="Times New Roman" w:hAnsi="Times New Roman"/>
          <w:sz w:val="24"/>
          <w:szCs w:val="24"/>
        </w:rPr>
        <w:t>.</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Постоянная часть удельных эксплуатационных расходов при радиусе действия сети, равном 1 км, руб./</w:t>
      </w:r>
      <w:proofErr w:type="spellStart"/>
      <w:r w:rsidRPr="00D65622">
        <w:rPr>
          <w:rFonts w:ascii="Times New Roman" w:hAnsi="Times New Roman"/>
          <w:sz w:val="24"/>
          <w:szCs w:val="24"/>
        </w:rPr>
        <w:t>Гкал</w:t>
      </w:r>
      <w:proofErr w:type="gramStart"/>
      <w:r w:rsidRPr="00D65622">
        <w:rPr>
          <w:rFonts w:ascii="Times New Roman" w:hAnsi="Times New Roman"/>
          <w:sz w:val="24"/>
          <w:szCs w:val="24"/>
        </w:rPr>
        <w:t>.к</w:t>
      </w:r>
      <w:proofErr w:type="gramEnd"/>
      <w:r w:rsidRPr="00D65622">
        <w:rPr>
          <w:rFonts w:ascii="Times New Roman" w:hAnsi="Times New Roman"/>
          <w:sz w:val="24"/>
          <w:szCs w:val="24"/>
        </w:rPr>
        <w:t>м</w:t>
      </w:r>
      <w:proofErr w:type="spellEnd"/>
      <w:r w:rsidRPr="00D65622">
        <w:rPr>
          <w:rFonts w:ascii="Times New Roman" w:hAnsi="Times New Roman"/>
          <w:sz w:val="24"/>
          <w:szCs w:val="24"/>
        </w:rPr>
        <w:t>:</w:t>
      </w:r>
    </w:p>
    <w:p w:rsidR="00D65622" w:rsidRPr="00D65622" w:rsidRDefault="00070452" w:rsidP="00D65622">
      <w:pPr>
        <w:autoSpaceDE w:val="0"/>
        <w:autoSpaceDN w:val="0"/>
        <w:adjustRightInd w:val="0"/>
        <w:spacing w:after="0" w:line="240" w:lineRule="auto"/>
        <w:ind w:firstLine="708"/>
        <w:jc w:val="both"/>
        <w:rPr>
          <w:rFonts w:ascii="Times New Roman" w:hAnsi="Times New Roman"/>
          <w:sz w:val="24"/>
          <w:szCs w:val="24"/>
        </w:rPr>
      </w:pPr>
      <m:oMathPara>
        <m:oMath>
          <m:r>
            <w:rPr>
              <w:rFonts w:ascii="Cambria Math" w:hAnsi="Cambria Math"/>
              <w:sz w:val="28"/>
              <w:szCs w:val="28"/>
            </w:rPr>
            <m:t>К=</m:t>
          </m:r>
          <m:f>
            <m:fPr>
              <m:ctrlPr>
                <w:rPr>
                  <w:rFonts w:ascii="Cambria Math" w:hAnsi="Cambria Math"/>
                  <w:i/>
                  <w:sz w:val="28"/>
                  <w:szCs w:val="28"/>
                </w:rPr>
              </m:ctrlPr>
            </m:fPr>
            <m:num>
              <m:r>
                <w:rPr>
                  <w:rFonts w:ascii="Cambria Math" w:hAnsi="Cambria Math"/>
                  <w:sz w:val="28"/>
                  <w:szCs w:val="28"/>
                </w:rPr>
                <m:t>525</m:t>
              </m:r>
              <m:sSup>
                <m:sSupPr>
                  <m:ctrlPr>
                    <w:rPr>
                      <w:rFonts w:ascii="Cambria Math" w:hAnsi="Cambria Math"/>
                      <w:i/>
                      <w:sz w:val="28"/>
                      <w:szCs w:val="28"/>
                    </w:rPr>
                  </m:ctrlPr>
                </m:sSupPr>
                <m:e>
                  <m:r>
                    <w:rPr>
                      <w:rFonts w:ascii="Cambria Math" w:hAnsi="Cambria Math"/>
                      <w:sz w:val="28"/>
                      <w:szCs w:val="28"/>
                    </w:rPr>
                    <m:t>В</m:t>
                  </m:r>
                </m:e>
                <m:sup>
                  <m:r>
                    <w:rPr>
                      <w:rFonts w:ascii="Cambria Math" w:hAnsi="Cambria Math"/>
                      <w:sz w:val="28"/>
                      <w:szCs w:val="28"/>
                    </w:rPr>
                    <m:t>0,26</m:t>
                  </m:r>
                </m:sup>
              </m:sSup>
            </m:num>
            <m:den>
              <m:sSup>
                <m:sSupPr>
                  <m:ctrlPr>
                    <w:rPr>
                      <w:rFonts w:ascii="Cambria Math" w:hAnsi="Cambria Math"/>
                      <w:i/>
                      <w:sz w:val="28"/>
                      <w:szCs w:val="28"/>
                    </w:rPr>
                  </m:ctrlPr>
                </m:sSupPr>
                <m:e>
                  <m:r>
                    <w:rPr>
                      <w:rFonts w:ascii="Cambria Math" w:hAnsi="Cambria Math"/>
                      <w:sz w:val="28"/>
                      <w:szCs w:val="28"/>
                    </w:rPr>
                    <m:t>П</m:t>
                  </m:r>
                </m:e>
                <m:sup>
                  <m:r>
                    <w:rPr>
                      <w:rFonts w:ascii="Cambria Math" w:hAnsi="Cambria Math"/>
                      <w:sz w:val="28"/>
                      <w:szCs w:val="28"/>
                    </w:rPr>
                    <m:t>0,62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τ</m:t>
                  </m:r>
                </m:e>
                <m:sup>
                  <m:r>
                    <w:rPr>
                      <w:rFonts w:ascii="Cambria Math" w:hAnsi="Cambria Math"/>
                      <w:sz w:val="28"/>
                      <w:szCs w:val="28"/>
                    </w:rPr>
                    <m:t>0,38</m:t>
                  </m:r>
                </m:sup>
              </m:sSup>
            </m:den>
          </m:f>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s∙a</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0,6ξ</m:t>
                  </m:r>
                </m:num>
                <m:den>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m:t>
              </m:r>
            </m:num>
            <m:den>
              <m:r>
                <w:rPr>
                  <w:rFonts w:ascii="Cambria Math" w:hAnsi="Cambria Math"/>
                  <w:sz w:val="28"/>
                  <w:szCs w:val="28"/>
                </w:rPr>
                <m:t>П</m:t>
              </m:r>
            </m:den>
          </m:f>
        </m:oMath>
      </m:oMathPara>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где </w:t>
      </w:r>
      <w:r w:rsidRPr="00D65622">
        <w:rPr>
          <w:rFonts w:ascii="Times New Roman" w:hAnsi="Times New Roman"/>
          <w:sz w:val="24"/>
          <w:szCs w:val="24"/>
        </w:rPr>
        <w:tab/>
      </w:r>
      <w:proofErr w:type="spellStart"/>
      <w:r w:rsidRPr="00D65622">
        <w:rPr>
          <w:rFonts w:ascii="Times New Roman" w:hAnsi="Times New Roman"/>
          <w:sz w:val="24"/>
          <w:szCs w:val="24"/>
        </w:rPr>
        <w:t>a</w:t>
      </w:r>
      <w:proofErr w:type="spellEnd"/>
      <w:r w:rsidRPr="00D65622">
        <w:rPr>
          <w:rFonts w:ascii="Times New Roman" w:hAnsi="Times New Roman"/>
          <w:sz w:val="24"/>
          <w:szCs w:val="24"/>
        </w:rPr>
        <w:t xml:space="preserve"> – доля годовых отчислений от стоимости сооружения тепловой сети на амортизацию, текущий и капитальный ремонты;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n1 – число часов использования максимума тепловой нагрузки, </w:t>
      </w:r>
      <w:proofErr w:type="gramStart"/>
      <w:r w:rsidRPr="00D65622">
        <w:rPr>
          <w:rFonts w:ascii="Times New Roman" w:hAnsi="Times New Roman"/>
          <w:sz w:val="24"/>
          <w:szCs w:val="24"/>
        </w:rPr>
        <w:t>ч</w:t>
      </w:r>
      <w:proofErr w:type="gramEnd"/>
      <w:r w:rsidRPr="00D65622">
        <w:rPr>
          <w:rFonts w:ascii="Times New Roman" w:hAnsi="Times New Roman"/>
          <w:sz w:val="24"/>
          <w:szCs w:val="24"/>
        </w:rPr>
        <w:t>/год;</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ξ – себестоимость тепла, руб./Гкал.</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Последняя величина (переменная часть удельных эксплуатационных расходов) учитывает стоимость сети, стоимость тепловых потерь и переменную часть стоимости обслуживания.</w:t>
      </w:r>
    </w:p>
    <w:p w:rsidR="00353EB5"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Алгоритм </w:t>
      </w:r>
      <w:proofErr w:type="gramStart"/>
      <w:r w:rsidRPr="00D65622">
        <w:rPr>
          <w:rFonts w:ascii="Times New Roman" w:hAnsi="Times New Roman"/>
          <w:sz w:val="24"/>
          <w:szCs w:val="24"/>
        </w:rPr>
        <w:t>расчета радиуса эффективного теплоснабжения источника тепловой энергии</w:t>
      </w:r>
      <w:proofErr w:type="gramEnd"/>
      <w:r w:rsidRPr="00D65622">
        <w:rPr>
          <w:rFonts w:ascii="Times New Roman" w:hAnsi="Times New Roman"/>
          <w:sz w:val="24"/>
          <w:szCs w:val="24"/>
        </w:rPr>
        <w:t xml:space="preserve"> следующий.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Определяется средняя плотность тепловой нагрузки в зоне действия источника тепловой энергии (Гкал/ч/Га, Гкал/ч/км</w:t>
      </w:r>
      <w:proofErr w:type="gramStart"/>
      <w:r w:rsidRPr="00D65622">
        <w:rPr>
          <w:rFonts w:ascii="Times New Roman" w:hAnsi="Times New Roman"/>
          <w:sz w:val="24"/>
          <w:szCs w:val="24"/>
        </w:rPr>
        <w:t>2</w:t>
      </w:r>
      <w:proofErr w:type="gramEnd"/>
      <w:r w:rsidRPr="00D65622">
        <w:rPr>
          <w:rFonts w:ascii="Times New Roman" w:hAnsi="Times New Roman"/>
          <w:sz w:val="24"/>
          <w:szCs w:val="24"/>
        </w:rPr>
        <w:t xml:space="preserve">). Зона действия источника тепловой энергии условно разбивается на зоны крупных нагрузок с определением их мощности </w:t>
      </w:r>
      <w:proofErr w:type="spellStart"/>
      <w:r w:rsidRPr="00D65622">
        <w:rPr>
          <w:rFonts w:ascii="Times New Roman" w:hAnsi="Times New Roman"/>
          <w:sz w:val="24"/>
          <w:szCs w:val="24"/>
        </w:rPr>
        <w:t>Qi</w:t>
      </w:r>
      <w:proofErr w:type="spellEnd"/>
      <w:r w:rsidRPr="00D65622">
        <w:rPr>
          <w:rFonts w:ascii="Times New Roman" w:hAnsi="Times New Roman"/>
          <w:sz w:val="24"/>
          <w:szCs w:val="24"/>
        </w:rPr>
        <w:t xml:space="preserve"> и усредненного расстояния от источника до условного центра присоединенной нагрузки (</w:t>
      </w:r>
      <w:proofErr w:type="spellStart"/>
      <w:r w:rsidRPr="00D65622">
        <w:rPr>
          <w:rFonts w:ascii="Times New Roman" w:hAnsi="Times New Roman"/>
          <w:sz w:val="24"/>
          <w:szCs w:val="24"/>
        </w:rPr>
        <w:t>Li</w:t>
      </w:r>
      <w:proofErr w:type="spellEnd"/>
      <w:r w:rsidRPr="00D65622">
        <w:rPr>
          <w:rFonts w:ascii="Times New Roman" w:hAnsi="Times New Roman"/>
          <w:sz w:val="24"/>
          <w:szCs w:val="24"/>
        </w:rPr>
        <w:t xml:space="preserve">).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w:t>
      </w:r>
      <w:proofErr w:type="spellStart"/>
      <w:proofErr w:type="gramStart"/>
      <w:r w:rsidRPr="00D65622">
        <w:rPr>
          <w:rFonts w:ascii="Times New Roman" w:hAnsi="Times New Roman"/>
          <w:sz w:val="24"/>
          <w:szCs w:val="24"/>
        </w:rPr>
        <w:t>L</w:t>
      </w:r>
      <w:proofErr w:type="gramEnd"/>
      <w:r w:rsidRPr="00D65622">
        <w:rPr>
          <w:rFonts w:ascii="Times New Roman" w:hAnsi="Times New Roman"/>
          <w:sz w:val="24"/>
          <w:szCs w:val="24"/>
        </w:rPr>
        <w:t>мах</w:t>
      </w:r>
      <w:proofErr w:type="spellEnd"/>
      <w:r w:rsidRPr="00D65622">
        <w:rPr>
          <w:rFonts w:ascii="Times New Roman" w:hAnsi="Times New Roman"/>
          <w:sz w:val="24"/>
          <w:szCs w:val="24"/>
        </w:rPr>
        <w:t xml:space="preserve"> (км). Определяется средний радиус теплоснабжения по системе </w:t>
      </w:r>
      <w:proofErr w:type="spellStart"/>
      <w:proofErr w:type="gramStart"/>
      <w:r w:rsidRPr="00D65622">
        <w:rPr>
          <w:rFonts w:ascii="Times New Roman" w:hAnsi="Times New Roman"/>
          <w:sz w:val="24"/>
          <w:szCs w:val="24"/>
        </w:rPr>
        <w:t>R</w:t>
      </w:r>
      <w:proofErr w:type="gramEnd"/>
      <w:r w:rsidRPr="00D65622">
        <w:rPr>
          <w:rFonts w:ascii="Times New Roman" w:hAnsi="Times New Roman"/>
          <w:sz w:val="24"/>
          <w:szCs w:val="24"/>
        </w:rPr>
        <w:t>ср</w:t>
      </w:r>
      <w:proofErr w:type="spellEnd"/>
      <w:r w:rsidRPr="00D65622">
        <w:rPr>
          <w:rFonts w:ascii="Times New Roman" w:hAnsi="Times New Roman"/>
          <w:sz w:val="24"/>
          <w:szCs w:val="24"/>
        </w:rPr>
        <w:t>. Определяются  переменная и постоянная часть удельных эксплуатационных расходов на транспорт тепла. Вычисляются значения оптимального и предельного   радиуса действия тепловых сетей. Определяется радиус эффективного теплоснабжения.</w:t>
      </w:r>
    </w:p>
    <w:p w:rsidR="00167DD5" w:rsidRPr="00012B53" w:rsidRDefault="00167DD5" w:rsidP="00D65622">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Исходные данные для расчета радиусов эффективного теплоснабжения по каждой системе теплоснабжения </w:t>
      </w:r>
      <w:proofErr w:type="gramStart"/>
      <w:r w:rsidRPr="00012B53">
        <w:rPr>
          <w:rFonts w:ascii="Times New Roman" w:hAnsi="Times New Roman"/>
          <w:sz w:val="24"/>
          <w:szCs w:val="24"/>
        </w:rPr>
        <w:t>г</w:t>
      </w:r>
      <w:proofErr w:type="gramEnd"/>
      <w:r w:rsidRPr="00012B53">
        <w:rPr>
          <w:rFonts w:ascii="Times New Roman" w:hAnsi="Times New Roman"/>
          <w:sz w:val="24"/>
          <w:szCs w:val="24"/>
        </w:rPr>
        <w:t xml:space="preserve">. </w:t>
      </w:r>
      <w:r w:rsidR="00353EB5">
        <w:rPr>
          <w:rFonts w:ascii="Times New Roman" w:hAnsi="Times New Roman"/>
          <w:sz w:val="24"/>
          <w:szCs w:val="24"/>
        </w:rPr>
        <w:t>Пятигорска</w:t>
      </w:r>
      <w:r w:rsidRPr="00012B53">
        <w:rPr>
          <w:rFonts w:ascii="Times New Roman" w:hAnsi="Times New Roman"/>
          <w:sz w:val="24"/>
          <w:szCs w:val="24"/>
        </w:rPr>
        <w:t xml:space="preserve"> приведены в таблице 2.1.</w:t>
      </w:r>
    </w:p>
    <w:p w:rsidR="001671A2" w:rsidRPr="00012B53" w:rsidRDefault="001671A2" w:rsidP="00AD15D6">
      <w:pPr>
        <w:spacing w:before="100" w:beforeAutospacing="1" w:after="0" w:line="240" w:lineRule="auto"/>
        <w:rPr>
          <w:rFonts w:ascii="Times New Roman" w:hAnsi="Times New Roman"/>
          <w:b/>
          <w:bCs/>
          <w:sz w:val="24"/>
          <w:szCs w:val="24"/>
        </w:rPr>
      </w:pPr>
      <w:r w:rsidRPr="001671A2">
        <w:rPr>
          <w:rFonts w:ascii="Times New Roman" w:eastAsia="Times New Roman" w:hAnsi="Times New Roman"/>
          <w:b/>
          <w:bCs/>
          <w:sz w:val="26"/>
          <w:szCs w:val="26"/>
          <w:lang w:eastAsia="ru-RU"/>
        </w:rPr>
        <w:t>Таблица 2.1 -Исходные данные для расчета радиусов эффективного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296"/>
        <w:gridCol w:w="1398"/>
        <w:gridCol w:w="1517"/>
        <w:gridCol w:w="1061"/>
        <w:gridCol w:w="1258"/>
        <w:gridCol w:w="1061"/>
      </w:tblGrid>
      <w:tr w:rsidR="00584920" w:rsidRPr="00224587" w:rsidTr="00AD15D6">
        <w:tc>
          <w:tcPr>
            <w:tcW w:w="2376" w:type="dxa"/>
            <w:vAlign w:val="center"/>
          </w:tcPr>
          <w:p w:rsidR="00AE1C93" w:rsidRPr="00224587" w:rsidRDefault="00AE1C93" w:rsidP="00A63B63">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 xml:space="preserve">Наименование </w:t>
            </w:r>
            <w:proofErr w:type="spellStart"/>
            <w:r w:rsidR="00A63B63">
              <w:rPr>
                <w:rFonts w:ascii="Times New Roman" w:hAnsi="Times New Roman"/>
                <w:sz w:val="20"/>
                <w:szCs w:val="20"/>
              </w:rPr>
              <w:t>теплоисточника</w:t>
            </w:r>
            <w:proofErr w:type="spellEnd"/>
          </w:p>
        </w:tc>
        <w:tc>
          <w:tcPr>
            <w:tcW w:w="1296" w:type="dxa"/>
            <w:vAlign w:val="center"/>
          </w:tcPr>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Площадь</w:t>
            </w:r>
          </w:p>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зоны действия источников тепла, км</w:t>
            </w:r>
            <w:proofErr w:type="gramStart"/>
            <w:r w:rsidRPr="00224587">
              <w:rPr>
                <w:rFonts w:ascii="Times New Roman" w:hAnsi="Times New Roman"/>
                <w:sz w:val="13"/>
                <w:szCs w:val="13"/>
              </w:rPr>
              <w:t>2</w:t>
            </w:r>
            <w:proofErr w:type="gramEnd"/>
          </w:p>
        </w:tc>
        <w:tc>
          <w:tcPr>
            <w:tcW w:w="1398" w:type="dxa"/>
            <w:vAlign w:val="center"/>
          </w:tcPr>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proofErr w:type="spellStart"/>
            <w:r w:rsidRPr="00224587">
              <w:rPr>
                <w:rFonts w:ascii="Times New Roman" w:hAnsi="Times New Roman"/>
                <w:sz w:val="20"/>
                <w:szCs w:val="20"/>
              </w:rPr>
              <w:t>Суммар</w:t>
            </w:r>
            <w:proofErr w:type="spellEnd"/>
            <w:r w:rsidRPr="00224587">
              <w:rPr>
                <w:rFonts w:ascii="Times New Roman" w:hAnsi="Times New Roman"/>
                <w:sz w:val="20"/>
                <w:szCs w:val="20"/>
              </w:rPr>
              <w:t>-</w:t>
            </w:r>
          </w:p>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proofErr w:type="spellStart"/>
            <w:r w:rsidRPr="00224587">
              <w:rPr>
                <w:rFonts w:ascii="Times New Roman" w:hAnsi="Times New Roman"/>
                <w:sz w:val="20"/>
                <w:szCs w:val="20"/>
              </w:rPr>
              <w:t>ная</w:t>
            </w:r>
            <w:proofErr w:type="spellEnd"/>
            <w:r w:rsidRPr="00224587">
              <w:rPr>
                <w:rFonts w:ascii="Times New Roman" w:hAnsi="Times New Roman"/>
                <w:sz w:val="20"/>
                <w:szCs w:val="20"/>
              </w:rPr>
              <w:t xml:space="preserve"> расчетная</w:t>
            </w:r>
          </w:p>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нагрузка,</w:t>
            </w:r>
          </w:p>
          <w:p w:rsidR="00AE1C93" w:rsidRPr="00224587" w:rsidRDefault="00AE1C93" w:rsidP="00224587">
            <w:pPr>
              <w:spacing w:after="0" w:line="240" w:lineRule="auto"/>
              <w:jc w:val="center"/>
              <w:rPr>
                <w:rFonts w:ascii="Times New Roman" w:hAnsi="Times New Roman"/>
                <w:sz w:val="24"/>
                <w:szCs w:val="24"/>
              </w:rPr>
            </w:pPr>
            <w:r w:rsidRPr="00224587">
              <w:rPr>
                <w:rFonts w:ascii="Times New Roman" w:hAnsi="Times New Roman"/>
                <w:sz w:val="20"/>
                <w:szCs w:val="20"/>
              </w:rPr>
              <w:t>Гкал/</w:t>
            </w:r>
            <w:proofErr w:type="gramStart"/>
            <w:r w:rsidRPr="00224587">
              <w:rPr>
                <w:rFonts w:ascii="Times New Roman" w:hAnsi="Times New Roman"/>
                <w:sz w:val="20"/>
                <w:szCs w:val="20"/>
              </w:rPr>
              <w:t>ч</w:t>
            </w:r>
            <w:proofErr w:type="gramEnd"/>
          </w:p>
        </w:tc>
        <w:tc>
          <w:tcPr>
            <w:tcW w:w="1517" w:type="dxa"/>
            <w:vAlign w:val="center"/>
          </w:tcPr>
          <w:p w:rsidR="00AE1C93" w:rsidRPr="00AE1C93" w:rsidRDefault="00584920" w:rsidP="00224587">
            <w:pPr>
              <w:spacing w:after="0" w:line="240" w:lineRule="auto"/>
              <w:jc w:val="center"/>
              <w:rPr>
                <w:rFonts w:ascii="Times New Roman" w:hAnsi="Times New Roman"/>
                <w:sz w:val="24"/>
                <w:szCs w:val="24"/>
              </w:rPr>
            </w:pPr>
            <w:r>
              <w:rPr>
                <w:rFonts w:ascii="Times New Roman" w:hAnsi="Times New Roman"/>
                <w:sz w:val="20"/>
                <w:szCs w:val="20"/>
              </w:rPr>
              <w:t>Число часов использования максимума</w:t>
            </w:r>
          </w:p>
        </w:tc>
        <w:tc>
          <w:tcPr>
            <w:tcW w:w="0" w:type="auto"/>
            <w:vAlign w:val="center"/>
          </w:tcPr>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Расчет-</w:t>
            </w:r>
          </w:p>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proofErr w:type="spellStart"/>
            <w:r>
              <w:rPr>
                <w:rFonts w:ascii="Times New Roman" w:hAnsi="Times New Roman"/>
                <w:sz w:val="20"/>
                <w:szCs w:val="20"/>
              </w:rPr>
              <w:t>н</w:t>
            </w:r>
            <w:r w:rsidRPr="00224587">
              <w:rPr>
                <w:rFonts w:ascii="Times New Roman" w:hAnsi="Times New Roman"/>
                <w:sz w:val="20"/>
                <w:szCs w:val="20"/>
              </w:rPr>
              <w:t>ыйпе</w:t>
            </w:r>
            <w:proofErr w:type="spellEnd"/>
            <w:r w:rsidRPr="00224587">
              <w:rPr>
                <w:rFonts w:ascii="Times New Roman" w:hAnsi="Times New Roman"/>
                <w:sz w:val="20"/>
                <w:szCs w:val="20"/>
              </w:rPr>
              <w:t>-</w:t>
            </w:r>
          </w:p>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proofErr w:type="spellStart"/>
            <w:r w:rsidRPr="00224587">
              <w:rPr>
                <w:rFonts w:ascii="Times New Roman" w:hAnsi="Times New Roman"/>
                <w:sz w:val="20"/>
                <w:szCs w:val="20"/>
              </w:rPr>
              <w:t>репад</w:t>
            </w:r>
            <w:proofErr w:type="spellEnd"/>
          </w:p>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proofErr w:type="spellStart"/>
            <w:proofErr w:type="gramStart"/>
            <w:r w:rsidRPr="00224587">
              <w:rPr>
                <w:rFonts w:ascii="Times New Roman" w:hAnsi="Times New Roman"/>
                <w:sz w:val="20"/>
                <w:szCs w:val="20"/>
              </w:rPr>
              <w:t>темпера-тур</w:t>
            </w:r>
            <w:proofErr w:type="spellEnd"/>
            <w:proofErr w:type="gramEnd"/>
            <w:r w:rsidRPr="00224587">
              <w:rPr>
                <w:rFonts w:ascii="Times New Roman" w:hAnsi="Times New Roman"/>
                <w:sz w:val="20"/>
                <w:szCs w:val="20"/>
              </w:rPr>
              <w:t xml:space="preserve">, </w:t>
            </w:r>
            <w:proofErr w:type="spellStart"/>
            <w:r w:rsidRPr="00224587">
              <w:rPr>
                <w:rFonts w:ascii="Times New Roman" w:hAnsi="Times New Roman"/>
                <w:sz w:val="13"/>
                <w:szCs w:val="13"/>
              </w:rPr>
              <w:t>о</w:t>
            </w:r>
            <w:r w:rsidRPr="00224587">
              <w:rPr>
                <w:rFonts w:ascii="Times New Roman" w:hAnsi="Times New Roman"/>
                <w:sz w:val="20"/>
                <w:szCs w:val="20"/>
              </w:rPr>
              <w:t>С</w:t>
            </w:r>
            <w:proofErr w:type="spellEnd"/>
          </w:p>
        </w:tc>
        <w:tc>
          <w:tcPr>
            <w:tcW w:w="0" w:type="auto"/>
            <w:vAlign w:val="center"/>
          </w:tcPr>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 xml:space="preserve">Стоимость </w:t>
            </w:r>
            <w:proofErr w:type="spellStart"/>
            <w:r w:rsidRPr="00224587">
              <w:rPr>
                <w:rFonts w:ascii="Times New Roman" w:hAnsi="Times New Roman"/>
                <w:sz w:val="20"/>
                <w:szCs w:val="20"/>
              </w:rPr>
              <w:t>электро</w:t>
            </w:r>
            <w:proofErr w:type="spellEnd"/>
            <w:r w:rsidRPr="00224587">
              <w:rPr>
                <w:rFonts w:ascii="Times New Roman" w:hAnsi="Times New Roman"/>
                <w:sz w:val="20"/>
                <w:szCs w:val="20"/>
              </w:rPr>
              <w:t>-</w:t>
            </w:r>
          </w:p>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энергии,</w:t>
            </w:r>
          </w:p>
          <w:p w:rsidR="00AE1C93" w:rsidRPr="00224587" w:rsidRDefault="00AE1C93" w:rsidP="00224587">
            <w:pPr>
              <w:spacing w:after="0" w:line="240" w:lineRule="auto"/>
              <w:jc w:val="center"/>
              <w:rPr>
                <w:rFonts w:ascii="Times New Roman" w:hAnsi="Times New Roman"/>
                <w:sz w:val="24"/>
                <w:szCs w:val="24"/>
              </w:rPr>
            </w:pPr>
            <w:r w:rsidRPr="00224587">
              <w:rPr>
                <w:rFonts w:ascii="Times New Roman" w:hAnsi="Times New Roman"/>
                <w:sz w:val="20"/>
                <w:szCs w:val="20"/>
              </w:rPr>
              <w:t>руб./кВт∙</w:t>
            </w:r>
            <w:proofErr w:type="gramStart"/>
            <w:r w:rsidRPr="00224587">
              <w:rPr>
                <w:rFonts w:ascii="Times New Roman" w:hAnsi="Times New Roman"/>
                <w:sz w:val="20"/>
                <w:szCs w:val="20"/>
              </w:rPr>
              <w:t>ч</w:t>
            </w:r>
            <w:proofErr w:type="gramEnd"/>
          </w:p>
        </w:tc>
        <w:tc>
          <w:tcPr>
            <w:tcW w:w="0" w:type="auto"/>
            <w:vAlign w:val="center"/>
          </w:tcPr>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Средний радиус</w:t>
            </w:r>
          </w:p>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тепло-</w:t>
            </w:r>
          </w:p>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proofErr w:type="spellStart"/>
            <w:r w:rsidRPr="00224587">
              <w:rPr>
                <w:rFonts w:ascii="Times New Roman" w:hAnsi="Times New Roman"/>
                <w:sz w:val="20"/>
                <w:szCs w:val="20"/>
              </w:rPr>
              <w:t>снабже</w:t>
            </w:r>
            <w:proofErr w:type="spellEnd"/>
            <w:r w:rsidRPr="00224587">
              <w:rPr>
                <w:rFonts w:ascii="Times New Roman" w:hAnsi="Times New Roman"/>
                <w:sz w:val="20"/>
                <w:szCs w:val="20"/>
              </w:rPr>
              <w:t>-</w:t>
            </w:r>
          </w:p>
          <w:p w:rsidR="00AE1C93" w:rsidRPr="00224587" w:rsidRDefault="00AE1C93" w:rsidP="00224587">
            <w:pPr>
              <w:spacing w:after="0" w:line="240" w:lineRule="auto"/>
              <w:jc w:val="center"/>
              <w:rPr>
                <w:rFonts w:ascii="Times New Roman" w:hAnsi="Times New Roman"/>
                <w:sz w:val="24"/>
                <w:szCs w:val="24"/>
              </w:rPr>
            </w:pPr>
            <w:proofErr w:type="spellStart"/>
            <w:r w:rsidRPr="00224587">
              <w:rPr>
                <w:rFonts w:ascii="Times New Roman" w:hAnsi="Times New Roman"/>
                <w:sz w:val="20"/>
                <w:szCs w:val="20"/>
              </w:rPr>
              <w:t>ния</w:t>
            </w:r>
            <w:proofErr w:type="spellEnd"/>
            <w:r w:rsidRPr="00224587">
              <w:rPr>
                <w:rFonts w:ascii="Times New Roman" w:hAnsi="Times New Roman"/>
                <w:sz w:val="20"/>
                <w:szCs w:val="20"/>
              </w:rPr>
              <w:t>, км</w:t>
            </w:r>
          </w:p>
        </w:tc>
      </w:tr>
      <w:tr w:rsidR="00584920" w:rsidRPr="001671A2" w:rsidTr="00AD15D6">
        <w:tc>
          <w:tcPr>
            <w:tcW w:w="2376" w:type="dxa"/>
          </w:tcPr>
          <w:p w:rsidR="00AE1C93" w:rsidRPr="001671A2" w:rsidRDefault="00AE1C93" w:rsidP="00E85E51">
            <w:pPr>
              <w:spacing w:after="0" w:line="240" w:lineRule="auto"/>
              <w:jc w:val="both"/>
              <w:rPr>
                <w:rFonts w:ascii="Times New Roman" w:hAnsi="Times New Roman"/>
                <w:sz w:val="20"/>
                <w:szCs w:val="20"/>
              </w:rPr>
            </w:pPr>
            <w:r w:rsidRPr="001671A2">
              <w:rPr>
                <w:rFonts w:ascii="Times New Roman" w:hAnsi="Times New Roman"/>
                <w:color w:val="000000"/>
                <w:sz w:val="20"/>
                <w:szCs w:val="20"/>
              </w:rPr>
              <w:t>Белая Ромашка</w:t>
            </w:r>
            <w:r w:rsidR="00794CDE">
              <w:rPr>
                <w:rFonts w:ascii="Times New Roman" w:hAnsi="Times New Roman"/>
                <w:color w:val="000000"/>
                <w:sz w:val="20"/>
                <w:szCs w:val="20"/>
              </w:rPr>
              <w:t>,</w:t>
            </w:r>
            <w:r w:rsidR="00794CDE">
              <w:rPr>
                <w:rFonts w:ascii="Arial" w:hAnsi="Arial" w:cs="Arial"/>
                <w:sz w:val="16"/>
                <w:szCs w:val="16"/>
              </w:rPr>
              <w:t xml:space="preserve"> ул</w:t>
            </w:r>
            <w:proofErr w:type="gramStart"/>
            <w:r w:rsidR="00794CDE">
              <w:rPr>
                <w:rFonts w:ascii="Arial" w:hAnsi="Arial" w:cs="Arial"/>
                <w:sz w:val="16"/>
                <w:szCs w:val="16"/>
              </w:rPr>
              <w:t>.М</w:t>
            </w:r>
            <w:proofErr w:type="gramEnd"/>
            <w:r w:rsidR="00794CDE">
              <w:rPr>
                <w:rFonts w:ascii="Arial" w:hAnsi="Arial" w:cs="Arial"/>
                <w:sz w:val="16"/>
                <w:szCs w:val="16"/>
              </w:rPr>
              <w:t>осковская,65</w:t>
            </w:r>
          </w:p>
        </w:tc>
        <w:tc>
          <w:tcPr>
            <w:tcW w:w="1296" w:type="dxa"/>
          </w:tcPr>
          <w:p w:rsidR="00AE1C93" w:rsidRPr="001671A2" w:rsidRDefault="00245A59" w:rsidP="00AD15D6">
            <w:pPr>
              <w:spacing w:after="0" w:line="240" w:lineRule="auto"/>
              <w:jc w:val="center"/>
              <w:rPr>
                <w:rFonts w:ascii="Times New Roman" w:hAnsi="Times New Roman"/>
              </w:rPr>
            </w:pPr>
            <w:r>
              <w:rPr>
                <w:rFonts w:ascii="Times New Roman" w:hAnsi="Times New Roman"/>
              </w:rPr>
              <w:t>0,841</w:t>
            </w:r>
            <w:r w:rsidR="00AE1C93" w:rsidRPr="001671A2">
              <w:rPr>
                <w:rFonts w:ascii="Times New Roman" w:hAnsi="Times New Roman"/>
              </w:rPr>
              <w:t>8</w:t>
            </w:r>
          </w:p>
        </w:tc>
        <w:tc>
          <w:tcPr>
            <w:tcW w:w="1398" w:type="dxa"/>
          </w:tcPr>
          <w:p w:rsidR="00AE1C93" w:rsidRPr="001671A2" w:rsidRDefault="00AE1C93" w:rsidP="001A6BBE">
            <w:pPr>
              <w:spacing w:after="0" w:line="240" w:lineRule="auto"/>
              <w:jc w:val="center"/>
              <w:rPr>
                <w:rFonts w:ascii="Times New Roman" w:hAnsi="Times New Roman"/>
              </w:rPr>
            </w:pPr>
            <w:r w:rsidRPr="001671A2">
              <w:rPr>
                <w:rFonts w:ascii="Times New Roman" w:hAnsi="Times New Roman"/>
              </w:rPr>
              <w:t>39,15</w:t>
            </w:r>
          </w:p>
        </w:tc>
        <w:tc>
          <w:tcPr>
            <w:tcW w:w="1517" w:type="dxa"/>
          </w:tcPr>
          <w:p w:rsidR="00AE1C93" w:rsidRPr="001671A2" w:rsidRDefault="00AD15D6" w:rsidP="00AD15D6">
            <w:pPr>
              <w:spacing w:after="0" w:line="240" w:lineRule="auto"/>
              <w:jc w:val="center"/>
              <w:rPr>
                <w:rFonts w:ascii="Times New Roman" w:hAnsi="Times New Roman"/>
              </w:rPr>
            </w:pPr>
            <w:r>
              <w:rPr>
                <w:rFonts w:ascii="Times New Roman" w:hAnsi="Times New Roman"/>
              </w:rPr>
              <w:t>120</w:t>
            </w:r>
          </w:p>
        </w:tc>
        <w:tc>
          <w:tcPr>
            <w:tcW w:w="0" w:type="auto"/>
          </w:tcPr>
          <w:p w:rsidR="00AE1C93" w:rsidRPr="001671A2" w:rsidRDefault="00AE1C93" w:rsidP="005A397B">
            <w:pPr>
              <w:spacing w:after="0" w:line="240" w:lineRule="auto"/>
              <w:jc w:val="center"/>
              <w:rPr>
                <w:rFonts w:ascii="Times New Roman" w:hAnsi="Times New Roman"/>
              </w:rPr>
            </w:pPr>
            <w:r w:rsidRPr="001671A2">
              <w:rPr>
                <w:rFonts w:ascii="Times New Roman" w:hAnsi="Times New Roman"/>
              </w:rPr>
              <w:t>45</w:t>
            </w:r>
          </w:p>
        </w:tc>
        <w:tc>
          <w:tcPr>
            <w:tcW w:w="0" w:type="auto"/>
          </w:tcPr>
          <w:p w:rsidR="00AE1C93" w:rsidRPr="001671A2" w:rsidRDefault="00D2249A" w:rsidP="00AD15D6">
            <w:pPr>
              <w:spacing w:after="0" w:line="240" w:lineRule="auto"/>
              <w:jc w:val="center"/>
              <w:rPr>
                <w:rFonts w:ascii="Times New Roman" w:hAnsi="Times New Roman"/>
              </w:rPr>
            </w:pPr>
            <w:r>
              <w:rPr>
                <w:rFonts w:ascii="Times New Roman" w:hAnsi="Times New Roman"/>
              </w:rPr>
              <w:t>3,39</w:t>
            </w:r>
          </w:p>
        </w:tc>
        <w:tc>
          <w:tcPr>
            <w:tcW w:w="0" w:type="auto"/>
          </w:tcPr>
          <w:p w:rsidR="00AE1C93" w:rsidRPr="001671A2" w:rsidRDefault="0047235B" w:rsidP="00FF59FB">
            <w:pPr>
              <w:spacing w:after="0" w:line="240" w:lineRule="auto"/>
              <w:jc w:val="both"/>
              <w:rPr>
                <w:rFonts w:ascii="Times New Roman" w:hAnsi="Times New Roman"/>
              </w:rPr>
            </w:pPr>
            <w:r>
              <w:rPr>
                <w:rFonts w:ascii="Times New Roman" w:hAnsi="Times New Roman"/>
              </w:rPr>
              <w:t>0,</w:t>
            </w:r>
            <w:r w:rsidR="00FF59FB">
              <w:rPr>
                <w:rFonts w:ascii="Times New Roman" w:hAnsi="Times New Roman"/>
              </w:rPr>
              <w:t>82</w:t>
            </w:r>
            <w:r>
              <w:rPr>
                <w:rFonts w:ascii="Times New Roman" w:hAnsi="Times New Roman"/>
              </w:rPr>
              <w:t>6</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Мотель</w:t>
            </w:r>
            <w:r>
              <w:rPr>
                <w:rFonts w:ascii="Times New Roman" w:hAnsi="Times New Roman"/>
                <w:color w:val="000000"/>
                <w:sz w:val="20"/>
                <w:szCs w:val="20"/>
              </w:rPr>
              <w:t>, ул. 295 Стрелковой Дивизии,3</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0,813</w:t>
            </w:r>
            <w:r w:rsidR="00AD15D6" w:rsidRPr="001671A2">
              <w:rPr>
                <w:rFonts w:ascii="Times New Roman" w:hAnsi="Times New Roman"/>
              </w:rPr>
              <w:t>4</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35,47</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FF59FB">
            <w:pPr>
              <w:spacing w:after="0" w:line="240" w:lineRule="auto"/>
              <w:jc w:val="both"/>
              <w:rPr>
                <w:rFonts w:ascii="Times New Roman" w:hAnsi="Times New Roman"/>
              </w:rPr>
            </w:pPr>
            <w:r>
              <w:rPr>
                <w:rFonts w:ascii="Times New Roman" w:hAnsi="Times New Roman"/>
              </w:rPr>
              <w:t>0,</w:t>
            </w:r>
            <w:r w:rsidR="00FF59FB">
              <w:rPr>
                <w:rFonts w:ascii="Times New Roman" w:hAnsi="Times New Roman"/>
              </w:rPr>
              <w:t>56</w:t>
            </w:r>
            <w:r>
              <w:rPr>
                <w:rFonts w:ascii="Times New Roman" w:hAnsi="Times New Roman"/>
              </w:rPr>
              <w:t>7</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proofErr w:type="spellStart"/>
            <w:r w:rsidRPr="001671A2">
              <w:rPr>
                <w:rFonts w:ascii="Times New Roman" w:hAnsi="Times New Roman"/>
                <w:color w:val="000000"/>
                <w:sz w:val="20"/>
                <w:szCs w:val="20"/>
              </w:rPr>
              <w:t>М-н</w:t>
            </w:r>
            <w:proofErr w:type="spellEnd"/>
            <w:r w:rsidRPr="001671A2">
              <w:rPr>
                <w:rFonts w:ascii="Times New Roman" w:hAnsi="Times New Roman"/>
                <w:color w:val="000000"/>
                <w:sz w:val="20"/>
                <w:szCs w:val="20"/>
              </w:rPr>
              <w:t xml:space="preserve"> </w:t>
            </w:r>
            <w:proofErr w:type="spellStart"/>
            <w:r w:rsidRPr="001671A2">
              <w:rPr>
                <w:rFonts w:ascii="Times New Roman" w:hAnsi="Times New Roman"/>
                <w:color w:val="000000"/>
                <w:sz w:val="20"/>
                <w:szCs w:val="20"/>
              </w:rPr>
              <w:t>Бештау</w:t>
            </w:r>
            <w:proofErr w:type="gramStart"/>
            <w:r>
              <w:rPr>
                <w:rFonts w:ascii="Times New Roman" w:hAnsi="Times New Roman"/>
                <w:color w:val="000000"/>
                <w:sz w:val="20"/>
                <w:szCs w:val="20"/>
              </w:rPr>
              <w:t>,у</w:t>
            </w:r>
            <w:proofErr w:type="gramEnd"/>
            <w:r>
              <w:rPr>
                <w:rFonts w:ascii="Times New Roman" w:hAnsi="Times New Roman"/>
                <w:color w:val="000000"/>
                <w:sz w:val="20"/>
                <w:szCs w:val="20"/>
              </w:rPr>
              <w:t>л</w:t>
            </w:r>
            <w:proofErr w:type="spellEnd"/>
            <w:r>
              <w:rPr>
                <w:rFonts w:ascii="Times New Roman" w:hAnsi="Times New Roman"/>
                <w:color w:val="000000"/>
                <w:sz w:val="20"/>
                <w:szCs w:val="20"/>
              </w:rPr>
              <w:t>. Адмиральского,4</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0,911</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40,92</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FF59FB">
            <w:pPr>
              <w:spacing w:after="0" w:line="240" w:lineRule="auto"/>
              <w:jc w:val="both"/>
              <w:rPr>
                <w:rFonts w:ascii="Times New Roman" w:hAnsi="Times New Roman"/>
              </w:rPr>
            </w:pPr>
            <w:r>
              <w:rPr>
                <w:rFonts w:ascii="Times New Roman" w:hAnsi="Times New Roman"/>
              </w:rPr>
              <w:t>0,</w:t>
            </w:r>
            <w:r w:rsidR="00FF59FB">
              <w:rPr>
                <w:rFonts w:ascii="Times New Roman" w:hAnsi="Times New Roman"/>
              </w:rPr>
              <w:t>83</w:t>
            </w:r>
            <w:r>
              <w:rPr>
                <w:rFonts w:ascii="Times New Roman" w:hAnsi="Times New Roman"/>
              </w:rPr>
              <w:t>4</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Дом Советов</w:t>
            </w:r>
            <w:r>
              <w:rPr>
                <w:rFonts w:ascii="Times New Roman" w:hAnsi="Times New Roman"/>
                <w:color w:val="000000"/>
                <w:sz w:val="20"/>
                <w:szCs w:val="20"/>
              </w:rPr>
              <w:t>, ул. К.Хетагурова,7</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0,574</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13,795</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FF59FB" w:rsidP="00FF59FB">
            <w:pPr>
              <w:spacing w:after="0" w:line="240" w:lineRule="auto"/>
              <w:jc w:val="both"/>
              <w:rPr>
                <w:rFonts w:ascii="Times New Roman" w:hAnsi="Times New Roman"/>
              </w:rPr>
            </w:pPr>
            <w:r>
              <w:rPr>
                <w:rFonts w:ascii="Times New Roman" w:hAnsi="Times New Roman"/>
              </w:rPr>
              <w:t>0</w:t>
            </w:r>
            <w:r w:rsidR="00AD15D6">
              <w:rPr>
                <w:rFonts w:ascii="Times New Roman" w:hAnsi="Times New Roman"/>
              </w:rPr>
              <w:t>,</w:t>
            </w:r>
            <w:r>
              <w:rPr>
                <w:rFonts w:ascii="Times New Roman" w:hAnsi="Times New Roman"/>
              </w:rPr>
              <w:t>9</w:t>
            </w:r>
            <w:r w:rsidR="00AD15D6">
              <w:rPr>
                <w:rFonts w:ascii="Times New Roman" w:hAnsi="Times New Roman"/>
              </w:rPr>
              <w:t>81</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Новая Оранжерея</w:t>
            </w:r>
            <w:r>
              <w:rPr>
                <w:rFonts w:ascii="Times New Roman" w:hAnsi="Times New Roman"/>
                <w:color w:val="000000"/>
                <w:sz w:val="20"/>
                <w:szCs w:val="20"/>
              </w:rPr>
              <w:t>, ул. Пестова,36</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0,593</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31,92</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FF59FB" w:rsidP="00224587">
            <w:pPr>
              <w:spacing w:after="0" w:line="240" w:lineRule="auto"/>
              <w:jc w:val="both"/>
              <w:rPr>
                <w:rFonts w:ascii="Times New Roman" w:hAnsi="Times New Roman"/>
              </w:rPr>
            </w:pPr>
            <w:r>
              <w:rPr>
                <w:rFonts w:ascii="Times New Roman" w:hAnsi="Times New Roman"/>
              </w:rPr>
              <w:t>1</w:t>
            </w:r>
            <w:r w:rsidR="00AD15D6">
              <w:rPr>
                <w:rFonts w:ascii="Times New Roman" w:hAnsi="Times New Roman"/>
              </w:rPr>
              <w:t>,826</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 xml:space="preserve">Фирма </w:t>
            </w:r>
            <w:proofErr w:type="spellStart"/>
            <w:r w:rsidRPr="001671A2">
              <w:rPr>
                <w:rFonts w:ascii="Times New Roman" w:hAnsi="Times New Roman"/>
                <w:color w:val="000000"/>
                <w:sz w:val="20"/>
                <w:szCs w:val="20"/>
              </w:rPr>
              <w:t>Кавказ</w:t>
            </w:r>
            <w:proofErr w:type="gramStart"/>
            <w:r>
              <w:rPr>
                <w:rFonts w:ascii="Times New Roman" w:hAnsi="Times New Roman"/>
                <w:color w:val="000000"/>
                <w:sz w:val="20"/>
                <w:szCs w:val="20"/>
              </w:rPr>
              <w:t>,у</w:t>
            </w:r>
            <w:proofErr w:type="gramEnd"/>
            <w:r>
              <w:rPr>
                <w:rFonts w:ascii="Times New Roman" w:hAnsi="Times New Roman"/>
                <w:color w:val="000000"/>
                <w:sz w:val="20"/>
                <w:szCs w:val="20"/>
              </w:rPr>
              <w:t>л</w:t>
            </w:r>
            <w:proofErr w:type="spellEnd"/>
            <w:r>
              <w:rPr>
                <w:rFonts w:ascii="Times New Roman" w:hAnsi="Times New Roman"/>
                <w:color w:val="000000"/>
                <w:sz w:val="20"/>
                <w:szCs w:val="20"/>
              </w:rPr>
              <w:t>. Ермолова,12а</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0,058</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3,243</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FF59FB">
            <w:pPr>
              <w:spacing w:after="0" w:line="240" w:lineRule="auto"/>
              <w:jc w:val="both"/>
              <w:rPr>
                <w:rFonts w:ascii="Times New Roman" w:hAnsi="Times New Roman"/>
              </w:rPr>
            </w:pPr>
            <w:r>
              <w:rPr>
                <w:rFonts w:ascii="Times New Roman" w:hAnsi="Times New Roman"/>
              </w:rPr>
              <w:t>0,</w:t>
            </w:r>
            <w:r w:rsidR="00FF59FB">
              <w:rPr>
                <w:rFonts w:ascii="Times New Roman" w:hAnsi="Times New Roman"/>
              </w:rPr>
              <w:t>34</w:t>
            </w:r>
            <w:r>
              <w:rPr>
                <w:rFonts w:ascii="Times New Roman" w:hAnsi="Times New Roman"/>
              </w:rPr>
              <w:t>5</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proofErr w:type="spellStart"/>
            <w:r w:rsidRPr="001671A2">
              <w:rPr>
                <w:rFonts w:ascii="Times New Roman" w:hAnsi="Times New Roman"/>
                <w:color w:val="000000"/>
                <w:sz w:val="20"/>
                <w:szCs w:val="20"/>
              </w:rPr>
              <w:t>Трам-парк</w:t>
            </w:r>
            <w:proofErr w:type="spellEnd"/>
            <w:r w:rsidRPr="001671A2">
              <w:rPr>
                <w:rFonts w:ascii="Times New Roman" w:hAnsi="Times New Roman"/>
                <w:color w:val="000000"/>
                <w:sz w:val="20"/>
                <w:szCs w:val="20"/>
              </w:rPr>
              <w:t xml:space="preserve"> Скачки</w:t>
            </w:r>
            <w:r>
              <w:rPr>
                <w:rFonts w:ascii="Times New Roman" w:hAnsi="Times New Roman"/>
                <w:color w:val="000000"/>
                <w:sz w:val="20"/>
                <w:szCs w:val="20"/>
              </w:rPr>
              <w:t>, ул. Тольятти,154</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0,0432</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4,11</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FF59FB">
            <w:pPr>
              <w:spacing w:after="0" w:line="240" w:lineRule="auto"/>
              <w:jc w:val="both"/>
              <w:rPr>
                <w:rFonts w:ascii="Times New Roman" w:hAnsi="Times New Roman"/>
              </w:rPr>
            </w:pPr>
            <w:r>
              <w:rPr>
                <w:rFonts w:ascii="Times New Roman" w:hAnsi="Times New Roman"/>
              </w:rPr>
              <w:t>0,</w:t>
            </w:r>
            <w:r w:rsidR="00FF59FB">
              <w:rPr>
                <w:rFonts w:ascii="Times New Roman" w:hAnsi="Times New Roman"/>
              </w:rPr>
              <w:t>43</w:t>
            </w:r>
            <w:r>
              <w:rPr>
                <w:rFonts w:ascii="Times New Roman" w:hAnsi="Times New Roman"/>
              </w:rPr>
              <w:t>5</w:t>
            </w:r>
          </w:p>
        </w:tc>
      </w:tr>
      <w:tr w:rsidR="00AD15D6" w:rsidRPr="001671A2" w:rsidTr="00AD15D6">
        <w:tc>
          <w:tcPr>
            <w:tcW w:w="2376" w:type="dxa"/>
          </w:tcPr>
          <w:p w:rsidR="00AD15D6"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lastRenderedPageBreak/>
              <w:t>Д/сад 37</w:t>
            </w:r>
            <w:r>
              <w:rPr>
                <w:rFonts w:ascii="Times New Roman" w:hAnsi="Times New Roman"/>
                <w:color w:val="000000"/>
                <w:sz w:val="20"/>
                <w:szCs w:val="20"/>
              </w:rPr>
              <w:t>, ул. К. Хетагурова,68</w:t>
            </w:r>
          </w:p>
          <w:p w:rsidR="00AD15D6" w:rsidRPr="001671A2" w:rsidRDefault="00AD15D6" w:rsidP="00224587">
            <w:pPr>
              <w:spacing w:after="0" w:line="240" w:lineRule="auto"/>
              <w:jc w:val="both"/>
              <w:rPr>
                <w:rFonts w:ascii="Times New Roman" w:hAnsi="Times New Roman"/>
                <w:color w:val="000000"/>
                <w:sz w:val="20"/>
                <w:szCs w:val="20"/>
              </w:rPr>
            </w:pP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0,0099</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1,61</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FF59FB">
            <w:pPr>
              <w:spacing w:after="0" w:line="240" w:lineRule="auto"/>
              <w:jc w:val="both"/>
              <w:rPr>
                <w:rFonts w:ascii="Times New Roman" w:hAnsi="Times New Roman"/>
              </w:rPr>
            </w:pPr>
            <w:r>
              <w:rPr>
                <w:rFonts w:ascii="Times New Roman" w:hAnsi="Times New Roman"/>
              </w:rPr>
              <w:t>0,</w:t>
            </w:r>
            <w:r w:rsidR="00FF59FB">
              <w:rPr>
                <w:rFonts w:ascii="Times New Roman" w:hAnsi="Times New Roman"/>
              </w:rPr>
              <w:t>29</w:t>
            </w:r>
            <w:r>
              <w:rPr>
                <w:rFonts w:ascii="Times New Roman" w:hAnsi="Times New Roman"/>
              </w:rPr>
              <w:t>1</w:t>
            </w:r>
          </w:p>
        </w:tc>
      </w:tr>
      <w:tr w:rsidR="00AD15D6" w:rsidRPr="001671A2" w:rsidTr="00AD15D6">
        <w:tc>
          <w:tcPr>
            <w:tcW w:w="2376" w:type="dxa"/>
          </w:tcPr>
          <w:p w:rsidR="00AD15D6" w:rsidRPr="001671A2" w:rsidRDefault="00AD15D6" w:rsidP="00C61ED4">
            <w:pPr>
              <w:spacing w:after="0" w:line="240" w:lineRule="auto"/>
              <w:jc w:val="both"/>
              <w:rPr>
                <w:rFonts w:ascii="Times New Roman" w:hAnsi="Times New Roman"/>
                <w:color w:val="000000"/>
                <w:sz w:val="20"/>
                <w:szCs w:val="20"/>
              </w:rPr>
            </w:pPr>
            <w:proofErr w:type="spellStart"/>
            <w:r w:rsidRPr="001671A2">
              <w:rPr>
                <w:rFonts w:ascii="Times New Roman" w:hAnsi="Times New Roman"/>
                <w:color w:val="000000"/>
                <w:sz w:val="20"/>
                <w:szCs w:val="20"/>
              </w:rPr>
              <w:t>Тур</w:t>
            </w:r>
            <w:r>
              <w:rPr>
                <w:rFonts w:ascii="Times New Roman" w:hAnsi="Times New Roman"/>
                <w:color w:val="000000"/>
                <w:sz w:val="20"/>
                <w:szCs w:val="20"/>
              </w:rPr>
              <w:t>-</w:t>
            </w:r>
            <w:r w:rsidRPr="001671A2">
              <w:rPr>
                <w:rFonts w:ascii="Times New Roman" w:hAnsi="Times New Roman"/>
                <w:color w:val="000000"/>
                <w:sz w:val="20"/>
                <w:szCs w:val="20"/>
              </w:rPr>
              <w:t>компл</w:t>
            </w:r>
            <w:proofErr w:type="spellEnd"/>
            <w:r w:rsidRPr="001671A2">
              <w:rPr>
                <w:rFonts w:ascii="Times New Roman" w:hAnsi="Times New Roman"/>
                <w:color w:val="000000"/>
                <w:sz w:val="20"/>
                <w:szCs w:val="20"/>
              </w:rPr>
              <w:t xml:space="preserve">. </w:t>
            </w:r>
            <w:proofErr w:type="gramStart"/>
            <w:r w:rsidRPr="001671A2">
              <w:rPr>
                <w:rFonts w:ascii="Times New Roman" w:hAnsi="Times New Roman"/>
                <w:color w:val="000000"/>
                <w:sz w:val="20"/>
                <w:szCs w:val="20"/>
              </w:rPr>
              <w:t>Озерный</w:t>
            </w:r>
            <w:proofErr w:type="gramEnd"/>
            <w:r w:rsidRPr="001671A2">
              <w:rPr>
                <w:rFonts w:ascii="Times New Roman" w:hAnsi="Times New Roman"/>
                <w:color w:val="000000"/>
                <w:sz w:val="20"/>
                <w:szCs w:val="20"/>
              </w:rPr>
              <w:t>»</w:t>
            </w:r>
            <w:r>
              <w:rPr>
                <w:rFonts w:ascii="Times New Roman" w:hAnsi="Times New Roman"/>
                <w:color w:val="000000"/>
                <w:sz w:val="20"/>
                <w:szCs w:val="20"/>
              </w:rPr>
              <w:t>, ул. Егоршина,5</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0,062</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2,76</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25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FF59FB">
            <w:pPr>
              <w:spacing w:after="0" w:line="240" w:lineRule="auto"/>
              <w:jc w:val="both"/>
              <w:rPr>
                <w:rFonts w:ascii="Times New Roman" w:hAnsi="Times New Roman"/>
              </w:rPr>
            </w:pPr>
            <w:r>
              <w:rPr>
                <w:rFonts w:ascii="Times New Roman" w:hAnsi="Times New Roman"/>
              </w:rPr>
              <w:t>0,</w:t>
            </w:r>
            <w:r w:rsidR="00FF59FB">
              <w:rPr>
                <w:rFonts w:ascii="Times New Roman" w:hAnsi="Times New Roman"/>
              </w:rPr>
              <w:t>18</w:t>
            </w:r>
            <w:r>
              <w:rPr>
                <w:rFonts w:ascii="Times New Roman" w:hAnsi="Times New Roman"/>
              </w:rPr>
              <w:t>9</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Pr>
                <w:rFonts w:ascii="Times New Roman" w:hAnsi="Times New Roman"/>
                <w:color w:val="000000"/>
                <w:sz w:val="20"/>
                <w:szCs w:val="20"/>
              </w:rPr>
              <w:t>Пр</w:t>
            </w:r>
            <w:proofErr w:type="gramStart"/>
            <w:r>
              <w:rPr>
                <w:rFonts w:ascii="Times New Roman" w:hAnsi="Times New Roman"/>
                <w:color w:val="000000"/>
                <w:sz w:val="20"/>
                <w:szCs w:val="20"/>
              </w:rPr>
              <w:t>.</w:t>
            </w:r>
            <w:r w:rsidRPr="001671A2">
              <w:rPr>
                <w:rFonts w:ascii="Times New Roman" w:hAnsi="Times New Roman"/>
                <w:color w:val="000000"/>
                <w:sz w:val="20"/>
                <w:szCs w:val="20"/>
              </w:rPr>
              <w:t>К</w:t>
            </w:r>
            <w:proofErr w:type="gramEnd"/>
            <w:r w:rsidRPr="001671A2">
              <w:rPr>
                <w:rFonts w:ascii="Times New Roman" w:hAnsi="Times New Roman"/>
                <w:color w:val="000000"/>
                <w:sz w:val="20"/>
                <w:szCs w:val="20"/>
              </w:rPr>
              <w:t>алинина,42</w:t>
            </w:r>
            <w:r>
              <w:rPr>
                <w:rFonts w:ascii="Times New Roman" w:hAnsi="Times New Roman"/>
                <w:color w:val="000000"/>
                <w:sz w:val="20"/>
                <w:szCs w:val="20"/>
              </w:rPr>
              <w:t>а</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0,029</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2,11</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25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224587">
            <w:pPr>
              <w:spacing w:after="0" w:line="240" w:lineRule="auto"/>
              <w:jc w:val="both"/>
              <w:rPr>
                <w:rFonts w:ascii="Times New Roman" w:hAnsi="Times New Roman"/>
              </w:rPr>
            </w:pPr>
            <w:r>
              <w:rPr>
                <w:rFonts w:ascii="Times New Roman" w:hAnsi="Times New Roman"/>
              </w:rPr>
              <w:t>0,140</w:t>
            </w:r>
          </w:p>
        </w:tc>
      </w:tr>
      <w:tr w:rsidR="00AD15D6" w:rsidRPr="001671A2" w:rsidTr="00AD15D6">
        <w:tc>
          <w:tcPr>
            <w:tcW w:w="2376" w:type="dxa"/>
          </w:tcPr>
          <w:p w:rsidR="00AD15D6" w:rsidRPr="001671A2" w:rsidRDefault="00AD15D6" w:rsidP="007D4D0E">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БАМ-1576</w:t>
            </w:r>
            <w:r>
              <w:rPr>
                <w:rFonts w:ascii="Times New Roman" w:hAnsi="Times New Roman"/>
                <w:color w:val="000000"/>
                <w:sz w:val="20"/>
                <w:szCs w:val="20"/>
              </w:rPr>
              <w:t>, ул. Тольятти,1</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0,011</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1,25</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25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3,79</w:t>
            </w:r>
          </w:p>
        </w:tc>
        <w:tc>
          <w:tcPr>
            <w:tcW w:w="0" w:type="auto"/>
          </w:tcPr>
          <w:p w:rsidR="00AD15D6" w:rsidRPr="001671A2" w:rsidRDefault="00AD15D6" w:rsidP="004F7561">
            <w:pPr>
              <w:spacing w:after="0" w:line="240" w:lineRule="auto"/>
              <w:jc w:val="both"/>
              <w:rPr>
                <w:rFonts w:ascii="Times New Roman" w:hAnsi="Times New Roman"/>
              </w:rPr>
            </w:pPr>
            <w:r>
              <w:rPr>
                <w:rFonts w:ascii="Times New Roman" w:hAnsi="Times New Roman"/>
              </w:rPr>
              <w:t>0,</w:t>
            </w:r>
            <w:r w:rsidR="004F7561">
              <w:rPr>
                <w:rFonts w:ascii="Times New Roman" w:hAnsi="Times New Roman"/>
              </w:rPr>
              <w:t>27</w:t>
            </w:r>
            <w:r>
              <w:rPr>
                <w:rFonts w:ascii="Times New Roman" w:hAnsi="Times New Roman"/>
              </w:rPr>
              <w:t>5</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Ст. Константиновская</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0,279</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3,54</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3,79</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561</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Детская больница</w:t>
            </w:r>
            <w:r>
              <w:rPr>
                <w:rFonts w:ascii="Times New Roman" w:hAnsi="Times New Roman"/>
                <w:color w:val="000000"/>
                <w:sz w:val="20"/>
                <w:szCs w:val="20"/>
              </w:rPr>
              <w:t>, ул. Пушкинская,4</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0,127</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2,48</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187</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РКМ</w:t>
            </w:r>
            <w:r>
              <w:rPr>
                <w:rFonts w:ascii="Times New Roman" w:hAnsi="Times New Roman"/>
                <w:color w:val="000000"/>
                <w:sz w:val="20"/>
                <w:szCs w:val="20"/>
              </w:rPr>
              <w:t>, ул.40 лет Октября,27</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0,018</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3,44</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4F7561" w:rsidP="004F7561">
            <w:pPr>
              <w:spacing w:after="0" w:line="240" w:lineRule="auto"/>
              <w:rPr>
                <w:rFonts w:ascii="Times New Roman" w:hAnsi="Times New Roman"/>
              </w:rPr>
            </w:pPr>
            <w:r>
              <w:rPr>
                <w:rFonts w:ascii="Times New Roman" w:hAnsi="Times New Roman"/>
              </w:rPr>
              <w:t>0,184</w:t>
            </w:r>
          </w:p>
        </w:tc>
      </w:tr>
      <w:tr w:rsidR="00AD15D6" w:rsidRPr="001671A2" w:rsidTr="00AD15D6">
        <w:tc>
          <w:tcPr>
            <w:tcW w:w="2376" w:type="dxa"/>
          </w:tcPr>
          <w:p w:rsidR="00AD15D6" w:rsidRPr="007070D1" w:rsidRDefault="00AD15D6" w:rsidP="00224587">
            <w:pPr>
              <w:spacing w:after="0" w:line="240" w:lineRule="auto"/>
              <w:jc w:val="both"/>
              <w:rPr>
                <w:rFonts w:ascii="Times New Roman" w:hAnsi="Times New Roman"/>
                <w:color w:val="000000"/>
                <w:sz w:val="20"/>
                <w:szCs w:val="20"/>
              </w:rPr>
            </w:pPr>
            <w:r w:rsidRPr="007070D1">
              <w:rPr>
                <w:rFonts w:ascii="Times New Roman" w:hAnsi="Times New Roman"/>
                <w:color w:val="000000"/>
                <w:sz w:val="20"/>
                <w:szCs w:val="20"/>
              </w:rPr>
              <w:t>Баня №5, ул. Набережная,1</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0,0996</w:t>
            </w:r>
          </w:p>
        </w:tc>
        <w:tc>
          <w:tcPr>
            <w:tcW w:w="1398" w:type="dxa"/>
          </w:tcPr>
          <w:p w:rsidR="00AD15D6" w:rsidRPr="001671A2" w:rsidRDefault="00AD15D6" w:rsidP="001A6BBE">
            <w:pPr>
              <w:spacing w:after="0" w:line="240" w:lineRule="auto"/>
              <w:jc w:val="center"/>
              <w:rPr>
                <w:rFonts w:ascii="Times New Roman" w:hAnsi="Times New Roman"/>
              </w:rPr>
            </w:pPr>
            <w:r>
              <w:rPr>
                <w:rFonts w:ascii="Times New Roman" w:hAnsi="Times New Roman"/>
              </w:rPr>
              <w:t>3,4</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68</w:t>
            </w:r>
            <w:r>
              <w:rPr>
                <w:rFonts w:ascii="Times New Roman" w:hAnsi="Times New Roman"/>
              </w:rPr>
              <w:t>7</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Привольное</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0,18</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0,526</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25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3,79</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356</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Pr>
                <w:rFonts w:ascii="Times New Roman" w:hAnsi="Times New Roman"/>
                <w:color w:val="000000"/>
                <w:sz w:val="20"/>
                <w:szCs w:val="20"/>
              </w:rPr>
              <w:t>ул</w:t>
            </w:r>
            <w:proofErr w:type="gramStart"/>
            <w:r>
              <w:rPr>
                <w:rFonts w:ascii="Times New Roman" w:hAnsi="Times New Roman"/>
                <w:color w:val="000000"/>
                <w:sz w:val="20"/>
                <w:szCs w:val="20"/>
              </w:rPr>
              <w:t>.</w:t>
            </w:r>
            <w:r w:rsidRPr="001671A2">
              <w:rPr>
                <w:rFonts w:ascii="Times New Roman" w:hAnsi="Times New Roman"/>
                <w:color w:val="000000"/>
                <w:sz w:val="20"/>
                <w:szCs w:val="20"/>
              </w:rPr>
              <w:t>Ч</w:t>
            </w:r>
            <w:proofErr w:type="gramEnd"/>
            <w:r w:rsidRPr="001671A2">
              <w:rPr>
                <w:rFonts w:ascii="Times New Roman" w:hAnsi="Times New Roman"/>
                <w:color w:val="000000"/>
                <w:sz w:val="20"/>
                <w:szCs w:val="20"/>
              </w:rPr>
              <w:t>апаева,36</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0,035</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0,91</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212</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ПЦВС</w:t>
            </w:r>
            <w:r>
              <w:rPr>
                <w:rFonts w:ascii="Times New Roman" w:hAnsi="Times New Roman"/>
                <w:color w:val="000000"/>
                <w:sz w:val="20"/>
                <w:szCs w:val="20"/>
              </w:rPr>
              <w:t>, Солдатский проезд,2</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0,189</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7,84</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3,79</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398</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ВАО Интурист</w:t>
            </w:r>
            <w:r>
              <w:rPr>
                <w:rFonts w:ascii="Times New Roman" w:hAnsi="Times New Roman"/>
                <w:color w:val="000000"/>
                <w:sz w:val="20"/>
                <w:szCs w:val="20"/>
              </w:rPr>
              <w:t>, ул. Огородная,39</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0,014</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2,12</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25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311</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Крайнего,2</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0,066</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6,07</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25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3,79</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482</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proofErr w:type="spellStart"/>
            <w:r w:rsidRPr="001671A2">
              <w:rPr>
                <w:rFonts w:ascii="Times New Roman" w:hAnsi="Times New Roman"/>
                <w:color w:val="000000"/>
                <w:sz w:val="20"/>
                <w:szCs w:val="20"/>
              </w:rPr>
              <w:t>Нижнеподкумский</w:t>
            </w:r>
            <w:proofErr w:type="spellEnd"/>
            <w:r>
              <w:rPr>
                <w:rFonts w:ascii="Times New Roman" w:hAnsi="Times New Roman"/>
                <w:color w:val="000000"/>
                <w:sz w:val="20"/>
                <w:szCs w:val="20"/>
              </w:rPr>
              <w:t xml:space="preserve">, ул. </w:t>
            </w:r>
            <w:proofErr w:type="spellStart"/>
            <w:r>
              <w:rPr>
                <w:rFonts w:ascii="Times New Roman" w:hAnsi="Times New Roman"/>
                <w:color w:val="000000"/>
                <w:sz w:val="20"/>
                <w:szCs w:val="20"/>
              </w:rPr>
              <w:t>Зубалова</w:t>
            </w:r>
            <w:proofErr w:type="spellEnd"/>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0,0055</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0,35</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7455F5">
            <w:pPr>
              <w:spacing w:after="0" w:line="240" w:lineRule="auto"/>
              <w:jc w:val="center"/>
              <w:rPr>
                <w:rFonts w:ascii="Times New Roman" w:hAnsi="Times New Roman"/>
              </w:rPr>
            </w:pPr>
            <w:r w:rsidRPr="001671A2">
              <w:rPr>
                <w:rFonts w:ascii="Times New Roman" w:hAnsi="Times New Roman"/>
              </w:rPr>
              <w:t>25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3,79</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268</w:t>
            </w:r>
          </w:p>
        </w:tc>
      </w:tr>
      <w:tr w:rsidR="00AD15D6" w:rsidRPr="001671A2" w:rsidTr="00AD15D6">
        <w:tc>
          <w:tcPr>
            <w:tcW w:w="2376" w:type="dxa"/>
          </w:tcPr>
          <w:p w:rsidR="00AD15D6" w:rsidRPr="001671A2" w:rsidRDefault="00AD15D6" w:rsidP="003C2301">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Грязелечебница</w:t>
            </w:r>
            <w:r>
              <w:rPr>
                <w:rFonts w:ascii="Times New Roman" w:hAnsi="Times New Roman"/>
                <w:color w:val="000000"/>
                <w:sz w:val="20"/>
                <w:szCs w:val="20"/>
              </w:rPr>
              <w:t>, пр. Кирова,67</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0,061</w:t>
            </w:r>
          </w:p>
        </w:tc>
        <w:tc>
          <w:tcPr>
            <w:tcW w:w="1398" w:type="dxa"/>
          </w:tcPr>
          <w:p w:rsidR="00AD15D6" w:rsidRPr="001671A2" w:rsidRDefault="00AD15D6" w:rsidP="001A6BBE">
            <w:pPr>
              <w:spacing w:after="0" w:line="240" w:lineRule="auto"/>
              <w:jc w:val="center"/>
              <w:rPr>
                <w:rFonts w:ascii="Times New Roman" w:hAnsi="Times New Roman"/>
              </w:rPr>
            </w:pPr>
            <w:r>
              <w:rPr>
                <w:rFonts w:ascii="Times New Roman" w:hAnsi="Times New Roman"/>
              </w:rPr>
              <w:t>6,8292</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D76E2A" w:rsidP="001A6BBE">
            <w:pPr>
              <w:spacing w:after="0" w:line="240" w:lineRule="auto"/>
              <w:jc w:val="center"/>
              <w:rPr>
                <w:rFonts w:ascii="Times New Roman" w:hAnsi="Times New Roman"/>
              </w:rPr>
            </w:pPr>
            <w:r>
              <w:rPr>
                <w:rFonts w:ascii="Times New Roman" w:hAnsi="Times New Roman"/>
              </w:rPr>
              <w:t>3,46</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398</w:t>
            </w:r>
          </w:p>
        </w:tc>
      </w:tr>
      <w:tr w:rsidR="00AD15D6" w:rsidRPr="001671A2" w:rsidTr="00AD15D6">
        <w:tc>
          <w:tcPr>
            <w:tcW w:w="2376" w:type="dxa"/>
          </w:tcPr>
          <w:p w:rsidR="00AD15D6" w:rsidRPr="001671A2" w:rsidRDefault="00AD15D6" w:rsidP="003C2301">
            <w:pPr>
              <w:spacing w:after="0" w:line="240" w:lineRule="auto"/>
              <w:jc w:val="both"/>
              <w:rPr>
                <w:rFonts w:ascii="Times New Roman" w:hAnsi="Times New Roman"/>
                <w:color w:val="000000"/>
                <w:sz w:val="20"/>
                <w:szCs w:val="20"/>
              </w:rPr>
            </w:pPr>
            <w:r>
              <w:rPr>
                <w:rFonts w:ascii="Times New Roman" w:hAnsi="Times New Roman"/>
                <w:color w:val="000000"/>
                <w:sz w:val="20"/>
                <w:szCs w:val="20"/>
              </w:rPr>
              <w:t>«</w:t>
            </w:r>
            <w:r w:rsidRPr="001671A2">
              <w:rPr>
                <w:rFonts w:ascii="Times New Roman" w:hAnsi="Times New Roman"/>
                <w:color w:val="000000"/>
                <w:sz w:val="20"/>
                <w:szCs w:val="20"/>
              </w:rPr>
              <w:t>Берегов</w:t>
            </w:r>
            <w:r>
              <w:rPr>
                <w:rFonts w:ascii="Times New Roman" w:hAnsi="Times New Roman"/>
                <w:color w:val="000000"/>
                <w:sz w:val="20"/>
                <w:szCs w:val="20"/>
              </w:rPr>
              <w:t>ая», ул. Пвартизанская,1</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0,177</w:t>
            </w:r>
          </w:p>
        </w:tc>
        <w:tc>
          <w:tcPr>
            <w:tcW w:w="1398" w:type="dxa"/>
          </w:tcPr>
          <w:p w:rsidR="00AD15D6" w:rsidRPr="001671A2" w:rsidRDefault="00AD15D6" w:rsidP="001A6BBE">
            <w:pPr>
              <w:spacing w:after="0" w:line="240" w:lineRule="auto"/>
              <w:jc w:val="center"/>
              <w:rPr>
                <w:rFonts w:ascii="Times New Roman" w:hAnsi="Times New Roman"/>
              </w:rPr>
            </w:pPr>
            <w:r>
              <w:rPr>
                <w:rFonts w:ascii="Times New Roman" w:hAnsi="Times New Roman"/>
              </w:rPr>
              <w:t>10,016</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D76E2A" w:rsidP="001A6BBE">
            <w:pPr>
              <w:spacing w:after="0" w:line="240" w:lineRule="auto"/>
              <w:jc w:val="center"/>
              <w:rPr>
                <w:rFonts w:ascii="Times New Roman" w:hAnsi="Times New Roman"/>
              </w:rPr>
            </w:pPr>
            <w:r>
              <w:rPr>
                <w:rFonts w:ascii="Times New Roman" w:hAnsi="Times New Roman"/>
              </w:rPr>
              <w:t>3,46</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5</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w:t>
            </w:r>
            <w:proofErr w:type="spellStart"/>
            <w:r>
              <w:rPr>
                <w:rFonts w:ascii="Times New Roman" w:hAnsi="Times New Roman"/>
                <w:color w:val="000000"/>
                <w:sz w:val="20"/>
                <w:szCs w:val="20"/>
              </w:rPr>
              <w:t>Гора</w:t>
            </w:r>
            <w:r w:rsidRPr="001671A2">
              <w:rPr>
                <w:rFonts w:ascii="Times New Roman" w:hAnsi="Times New Roman"/>
                <w:color w:val="000000"/>
                <w:sz w:val="20"/>
                <w:szCs w:val="20"/>
              </w:rPr>
              <w:t>Казачка</w:t>
            </w:r>
            <w:proofErr w:type="spellEnd"/>
            <w:r w:rsidRPr="001671A2">
              <w:rPr>
                <w:rFonts w:ascii="Times New Roman" w:hAnsi="Times New Roman"/>
                <w:color w:val="000000"/>
                <w:sz w:val="20"/>
                <w:szCs w:val="20"/>
              </w:rPr>
              <w:t>»</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0,02</w:t>
            </w:r>
          </w:p>
        </w:tc>
        <w:tc>
          <w:tcPr>
            <w:tcW w:w="1398" w:type="dxa"/>
          </w:tcPr>
          <w:p w:rsidR="00AD15D6" w:rsidRPr="001671A2" w:rsidRDefault="00AD15D6" w:rsidP="00316C5A">
            <w:pPr>
              <w:spacing w:after="0" w:line="240" w:lineRule="auto"/>
              <w:jc w:val="center"/>
              <w:rPr>
                <w:rFonts w:ascii="Times New Roman" w:hAnsi="Times New Roman"/>
              </w:rPr>
            </w:pPr>
            <w:r w:rsidRPr="001671A2">
              <w:rPr>
                <w:rFonts w:ascii="Times New Roman" w:hAnsi="Times New Roman"/>
              </w:rPr>
              <w:t>5,</w:t>
            </w:r>
            <w:r>
              <w:rPr>
                <w:rFonts w:ascii="Times New Roman" w:hAnsi="Times New Roman"/>
              </w:rPr>
              <w:t>529</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D76E2A" w:rsidP="001A6BBE">
            <w:pPr>
              <w:spacing w:after="0" w:line="240" w:lineRule="auto"/>
              <w:jc w:val="center"/>
              <w:rPr>
                <w:rFonts w:ascii="Times New Roman" w:hAnsi="Times New Roman"/>
              </w:rPr>
            </w:pPr>
            <w:r>
              <w:rPr>
                <w:rFonts w:ascii="Times New Roman" w:hAnsi="Times New Roman"/>
              </w:rPr>
              <w:t>3,46</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435</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w:t>
            </w:r>
            <w:proofErr w:type="spellStart"/>
            <w:r w:rsidRPr="001671A2">
              <w:rPr>
                <w:rFonts w:ascii="Times New Roman" w:hAnsi="Times New Roman"/>
                <w:color w:val="000000"/>
                <w:sz w:val="20"/>
                <w:szCs w:val="20"/>
              </w:rPr>
              <w:t>Техно-Сервис</w:t>
            </w:r>
            <w:proofErr w:type="spellEnd"/>
            <w:r w:rsidRPr="001671A2">
              <w:rPr>
                <w:rFonts w:ascii="Times New Roman" w:hAnsi="Times New Roman"/>
                <w:color w:val="000000"/>
                <w:sz w:val="20"/>
                <w:szCs w:val="20"/>
              </w:rPr>
              <w:t>»</w:t>
            </w:r>
            <w:r>
              <w:rPr>
                <w:rFonts w:ascii="Times New Roman" w:hAnsi="Times New Roman"/>
                <w:color w:val="000000"/>
                <w:sz w:val="20"/>
                <w:szCs w:val="20"/>
              </w:rPr>
              <w:t>, ул. Малыгина,12</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0,036</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4,2</w:t>
            </w:r>
            <w:r>
              <w:rPr>
                <w:rFonts w:ascii="Times New Roman" w:hAnsi="Times New Roman"/>
              </w:rPr>
              <w:t>4</w:t>
            </w:r>
            <w:r w:rsidRPr="001671A2">
              <w:rPr>
                <w:rFonts w:ascii="Times New Roman" w:hAnsi="Times New Roman"/>
              </w:rPr>
              <w:t>6</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EF0297" w:rsidP="001A6BBE">
            <w:pPr>
              <w:spacing w:after="0" w:line="240" w:lineRule="auto"/>
              <w:jc w:val="center"/>
              <w:rPr>
                <w:rFonts w:ascii="Times New Roman" w:hAnsi="Times New Roman"/>
              </w:rPr>
            </w:pPr>
            <w:r>
              <w:rPr>
                <w:rFonts w:ascii="Times New Roman" w:hAnsi="Times New Roman"/>
              </w:rPr>
              <w:t>3,3</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258</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Госпиталь</w:t>
            </w:r>
            <w:r>
              <w:rPr>
                <w:rFonts w:ascii="Times New Roman" w:hAnsi="Times New Roman"/>
                <w:color w:val="000000"/>
                <w:sz w:val="20"/>
                <w:szCs w:val="20"/>
              </w:rPr>
              <w:t>, ул. Прогресса,73</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0,036</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3,09</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25</w:t>
            </w:r>
          </w:p>
        </w:tc>
        <w:tc>
          <w:tcPr>
            <w:tcW w:w="0" w:type="auto"/>
          </w:tcPr>
          <w:p w:rsidR="00AD15D6" w:rsidRPr="001671A2" w:rsidRDefault="00E37716" w:rsidP="001A6BBE">
            <w:pPr>
              <w:spacing w:after="0" w:line="240" w:lineRule="auto"/>
              <w:jc w:val="center"/>
              <w:rPr>
                <w:rFonts w:ascii="Times New Roman" w:hAnsi="Times New Roman"/>
              </w:rPr>
            </w:pPr>
            <w:r>
              <w:rPr>
                <w:rFonts w:ascii="Times New Roman" w:hAnsi="Times New Roman"/>
              </w:rPr>
              <w:t>4,02</w:t>
            </w:r>
          </w:p>
        </w:tc>
        <w:tc>
          <w:tcPr>
            <w:tcW w:w="0" w:type="auto"/>
          </w:tcPr>
          <w:p w:rsidR="00AD15D6" w:rsidRPr="001671A2" w:rsidRDefault="004F7561" w:rsidP="006F5F02">
            <w:pPr>
              <w:spacing w:after="0" w:line="240" w:lineRule="auto"/>
              <w:rPr>
                <w:rFonts w:ascii="Times New Roman" w:hAnsi="Times New Roman"/>
              </w:rPr>
            </w:pPr>
            <w:r>
              <w:rPr>
                <w:rFonts w:ascii="Times New Roman" w:hAnsi="Times New Roman"/>
              </w:rPr>
              <w:t>0,187</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«Машук»</w:t>
            </w:r>
            <w:r>
              <w:rPr>
                <w:rFonts w:ascii="Times New Roman" w:hAnsi="Times New Roman"/>
                <w:color w:val="000000"/>
                <w:sz w:val="20"/>
                <w:szCs w:val="20"/>
              </w:rPr>
              <w:t>, пос. Энергетик</w:t>
            </w:r>
          </w:p>
        </w:tc>
        <w:tc>
          <w:tcPr>
            <w:tcW w:w="1296" w:type="dxa"/>
          </w:tcPr>
          <w:p w:rsidR="00AD15D6" w:rsidRPr="001671A2" w:rsidRDefault="00AD15D6" w:rsidP="00AD15D6">
            <w:pPr>
              <w:spacing w:after="0" w:line="240" w:lineRule="auto"/>
              <w:jc w:val="center"/>
              <w:rPr>
                <w:rFonts w:ascii="Times New Roman" w:hAnsi="Times New Roman"/>
              </w:rPr>
            </w:pPr>
          </w:p>
        </w:tc>
        <w:tc>
          <w:tcPr>
            <w:tcW w:w="1398" w:type="dxa"/>
          </w:tcPr>
          <w:p w:rsidR="00AD15D6" w:rsidRPr="001671A2" w:rsidRDefault="00AD15D6" w:rsidP="001A6BBE">
            <w:pPr>
              <w:spacing w:after="0" w:line="240" w:lineRule="auto"/>
              <w:jc w:val="center"/>
              <w:rPr>
                <w:rFonts w:ascii="Times New Roman" w:hAnsi="Times New Roman"/>
              </w:rPr>
            </w:pP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1A6BBE">
            <w:pPr>
              <w:spacing w:after="0" w:line="240" w:lineRule="auto"/>
              <w:jc w:val="center"/>
              <w:rPr>
                <w:rFonts w:ascii="Times New Roman" w:hAnsi="Times New Roman"/>
              </w:rPr>
            </w:pPr>
          </w:p>
        </w:tc>
        <w:tc>
          <w:tcPr>
            <w:tcW w:w="0" w:type="auto"/>
          </w:tcPr>
          <w:p w:rsidR="00AD15D6" w:rsidRPr="001671A2" w:rsidRDefault="00AD15D6" w:rsidP="006F5F02">
            <w:pPr>
              <w:spacing w:after="0" w:line="240" w:lineRule="auto"/>
              <w:rPr>
                <w:rFonts w:ascii="Times New Roman" w:hAnsi="Times New Roman"/>
              </w:rPr>
            </w:pPr>
          </w:p>
        </w:tc>
      </w:tr>
    </w:tbl>
    <w:p w:rsidR="0038175A" w:rsidRPr="00012B53" w:rsidRDefault="00167DD5" w:rsidP="00353EB5">
      <w:pPr>
        <w:autoSpaceDE w:val="0"/>
        <w:autoSpaceDN w:val="0"/>
        <w:adjustRightInd w:val="0"/>
        <w:spacing w:after="0" w:line="240" w:lineRule="auto"/>
        <w:jc w:val="both"/>
        <w:rPr>
          <w:rFonts w:ascii="Times New Roman" w:hAnsi="Times New Roman"/>
          <w:sz w:val="24"/>
          <w:szCs w:val="24"/>
        </w:rPr>
      </w:pPr>
      <w:r w:rsidRPr="00012B53">
        <w:rPr>
          <w:rFonts w:ascii="Times New Roman" w:hAnsi="Times New Roman"/>
          <w:sz w:val="24"/>
          <w:szCs w:val="24"/>
        </w:rPr>
        <w:t xml:space="preserve">Результаты расчетов радиусов эффективного теплоснабжения для каждой системы теплоснабжения </w:t>
      </w:r>
      <w:proofErr w:type="gramStart"/>
      <w:r w:rsidRPr="00012B53">
        <w:rPr>
          <w:rFonts w:ascii="Times New Roman" w:hAnsi="Times New Roman"/>
          <w:sz w:val="24"/>
          <w:szCs w:val="24"/>
        </w:rPr>
        <w:t>г</w:t>
      </w:r>
      <w:proofErr w:type="gramEnd"/>
      <w:r w:rsidRPr="00012B53">
        <w:rPr>
          <w:rFonts w:ascii="Times New Roman" w:hAnsi="Times New Roman"/>
          <w:sz w:val="24"/>
          <w:szCs w:val="24"/>
        </w:rPr>
        <w:t xml:space="preserve">. </w:t>
      </w:r>
      <w:r w:rsidR="00353EB5">
        <w:rPr>
          <w:rFonts w:ascii="Times New Roman" w:hAnsi="Times New Roman"/>
          <w:sz w:val="24"/>
          <w:szCs w:val="24"/>
        </w:rPr>
        <w:t>Пятигорска</w:t>
      </w:r>
      <w:r w:rsidRPr="00012B53">
        <w:rPr>
          <w:rFonts w:ascii="Times New Roman" w:hAnsi="Times New Roman"/>
          <w:sz w:val="24"/>
          <w:szCs w:val="24"/>
        </w:rPr>
        <w:t xml:space="preserve"> приведены в таблице 2.2.</w:t>
      </w:r>
    </w:p>
    <w:p w:rsidR="00EF0297" w:rsidRDefault="00EF0297" w:rsidP="00012B53">
      <w:pPr>
        <w:jc w:val="both"/>
        <w:rPr>
          <w:rFonts w:ascii="Times New Roman" w:hAnsi="Times New Roman"/>
          <w:b/>
          <w:bCs/>
          <w:sz w:val="24"/>
          <w:szCs w:val="24"/>
        </w:rPr>
      </w:pPr>
    </w:p>
    <w:p w:rsidR="0038175A" w:rsidRPr="00012B53" w:rsidRDefault="00353EB5" w:rsidP="00012B53">
      <w:pPr>
        <w:jc w:val="both"/>
        <w:rPr>
          <w:rFonts w:ascii="Times New Roman" w:hAnsi="Times New Roman"/>
          <w:b/>
          <w:bCs/>
          <w:sz w:val="24"/>
          <w:szCs w:val="24"/>
        </w:rPr>
      </w:pPr>
      <w:r>
        <w:rPr>
          <w:rFonts w:ascii="Times New Roman" w:hAnsi="Times New Roman"/>
          <w:b/>
          <w:bCs/>
          <w:sz w:val="24"/>
          <w:szCs w:val="24"/>
        </w:rPr>
        <w:t>Т</w:t>
      </w:r>
      <w:r w:rsidR="0038175A" w:rsidRPr="00012B53">
        <w:rPr>
          <w:rFonts w:ascii="Times New Roman" w:hAnsi="Times New Roman"/>
          <w:b/>
          <w:bCs/>
          <w:sz w:val="24"/>
          <w:szCs w:val="24"/>
        </w:rPr>
        <w:t>аблица 2.2 - Результаты расчета радиусов эффективного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6"/>
        <w:gridCol w:w="1252"/>
        <w:gridCol w:w="1877"/>
        <w:gridCol w:w="1276"/>
        <w:gridCol w:w="1843"/>
      </w:tblGrid>
      <w:tr w:rsidR="00A63B63" w:rsidRPr="00224587" w:rsidTr="00353EB5">
        <w:tc>
          <w:tcPr>
            <w:tcW w:w="0" w:type="auto"/>
            <w:vAlign w:val="center"/>
          </w:tcPr>
          <w:p w:rsidR="00A63B63" w:rsidRPr="00224587" w:rsidRDefault="00A63B63" w:rsidP="00224587">
            <w:pPr>
              <w:spacing w:after="0" w:line="240" w:lineRule="auto"/>
              <w:jc w:val="center"/>
              <w:rPr>
                <w:rFonts w:ascii="Times New Roman" w:hAnsi="Times New Roman"/>
                <w:sz w:val="24"/>
                <w:szCs w:val="24"/>
              </w:rPr>
            </w:pPr>
            <w:proofErr w:type="spellStart"/>
            <w:r w:rsidRPr="00224587">
              <w:rPr>
                <w:rFonts w:ascii="Times New Roman" w:hAnsi="Times New Roman"/>
                <w:sz w:val="20"/>
                <w:szCs w:val="20"/>
              </w:rPr>
              <w:t>Теплоисточник</w:t>
            </w:r>
            <w:proofErr w:type="spellEnd"/>
          </w:p>
        </w:tc>
        <w:tc>
          <w:tcPr>
            <w:tcW w:w="0" w:type="auto"/>
            <w:vAlign w:val="center"/>
          </w:tcPr>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Тепло-</w:t>
            </w:r>
          </w:p>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плотность</w:t>
            </w:r>
          </w:p>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района,</w:t>
            </w:r>
          </w:p>
          <w:p w:rsidR="00A63B63" w:rsidRPr="00224587" w:rsidRDefault="00A63B63" w:rsidP="00224587">
            <w:pPr>
              <w:spacing w:after="0" w:line="240" w:lineRule="auto"/>
              <w:jc w:val="center"/>
              <w:rPr>
                <w:rFonts w:ascii="Times New Roman" w:hAnsi="Times New Roman"/>
                <w:sz w:val="24"/>
                <w:szCs w:val="24"/>
              </w:rPr>
            </w:pPr>
            <w:r w:rsidRPr="00224587">
              <w:rPr>
                <w:rFonts w:ascii="Times New Roman" w:hAnsi="Times New Roman"/>
                <w:sz w:val="20"/>
                <w:szCs w:val="20"/>
              </w:rPr>
              <w:t>(Гкал/ч)/км</w:t>
            </w:r>
            <w:proofErr w:type="gramStart"/>
            <w:r w:rsidRPr="00224587">
              <w:rPr>
                <w:rFonts w:ascii="Times New Roman" w:hAnsi="Times New Roman"/>
                <w:sz w:val="13"/>
                <w:szCs w:val="13"/>
              </w:rPr>
              <w:t>2</w:t>
            </w:r>
            <w:proofErr w:type="gramEnd"/>
          </w:p>
        </w:tc>
        <w:tc>
          <w:tcPr>
            <w:tcW w:w="1877" w:type="dxa"/>
            <w:vAlign w:val="center"/>
          </w:tcPr>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proofErr w:type="gramStart"/>
            <w:r w:rsidRPr="00224587">
              <w:rPr>
                <w:rFonts w:ascii="Times New Roman" w:hAnsi="Times New Roman"/>
                <w:sz w:val="20"/>
                <w:szCs w:val="20"/>
              </w:rPr>
              <w:t>Удельная</w:t>
            </w:r>
            <w:proofErr w:type="gramEnd"/>
            <w:r w:rsidRPr="00224587">
              <w:rPr>
                <w:rFonts w:ascii="Times New Roman" w:hAnsi="Times New Roman"/>
                <w:sz w:val="20"/>
                <w:szCs w:val="20"/>
              </w:rPr>
              <w:t xml:space="preserve"> матери-</w:t>
            </w:r>
          </w:p>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proofErr w:type="spellStart"/>
            <w:r>
              <w:rPr>
                <w:rFonts w:ascii="Times New Roman" w:hAnsi="Times New Roman"/>
                <w:sz w:val="20"/>
                <w:szCs w:val="20"/>
              </w:rPr>
              <w:t>а</w:t>
            </w:r>
            <w:r w:rsidRPr="00224587">
              <w:rPr>
                <w:rFonts w:ascii="Times New Roman" w:hAnsi="Times New Roman"/>
                <w:sz w:val="20"/>
                <w:szCs w:val="20"/>
              </w:rPr>
              <w:t>льнаяхарактери</w:t>
            </w:r>
            <w:proofErr w:type="spellEnd"/>
            <w:r w:rsidRPr="00224587">
              <w:rPr>
                <w:rFonts w:ascii="Times New Roman" w:hAnsi="Times New Roman"/>
                <w:sz w:val="20"/>
                <w:szCs w:val="20"/>
              </w:rPr>
              <w:t>-</w:t>
            </w:r>
          </w:p>
          <w:p w:rsidR="00A63B63" w:rsidRDefault="00A63B63" w:rsidP="00224587">
            <w:pPr>
              <w:spacing w:after="0" w:line="240" w:lineRule="auto"/>
              <w:jc w:val="center"/>
              <w:rPr>
                <w:rFonts w:ascii="Times New Roman" w:hAnsi="Times New Roman"/>
                <w:sz w:val="20"/>
                <w:szCs w:val="20"/>
              </w:rPr>
            </w:pPr>
            <w:proofErr w:type="spellStart"/>
            <w:r w:rsidRPr="00224587">
              <w:rPr>
                <w:rFonts w:ascii="Times New Roman" w:hAnsi="Times New Roman"/>
                <w:sz w:val="20"/>
                <w:szCs w:val="20"/>
              </w:rPr>
              <w:t>стика</w:t>
            </w:r>
            <w:proofErr w:type="spellEnd"/>
            <w:r w:rsidRPr="00224587">
              <w:rPr>
                <w:rFonts w:ascii="Times New Roman" w:hAnsi="Times New Roman"/>
                <w:sz w:val="20"/>
                <w:szCs w:val="20"/>
              </w:rPr>
              <w:t>,</w:t>
            </w:r>
          </w:p>
          <w:p w:rsidR="00A63B63" w:rsidRPr="00224587" w:rsidRDefault="00A63B63" w:rsidP="00224587">
            <w:pPr>
              <w:spacing w:after="0" w:line="240" w:lineRule="auto"/>
              <w:jc w:val="center"/>
              <w:rPr>
                <w:rFonts w:ascii="Times New Roman" w:hAnsi="Times New Roman"/>
                <w:sz w:val="24"/>
                <w:szCs w:val="24"/>
              </w:rPr>
            </w:pPr>
            <w:r w:rsidRPr="00224587">
              <w:rPr>
                <w:rFonts w:ascii="Times New Roman" w:hAnsi="Times New Roman"/>
                <w:sz w:val="20"/>
                <w:szCs w:val="20"/>
              </w:rPr>
              <w:t xml:space="preserve"> м</w:t>
            </w:r>
            <w:proofErr w:type="gramStart"/>
            <w:r w:rsidRPr="00224587">
              <w:rPr>
                <w:rFonts w:ascii="Times New Roman" w:hAnsi="Times New Roman"/>
                <w:sz w:val="13"/>
                <w:szCs w:val="13"/>
              </w:rPr>
              <w:t>2</w:t>
            </w:r>
            <w:proofErr w:type="gramEnd"/>
            <w:r w:rsidRPr="00224587">
              <w:rPr>
                <w:rFonts w:ascii="Times New Roman" w:hAnsi="Times New Roman"/>
                <w:sz w:val="20"/>
                <w:szCs w:val="20"/>
              </w:rPr>
              <w:t>/(Гкал/ч)</w:t>
            </w:r>
          </w:p>
        </w:tc>
        <w:tc>
          <w:tcPr>
            <w:tcW w:w="1276" w:type="dxa"/>
            <w:vAlign w:val="center"/>
          </w:tcPr>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Стоимость</w:t>
            </w:r>
          </w:p>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тепловых</w:t>
            </w:r>
          </w:p>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сетей,</w:t>
            </w:r>
          </w:p>
          <w:p w:rsidR="00A63B63" w:rsidRPr="00224587" w:rsidRDefault="00A63B63" w:rsidP="00224587">
            <w:pPr>
              <w:spacing w:after="0" w:line="240" w:lineRule="auto"/>
              <w:jc w:val="center"/>
              <w:rPr>
                <w:rFonts w:ascii="Times New Roman" w:hAnsi="Times New Roman"/>
                <w:sz w:val="24"/>
                <w:szCs w:val="24"/>
              </w:rPr>
            </w:pPr>
            <w:r w:rsidRPr="00224587">
              <w:rPr>
                <w:rFonts w:ascii="Times New Roman" w:hAnsi="Times New Roman"/>
                <w:sz w:val="20"/>
                <w:szCs w:val="20"/>
              </w:rPr>
              <w:t>млн. руб.</w:t>
            </w:r>
          </w:p>
        </w:tc>
        <w:tc>
          <w:tcPr>
            <w:tcW w:w="1843" w:type="dxa"/>
            <w:vAlign w:val="center"/>
          </w:tcPr>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 xml:space="preserve">Радиус </w:t>
            </w:r>
            <w:proofErr w:type="spellStart"/>
            <w:r w:rsidRPr="00224587">
              <w:rPr>
                <w:rFonts w:ascii="Times New Roman" w:hAnsi="Times New Roman"/>
                <w:sz w:val="20"/>
                <w:szCs w:val="20"/>
              </w:rPr>
              <w:t>эффек</w:t>
            </w:r>
            <w:proofErr w:type="spellEnd"/>
            <w:r w:rsidRPr="00224587">
              <w:rPr>
                <w:rFonts w:ascii="Times New Roman" w:hAnsi="Times New Roman"/>
                <w:sz w:val="20"/>
                <w:szCs w:val="20"/>
              </w:rPr>
              <w:t>-</w:t>
            </w:r>
          </w:p>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proofErr w:type="spellStart"/>
            <w:r w:rsidRPr="00224587">
              <w:rPr>
                <w:rFonts w:ascii="Times New Roman" w:hAnsi="Times New Roman"/>
                <w:sz w:val="20"/>
                <w:szCs w:val="20"/>
              </w:rPr>
              <w:t>тивного</w:t>
            </w:r>
            <w:proofErr w:type="spellEnd"/>
            <w:r w:rsidRPr="00224587">
              <w:rPr>
                <w:rFonts w:ascii="Times New Roman" w:hAnsi="Times New Roman"/>
                <w:sz w:val="20"/>
                <w:szCs w:val="20"/>
              </w:rPr>
              <w:t xml:space="preserve"> тепло-</w:t>
            </w:r>
          </w:p>
          <w:p w:rsidR="00A63B63" w:rsidRPr="00224587" w:rsidRDefault="00A63B63" w:rsidP="00224587">
            <w:pPr>
              <w:spacing w:after="0" w:line="240" w:lineRule="auto"/>
              <w:jc w:val="center"/>
              <w:rPr>
                <w:rFonts w:ascii="Times New Roman" w:hAnsi="Times New Roman"/>
                <w:sz w:val="24"/>
                <w:szCs w:val="24"/>
              </w:rPr>
            </w:pPr>
            <w:r w:rsidRPr="00224587">
              <w:rPr>
                <w:rFonts w:ascii="Times New Roman" w:hAnsi="Times New Roman"/>
                <w:sz w:val="20"/>
                <w:szCs w:val="20"/>
              </w:rPr>
              <w:t xml:space="preserve">снабжения, </w:t>
            </w:r>
            <w:proofErr w:type="gramStart"/>
            <w:r w:rsidRPr="00224587">
              <w:rPr>
                <w:rFonts w:ascii="Times New Roman" w:hAnsi="Times New Roman"/>
                <w:sz w:val="20"/>
                <w:szCs w:val="20"/>
              </w:rPr>
              <w:t>км</w:t>
            </w:r>
            <w:proofErr w:type="gramEnd"/>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sz w:val="20"/>
                <w:szCs w:val="20"/>
              </w:rPr>
            </w:pPr>
            <w:r w:rsidRPr="001671A2">
              <w:rPr>
                <w:rFonts w:ascii="Times New Roman" w:hAnsi="Times New Roman"/>
                <w:color w:val="000000"/>
                <w:sz w:val="20"/>
                <w:szCs w:val="20"/>
              </w:rPr>
              <w:t>Белая Ромашка</w:t>
            </w:r>
            <w:r>
              <w:rPr>
                <w:rFonts w:ascii="Times New Roman" w:hAnsi="Times New Roman"/>
                <w:color w:val="000000"/>
                <w:sz w:val="20"/>
                <w:szCs w:val="20"/>
              </w:rPr>
              <w:t>,</w:t>
            </w:r>
            <w:r>
              <w:rPr>
                <w:rFonts w:ascii="Arial" w:hAnsi="Arial" w:cs="Arial"/>
                <w:sz w:val="16"/>
                <w:szCs w:val="16"/>
              </w:rPr>
              <w:t xml:space="preserve"> ул</w:t>
            </w:r>
            <w:proofErr w:type="gramStart"/>
            <w:r>
              <w:rPr>
                <w:rFonts w:ascii="Arial" w:hAnsi="Arial" w:cs="Arial"/>
                <w:sz w:val="16"/>
                <w:szCs w:val="16"/>
              </w:rPr>
              <w:t>.М</w:t>
            </w:r>
            <w:proofErr w:type="gramEnd"/>
            <w:r>
              <w:rPr>
                <w:rFonts w:ascii="Arial" w:hAnsi="Arial" w:cs="Arial"/>
                <w:sz w:val="16"/>
                <w:szCs w:val="16"/>
              </w:rPr>
              <w:t>осковская,65</w:t>
            </w:r>
          </w:p>
        </w:tc>
        <w:tc>
          <w:tcPr>
            <w:tcW w:w="0" w:type="auto"/>
          </w:tcPr>
          <w:p w:rsidR="001039FE" w:rsidRPr="001671A2" w:rsidRDefault="00245A59" w:rsidP="000F2815">
            <w:pPr>
              <w:spacing w:after="0" w:line="240" w:lineRule="auto"/>
              <w:jc w:val="both"/>
              <w:rPr>
                <w:rFonts w:ascii="Times New Roman" w:hAnsi="Times New Roman"/>
              </w:rPr>
            </w:pPr>
            <w:r>
              <w:rPr>
                <w:rFonts w:ascii="Times New Roman" w:hAnsi="Times New Roman"/>
              </w:rPr>
              <w:t>46,5</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72,23</w:t>
            </w:r>
          </w:p>
        </w:tc>
        <w:tc>
          <w:tcPr>
            <w:tcW w:w="1276" w:type="dxa"/>
          </w:tcPr>
          <w:p w:rsidR="001039FE" w:rsidRPr="00224587" w:rsidRDefault="005B4C0D" w:rsidP="005B4C0D">
            <w:pPr>
              <w:spacing w:after="0" w:line="240" w:lineRule="auto"/>
              <w:jc w:val="center"/>
              <w:rPr>
                <w:rFonts w:ascii="Times New Roman" w:hAnsi="Times New Roman"/>
                <w:sz w:val="24"/>
                <w:szCs w:val="24"/>
              </w:rPr>
            </w:pPr>
            <w:r>
              <w:rPr>
                <w:rFonts w:ascii="Times New Roman" w:hAnsi="Times New Roman"/>
                <w:sz w:val="24"/>
                <w:szCs w:val="24"/>
              </w:rPr>
              <w:t>61,85</w:t>
            </w:r>
          </w:p>
        </w:tc>
        <w:tc>
          <w:tcPr>
            <w:tcW w:w="1843" w:type="dxa"/>
          </w:tcPr>
          <w:p w:rsidR="001039FE" w:rsidRPr="001671A2" w:rsidRDefault="00871D09" w:rsidP="005B4C0D">
            <w:pPr>
              <w:spacing w:after="0" w:line="240" w:lineRule="auto"/>
              <w:jc w:val="center"/>
              <w:rPr>
                <w:rFonts w:ascii="Times New Roman" w:hAnsi="Times New Roman"/>
              </w:rPr>
            </w:pPr>
            <w:r>
              <w:rPr>
                <w:rFonts w:ascii="Times New Roman" w:hAnsi="Times New Roman"/>
              </w:rPr>
              <w:t>0,966</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Мотель</w:t>
            </w:r>
            <w:r>
              <w:rPr>
                <w:rFonts w:ascii="Times New Roman" w:hAnsi="Times New Roman"/>
                <w:color w:val="000000"/>
                <w:sz w:val="20"/>
                <w:szCs w:val="20"/>
              </w:rPr>
              <w:t>, ул. 295 Стрелковой Дивизии,3</w:t>
            </w:r>
          </w:p>
        </w:tc>
        <w:tc>
          <w:tcPr>
            <w:tcW w:w="0" w:type="auto"/>
          </w:tcPr>
          <w:p w:rsidR="001039FE" w:rsidRPr="001671A2" w:rsidRDefault="00245A59" w:rsidP="000F2815">
            <w:pPr>
              <w:spacing w:after="0" w:line="240" w:lineRule="auto"/>
              <w:jc w:val="both"/>
              <w:rPr>
                <w:rFonts w:ascii="Times New Roman" w:hAnsi="Times New Roman"/>
              </w:rPr>
            </w:pPr>
            <w:r>
              <w:rPr>
                <w:rFonts w:ascii="Times New Roman" w:hAnsi="Times New Roman"/>
              </w:rPr>
              <w:t>43</w:t>
            </w:r>
            <w:r w:rsidR="00B95F0A">
              <w:rPr>
                <w:rFonts w:ascii="Times New Roman" w:hAnsi="Times New Roman"/>
              </w:rPr>
              <w:t>,6</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45,75</w:t>
            </w:r>
          </w:p>
        </w:tc>
        <w:tc>
          <w:tcPr>
            <w:tcW w:w="1276" w:type="dxa"/>
          </w:tcPr>
          <w:p w:rsidR="001039FE" w:rsidRPr="00224587" w:rsidRDefault="005B4C0D" w:rsidP="005B4C0D">
            <w:pPr>
              <w:spacing w:after="0" w:line="240" w:lineRule="auto"/>
              <w:jc w:val="center"/>
              <w:rPr>
                <w:rFonts w:ascii="Times New Roman" w:hAnsi="Times New Roman"/>
                <w:sz w:val="24"/>
                <w:szCs w:val="24"/>
              </w:rPr>
            </w:pPr>
            <w:r>
              <w:rPr>
                <w:rFonts w:ascii="Times New Roman" w:hAnsi="Times New Roman"/>
                <w:sz w:val="24"/>
                <w:szCs w:val="24"/>
              </w:rPr>
              <w:t>36,01</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0,657</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proofErr w:type="spellStart"/>
            <w:r w:rsidRPr="001671A2">
              <w:rPr>
                <w:rFonts w:ascii="Times New Roman" w:hAnsi="Times New Roman"/>
                <w:color w:val="000000"/>
                <w:sz w:val="20"/>
                <w:szCs w:val="20"/>
              </w:rPr>
              <w:t>М-н</w:t>
            </w:r>
            <w:proofErr w:type="spellEnd"/>
            <w:r w:rsidRPr="001671A2">
              <w:rPr>
                <w:rFonts w:ascii="Times New Roman" w:hAnsi="Times New Roman"/>
                <w:color w:val="000000"/>
                <w:sz w:val="20"/>
                <w:szCs w:val="20"/>
              </w:rPr>
              <w:t xml:space="preserve"> </w:t>
            </w:r>
            <w:proofErr w:type="spellStart"/>
            <w:r w:rsidRPr="001671A2">
              <w:rPr>
                <w:rFonts w:ascii="Times New Roman" w:hAnsi="Times New Roman"/>
                <w:color w:val="000000"/>
                <w:sz w:val="20"/>
                <w:szCs w:val="20"/>
              </w:rPr>
              <w:t>Бештау</w:t>
            </w:r>
            <w:proofErr w:type="gramStart"/>
            <w:r>
              <w:rPr>
                <w:rFonts w:ascii="Times New Roman" w:hAnsi="Times New Roman"/>
                <w:color w:val="000000"/>
                <w:sz w:val="20"/>
                <w:szCs w:val="20"/>
              </w:rPr>
              <w:t>,у</w:t>
            </w:r>
            <w:proofErr w:type="gramEnd"/>
            <w:r>
              <w:rPr>
                <w:rFonts w:ascii="Times New Roman" w:hAnsi="Times New Roman"/>
                <w:color w:val="000000"/>
                <w:sz w:val="20"/>
                <w:szCs w:val="20"/>
              </w:rPr>
              <w:t>л</w:t>
            </w:r>
            <w:proofErr w:type="spellEnd"/>
            <w:r>
              <w:rPr>
                <w:rFonts w:ascii="Times New Roman" w:hAnsi="Times New Roman"/>
                <w:color w:val="000000"/>
                <w:sz w:val="20"/>
                <w:szCs w:val="20"/>
              </w:rPr>
              <w:t>. Адмиральского,4</w:t>
            </w:r>
          </w:p>
        </w:tc>
        <w:tc>
          <w:tcPr>
            <w:tcW w:w="0" w:type="auto"/>
          </w:tcPr>
          <w:p w:rsidR="001039FE" w:rsidRPr="001671A2" w:rsidRDefault="00B95F0A" w:rsidP="000F2815">
            <w:pPr>
              <w:spacing w:after="0" w:line="240" w:lineRule="auto"/>
              <w:jc w:val="both"/>
              <w:rPr>
                <w:rFonts w:ascii="Times New Roman" w:hAnsi="Times New Roman"/>
              </w:rPr>
            </w:pPr>
            <w:r>
              <w:rPr>
                <w:rFonts w:ascii="Times New Roman" w:hAnsi="Times New Roman"/>
              </w:rPr>
              <w:t>44,92</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51,87</w:t>
            </w:r>
          </w:p>
        </w:tc>
        <w:tc>
          <w:tcPr>
            <w:tcW w:w="1276" w:type="dxa"/>
          </w:tcPr>
          <w:p w:rsidR="001039FE" w:rsidRPr="00224587" w:rsidRDefault="005B4C0D" w:rsidP="005B4C0D">
            <w:pPr>
              <w:spacing w:after="0" w:line="240" w:lineRule="auto"/>
              <w:jc w:val="center"/>
              <w:rPr>
                <w:rFonts w:ascii="Times New Roman" w:hAnsi="Times New Roman"/>
                <w:sz w:val="24"/>
                <w:szCs w:val="24"/>
              </w:rPr>
            </w:pPr>
            <w:r>
              <w:rPr>
                <w:rFonts w:ascii="Times New Roman" w:hAnsi="Times New Roman"/>
                <w:sz w:val="24"/>
                <w:szCs w:val="24"/>
              </w:rPr>
              <w:t>53,23</w:t>
            </w:r>
          </w:p>
        </w:tc>
        <w:tc>
          <w:tcPr>
            <w:tcW w:w="1843" w:type="dxa"/>
          </w:tcPr>
          <w:p w:rsidR="001039FE" w:rsidRPr="001671A2" w:rsidRDefault="00871D09" w:rsidP="005B4C0D">
            <w:pPr>
              <w:spacing w:after="0" w:line="240" w:lineRule="auto"/>
              <w:jc w:val="center"/>
              <w:rPr>
                <w:rFonts w:ascii="Times New Roman" w:hAnsi="Times New Roman"/>
              </w:rPr>
            </w:pPr>
            <w:r>
              <w:rPr>
                <w:rFonts w:ascii="Times New Roman" w:hAnsi="Times New Roman"/>
              </w:rPr>
              <w:t>0,934</w:t>
            </w:r>
          </w:p>
        </w:tc>
      </w:tr>
      <w:tr w:rsidR="001039FE" w:rsidRPr="00224587" w:rsidTr="00C61ED4">
        <w:trPr>
          <w:trHeight w:val="319"/>
        </w:trPr>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Дом Советов</w:t>
            </w:r>
            <w:r>
              <w:rPr>
                <w:rFonts w:ascii="Times New Roman" w:hAnsi="Times New Roman"/>
                <w:color w:val="000000"/>
                <w:sz w:val="20"/>
                <w:szCs w:val="20"/>
              </w:rPr>
              <w:t>, ул. К.Хетагурова,7</w:t>
            </w:r>
          </w:p>
        </w:tc>
        <w:tc>
          <w:tcPr>
            <w:tcW w:w="0" w:type="auto"/>
          </w:tcPr>
          <w:p w:rsidR="001039FE" w:rsidRPr="001671A2" w:rsidRDefault="00B95F0A" w:rsidP="000F2815">
            <w:pPr>
              <w:spacing w:after="0" w:line="240" w:lineRule="auto"/>
              <w:jc w:val="both"/>
              <w:rPr>
                <w:rFonts w:ascii="Times New Roman" w:hAnsi="Times New Roman"/>
              </w:rPr>
            </w:pPr>
            <w:r>
              <w:rPr>
                <w:rFonts w:ascii="Times New Roman" w:hAnsi="Times New Roman"/>
              </w:rPr>
              <w:t>24,02</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50,58</w:t>
            </w:r>
          </w:p>
        </w:tc>
        <w:tc>
          <w:tcPr>
            <w:tcW w:w="1276" w:type="dxa"/>
          </w:tcPr>
          <w:p w:rsidR="001039FE" w:rsidRPr="00224587" w:rsidRDefault="005B4C0D" w:rsidP="005B4C0D">
            <w:pPr>
              <w:spacing w:after="0" w:line="240" w:lineRule="auto"/>
              <w:jc w:val="center"/>
              <w:rPr>
                <w:rFonts w:ascii="Times New Roman" w:hAnsi="Times New Roman"/>
                <w:sz w:val="24"/>
                <w:szCs w:val="24"/>
              </w:rPr>
            </w:pPr>
            <w:r>
              <w:rPr>
                <w:rFonts w:ascii="Times New Roman" w:hAnsi="Times New Roman"/>
                <w:sz w:val="24"/>
                <w:szCs w:val="24"/>
              </w:rPr>
              <w:t>16,89</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1,181</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lastRenderedPageBreak/>
              <w:t>Новая Оранжерея</w:t>
            </w:r>
            <w:r>
              <w:rPr>
                <w:rFonts w:ascii="Times New Roman" w:hAnsi="Times New Roman"/>
                <w:color w:val="000000"/>
                <w:sz w:val="20"/>
                <w:szCs w:val="20"/>
              </w:rPr>
              <w:t>, ул. Пестова,36</w:t>
            </w:r>
          </w:p>
        </w:tc>
        <w:tc>
          <w:tcPr>
            <w:tcW w:w="0" w:type="auto"/>
          </w:tcPr>
          <w:p w:rsidR="001039FE" w:rsidRPr="001671A2" w:rsidRDefault="00B95F0A" w:rsidP="000F2815">
            <w:pPr>
              <w:spacing w:after="0" w:line="240" w:lineRule="auto"/>
              <w:jc w:val="both"/>
              <w:rPr>
                <w:rFonts w:ascii="Times New Roman" w:hAnsi="Times New Roman"/>
              </w:rPr>
            </w:pPr>
            <w:r>
              <w:rPr>
                <w:rFonts w:ascii="Times New Roman" w:hAnsi="Times New Roman"/>
              </w:rPr>
              <w:t>53,78</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69,42</w:t>
            </w:r>
          </w:p>
        </w:tc>
        <w:tc>
          <w:tcPr>
            <w:tcW w:w="1276" w:type="dxa"/>
          </w:tcPr>
          <w:p w:rsidR="001039FE" w:rsidRPr="00224587" w:rsidRDefault="005B4C0D" w:rsidP="005B4C0D">
            <w:pPr>
              <w:spacing w:after="0" w:line="240" w:lineRule="auto"/>
              <w:jc w:val="center"/>
              <w:rPr>
                <w:rFonts w:ascii="Times New Roman" w:hAnsi="Times New Roman"/>
                <w:sz w:val="24"/>
                <w:szCs w:val="24"/>
              </w:rPr>
            </w:pPr>
            <w:r>
              <w:rPr>
                <w:rFonts w:ascii="Times New Roman" w:hAnsi="Times New Roman"/>
                <w:sz w:val="24"/>
                <w:szCs w:val="24"/>
              </w:rPr>
              <w:t>54,95</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2,826</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 xml:space="preserve">Фирма </w:t>
            </w:r>
            <w:proofErr w:type="spellStart"/>
            <w:r w:rsidRPr="001671A2">
              <w:rPr>
                <w:rFonts w:ascii="Times New Roman" w:hAnsi="Times New Roman"/>
                <w:color w:val="000000"/>
                <w:sz w:val="20"/>
                <w:szCs w:val="20"/>
              </w:rPr>
              <w:t>Кавказ</w:t>
            </w:r>
            <w:proofErr w:type="gramStart"/>
            <w:r>
              <w:rPr>
                <w:rFonts w:ascii="Times New Roman" w:hAnsi="Times New Roman"/>
                <w:color w:val="000000"/>
                <w:sz w:val="20"/>
                <w:szCs w:val="20"/>
              </w:rPr>
              <w:t>,у</w:t>
            </w:r>
            <w:proofErr w:type="gramEnd"/>
            <w:r>
              <w:rPr>
                <w:rFonts w:ascii="Times New Roman" w:hAnsi="Times New Roman"/>
                <w:color w:val="000000"/>
                <w:sz w:val="20"/>
                <w:szCs w:val="20"/>
              </w:rPr>
              <w:t>л</w:t>
            </w:r>
            <w:proofErr w:type="spellEnd"/>
            <w:r>
              <w:rPr>
                <w:rFonts w:ascii="Times New Roman" w:hAnsi="Times New Roman"/>
                <w:color w:val="000000"/>
                <w:sz w:val="20"/>
                <w:szCs w:val="20"/>
              </w:rPr>
              <w:t>. Ермолова,12а</w:t>
            </w:r>
          </w:p>
        </w:tc>
        <w:tc>
          <w:tcPr>
            <w:tcW w:w="0" w:type="auto"/>
          </w:tcPr>
          <w:p w:rsidR="001039FE" w:rsidRPr="001671A2" w:rsidRDefault="00B95F0A" w:rsidP="000F2815">
            <w:pPr>
              <w:spacing w:after="0" w:line="240" w:lineRule="auto"/>
              <w:jc w:val="both"/>
              <w:rPr>
                <w:rFonts w:ascii="Times New Roman" w:hAnsi="Times New Roman"/>
              </w:rPr>
            </w:pPr>
            <w:r>
              <w:rPr>
                <w:rFonts w:ascii="Times New Roman" w:hAnsi="Times New Roman"/>
              </w:rPr>
              <w:t>56,3</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93,74</w:t>
            </w:r>
          </w:p>
        </w:tc>
        <w:tc>
          <w:tcPr>
            <w:tcW w:w="1276" w:type="dxa"/>
          </w:tcPr>
          <w:p w:rsidR="001039FE" w:rsidRPr="00224587" w:rsidRDefault="005B4C0D" w:rsidP="005B4C0D">
            <w:pPr>
              <w:spacing w:after="0" w:line="240" w:lineRule="auto"/>
              <w:jc w:val="center"/>
              <w:rPr>
                <w:rFonts w:ascii="Times New Roman" w:hAnsi="Times New Roman"/>
                <w:sz w:val="24"/>
                <w:szCs w:val="24"/>
              </w:rPr>
            </w:pPr>
            <w:r>
              <w:rPr>
                <w:rFonts w:ascii="Times New Roman" w:hAnsi="Times New Roman"/>
                <w:sz w:val="24"/>
                <w:szCs w:val="24"/>
              </w:rPr>
              <w:t>6,97</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0,435</w:t>
            </w:r>
          </w:p>
        </w:tc>
      </w:tr>
      <w:tr w:rsidR="001039FE" w:rsidRPr="00224587" w:rsidTr="00353EB5">
        <w:tc>
          <w:tcPr>
            <w:tcW w:w="0" w:type="auto"/>
          </w:tcPr>
          <w:p w:rsidR="001039FE" w:rsidRPr="005A397B" w:rsidRDefault="001039FE" w:rsidP="00A90D3C">
            <w:pPr>
              <w:spacing w:after="0" w:line="240" w:lineRule="auto"/>
              <w:jc w:val="both"/>
              <w:rPr>
                <w:rFonts w:ascii="Arial" w:hAnsi="Arial" w:cs="Arial"/>
                <w:color w:val="000000"/>
                <w:sz w:val="16"/>
                <w:szCs w:val="16"/>
              </w:rPr>
            </w:pPr>
            <w:proofErr w:type="spellStart"/>
            <w:r w:rsidRPr="001671A2">
              <w:rPr>
                <w:rFonts w:ascii="Times New Roman" w:hAnsi="Times New Roman"/>
                <w:color w:val="000000"/>
                <w:sz w:val="20"/>
                <w:szCs w:val="20"/>
              </w:rPr>
              <w:t>Трам-парк</w:t>
            </w:r>
            <w:proofErr w:type="spellEnd"/>
            <w:r w:rsidRPr="001671A2">
              <w:rPr>
                <w:rFonts w:ascii="Times New Roman" w:hAnsi="Times New Roman"/>
                <w:color w:val="000000"/>
                <w:sz w:val="20"/>
                <w:szCs w:val="20"/>
              </w:rPr>
              <w:t xml:space="preserve"> Скачки</w:t>
            </w:r>
            <w:r>
              <w:rPr>
                <w:rFonts w:ascii="Times New Roman" w:hAnsi="Times New Roman"/>
                <w:color w:val="000000"/>
                <w:sz w:val="20"/>
                <w:szCs w:val="20"/>
              </w:rPr>
              <w:t>, ул. Тольятти,154</w:t>
            </w:r>
          </w:p>
        </w:tc>
        <w:tc>
          <w:tcPr>
            <w:tcW w:w="0" w:type="auto"/>
          </w:tcPr>
          <w:p w:rsidR="001039FE" w:rsidRPr="001671A2" w:rsidRDefault="00B95F0A" w:rsidP="000F2815">
            <w:pPr>
              <w:spacing w:after="0" w:line="240" w:lineRule="auto"/>
              <w:jc w:val="both"/>
              <w:rPr>
                <w:rFonts w:ascii="Times New Roman" w:hAnsi="Times New Roman"/>
              </w:rPr>
            </w:pPr>
            <w:r>
              <w:rPr>
                <w:rFonts w:ascii="Times New Roman" w:hAnsi="Times New Roman"/>
              </w:rPr>
              <w:t>95,14</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61,40</w:t>
            </w:r>
          </w:p>
        </w:tc>
        <w:tc>
          <w:tcPr>
            <w:tcW w:w="1276" w:type="dxa"/>
          </w:tcPr>
          <w:p w:rsidR="001039FE" w:rsidRPr="00224587" w:rsidRDefault="005B4C0D" w:rsidP="005B4C0D">
            <w:pPr>
              <w:spacing w:after="0" w:line="240" w:lineRule="auto"/>
              <w:jc w:val="center"/>
              <w:rPr>
                <w:rFonts w:ascii="Times New Roman" w:hAnsi="Times New Roman"/>
                <w:sz w:val="24"/>
                <w:szCs w:val="24"/>
              </w:rPr>
            </w:pPr>
            <w:r>
              <w:rPr>
                <w:rFonts w:ascii="Times New Roman" w:hAnsi="Times New Roman"/>
                <w:sz w:val="24"/>
                <w:szCs w:val="24"/>
              </w:rPr>
              <w:t>5,54</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0,525</w:t>
            </w:r>
          </w:p>
        </w:tc>
      </w:tr>
      <w:tr w:rsidR="001039FE" w:rsidRPr="00224587" w:rsidTr="00353EB5">
        <w:tc>
          <w:tcPr>
            <w:tcW w:w="0" w:type="auto"/>
          </w:tcPr>
          <w:p w:rsidR="001039FE"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Д/сад 37</w:t>
            </w:r>
            <w:r>
              <w:rPr>
                <w:rFonts w:ascii="Times New Roman" w:hAnsi="Times New Roman"/>
                <w:color w:val="000000"/>
                <w:sz w:val="20"/>
                <w:szCs w:val="20"/>
              </w:rPr>
              <w:t>, ул. К. Хетагурова,68</w:t>
            </w:r>
          </w:p>
          <w:p w:rsidR="001039FE" w:rsidRPr="001671A2" w:rsidRDefault="001039FE" w:rsidP="0095465F">
            <w:pPr>
              <w:spacing w:after="0" w:line="240" w:lineRule="auto"/>
              <w:jc w:val="both"/>
              <w:rPr>
                <w:rFonts w:ascii="Times New Roman" w:hAnsi="Times New Roman"/>
                <w:color w:val="000000"/>
                <w:sz w:val="20"/>
                <w:szCs w:val="20"/>
              </w:rPr>
            </w:pPr>
          </w:p>
        </w:tc>
        <w:tc>
          <w:tcPr>
            <w:tcW w:w="0" w:type="auto"/>
          </w:tcPr>
          <w:p w:rsidR="001039FE" w:rsidRPr="001671A2" w:rsidRDefault="00B95F0A" w:rsidP="000F2815">
            <w:pPr>
              <w:spacing w:after="0" w:line="240" w:lineRule="auto"/>
              <w:jc w:val="both"/>
              <w:rPr>
                <w:rFonts w:ascii="Times New Roman" w:hAnsi="Times New Roman"/>
              </w:rPr>
            </w:pPr>
            <w:r>
              <w:rPr>
                <w:rFonts w:ascii="Times New Roman" w:hAnsi="Times New Roman"/>
              </w:rPr>
              <w:t>162,62</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42,91</w:t>
            </w:r>
          </w:p>
        </w:tc>
        <w:tc>
          <w:tcPr>
            <w:tcW w:w="1276" w:type="dxa"/>
          </w:tcPr>
          <w:p w:rsidR="001039FE" w:rsidRPr="00224587" w:rsidRDefault="005B4C0D" w:rsidP="005B4C0D">
            <w:pPr>
              <w:spacing w:after="0" w:line="240" w:lineRule="auto"/>
              <w:jc w:val="center"/>
              <w:rPr>
                <w:rFonts w:ascii="Times New Roman" w:hAnsi="Times New Roman"/>
                <w:sz w:val="24"/>
                <w:szCs w:val="24"/>
              </w:rPr>
            </w:pPr>
            <w:r>
              <w:rPr>
                <w:rFonts w:ascii="Times New Roman" w:hAnsi="Times New Roman"/>
                <w:sz w:val="24"/>
                <w:szCs w:val="24"/>
              </w:rPr>
              <w:t>1,72</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0,351</w:t>
            </w:r>
          </w:p>
        </w:tc>
      </w:tr>
      <w:tr w:rsidR="001039FE" w:rsidRPr="00224587" w:rsidTr="00353EB5">
        <w:tc>
          <w:tcPr>
            <w:tcW w:w="0" w:type="auto"/>
          </w:tcPr>
          <w:p w:rsidR="001039FE" w:rsidRPr="005A397B" w:rsidRDefault="001039FE" w:rsidP="00A90D3C">
            <w:pPr>
              <w:spacing w:after="0" w:line="240" w:lineRule="auto"/>
              <w:jc w:val="both"/>
              <w:rPr>
                <w:rFonts w:ascii="Arial" w:hAnsi="Arial" w:cs="Arial"/>
                <w:color w:val="000000"/>
                <w:sz w:val="16"/>
                <w:szCs w:val="16"/>
              </w:rPr>
            </w:pPr>
            <w:proofErr w:type="spellStart"/>
            <w:r w:rsidRPr="001671A2">
              <w:rPr>
                <w:rFonts w:ascii="Times New Roman" w:hAnsi="Times New Roman"/>
                <w:color w:val="000000"/>
                <w:sz w:val="20"/>
                <w:szCs w:val="20"/>
              </w:rPr>
              <w:t>Тур</w:t>
            </w:r>
            <w:r>
              <w:rPr>
                <w:rFonts w:ascii="Times New Roman" w:hAnsi="Times New Roman"/>
                <w:color w:val="000000"/>
                <w:sz w:val="20"/>
                <w:szCs w:val="20"/>
              </w:rPr>
              <w:t>-</w:t>
            </w:r>
            <w:r w:rsidRPr="001671A2">
              <w:rPr>
                <w:rFonts w:ascii="Times New Roman" w:hAnsi="Times New Roman"/>
                <w:color w:val="000000"/>
                <w:sz w:val="20"/>
                <w:szCs w:val="20"/>
              </w:rPr>
              <w:t>компл</w:t>
            </w:r>
            <w:proofErr w:type="spellEnd"/>
            <w:r w:rsidRPr="001671A2">
              <w:rPr>
                <w:rFonts w:ascii="Times New Roman" w:hAnsi="Times New Roman"/>
                <w:color w:val="000000"/>
                <w:sz w:val="20"/>
                <w:szCs w:val="20"/>
              </w:rPr>
              <w:t xml:space="preserve">. </w:t>
            </w:r>
            <w:proofErr w:type="gramStart"/>
            <w:r w:rsidRPr="001671A2">
              <w:rPr>
                <w:rFonts w:ascii="Times New Roman" w:hAnsi="Times New Roman"/>
                <w:color w:val="000000"/>
                <w:sz w:val="20"/>
                <w:szCs w:val="20"/>
              </w:rPr>
              <w:t>Озерный</w:t>
            </w:r>
            <w:proofErr w:type="gramEnd"/>
            <w:r w:rsidRPr="001671A2">
              <w:rPr>
                <w:rFonts w:ascii="Times New Roman" w:hAnsi="Times New Roman"/>
                <w:color w:val="000000"/>
                <w:sz w:val="20"/>
                <w:szCs w:val="20"/>
              </w:rPr>
              <w:t>»</w:t>
            </w:r>
            <w:r>
              <w:rPr>
                <w:rFonts w:ascii="Times New Roman" w:hAnsi="Times New Roman"/>
                <w:color w:val="000000"/>
                <w:sz w:val="20"/>
                <w:szCs w:val="20"/>
              </w:rPr>
              <w:t>, ул. Егоршина,5</w:t>
            </w:r>
            <w:r>
              <w:rPr>
                <w:rFonts w:ascii="Arial" w:hAnsi="Arial" w:cs="Arial"/>
                <w:color w:val="000000"/>
                <w:sz w:val="16"/>
                <w:szCs w:val="16"/>
              </w:rPr>
              <w:t>»</w:t>
            </w:r>
          </w:p>
        </w:tc>
        <w:tc>
          <w:tcPr>
            <w:tcW w:w="0" w:type="auto"/>
          </w:tcPr>
          <w:p w:rsidR="001039FE" w:rsidRPr="001671A2" w:rsidRDefault="00B95F0A" w:rsidP="000F2815">
            <w:pPr>
              <w:spacing w:after="0" w:line="240" w:lineRule="auto"/>
              <w:jc w:val="both"/>
              <w:rPr>
                <w:rFonts w:ascii="Times New Roman" w:hAnsi="Times New Roman"/>
              </w:rPr>
            </w:pPr>
            <w:r>
              <w:rPr>
                <w:rFonts w:ascii="Times New Roman" w:hAnsi="Times New Roman"/>
              </w:rPr>
              <w:t>44,37</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65,89</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4,91</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0,209</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Pr>
                <w:rFonts w:ascii="Times New Roman" w:hAnsi="Times New Roman"/>
                <w:color w:val="000000"/>
                <w:sz w:val="20"/>
                <w:szCs w:val="20"/>
              </w:rPr>
              <w:t>Пр</w:t>
            </w:r>
            <w:proofErr w:type="gramStart"/>
            <w:r>
              <w:rPr>
                <w:rFonts w:ascii="Times New Roman" w:hAnsi="Times New Roman"/>
                <w:color w:val="000000"/>
                <w:sz w:val="20"/>
                <w:szCs w:val="20"/>
              </w:rPr>
              <w:t>.</w:t>
            </w:r>
            <w:r w:rsidRPr="001671A2">
              <w:rPr>
                <w:rFonts w:ascii="Times New Roman" w:hAnsi="Times New Roman"/>
                <w:color w:val="000000"/>
                <w:sz w:val="20"/>
                <w:szCs w:val="20"/>
              </w:rPr>
              <w:t>К</w:t>
            </w:r>
            <w:proofErr w:type="gramEnd"/>
            <w:r w:rsidRPr="001671A2">
              <w:rPr>
                <w:rFonts w:ascii="Times New Roman" w:hAnsi="Times New Roman"/>
                <w:color w:val="000000"/>
                <w:sz w:val="20"/>
                <w:szCs w:val="20"/>
              </w:rPr>
              <w:t>алинина,42</w:t>
            </w:r>
            <w:r>
              <w:rPr>
                <w:rFonts w:ascii="Times New Roman" w:hAnsi="Times New Roman"/>
                <w:color w:val="000000"/>
                <w:sz w:val="20"/>
                <w:szCs w:val="20"/>
              </w:rPr>
              <w:t>,а</w:t>
            </w:r>
          </w:p>
        </w:tc>
        <w:tc>
          <w:tcPr>
            <w:tcW w:w="0" w:type="auto"/>
          </w:tcPr>
          <w:p w:rsidR="001039FE" w:rsidRPr="001671A2" w:rsidRDefault="00B95F0A" w:rsidP="000F2815">
            <w:pPr>
              <w:spacing w:after="0" w:line="240" w:lineRule="auto"/>
              <w:jc w:val="both"/>
              <w:rPr>
                <w:rFonts w:ascii="Times New Roman" w:hAnsi="Times New Roman"/>
              </w:rPr>
            </w:pPr>
            <w:r>
              <w:rPr>
                <w:rFonts w:ascii="Times New Roman" w:hAnsi="Times New Roman"/>
              </w:rPr>
              <w:t>72,75</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66,1</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3,29</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0,140</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БАМ-1576</w:t>
            </w:r>
            <w:r>
              <w:rPr>
                <w:rFonts w:ascii="Times New Roman" w:hAnsi="Times New Roman"/>
                <w:color w:val="000000"/>
                <w:sz w:val="20"/>
                <w:szCs w:val="20"/>
              </w:rPr>
              <w:t>, ул. Тольятти,1</w:t>
            </w:r>
          </w:p>
        </w:tc>
        <w:tc>
          <w:tcPr>
            <w:tcW w:w="0" w:type="auto"/>
          </w:tcPr>
          <w:p w:rsidR="001039FE" w:rsidRPr="001671A2" w:rsidRDefault="006E07C4" w:rsidP="000F2815">
            <w:pPr>
              <w:spacing w:after="0" w:line="240" w:lineRule="auto"/>
              <w:jc w:val="both"/>
              <w:rPr>
                <w:rFonts w:ascii="Times New Roman" w:hAnsi="Times New Roman"/>
              </w:rPr>
            </w:pPr>
            <w:r>
              <w:rPr>
                <w:rFonts w:ascii="Times New Roman" w:hAnsi="Times New Roman"/>
              </w:rPr>
              <w:t>117,9</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133,45</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3,76</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0,375</w:t>
            </w:r>
          </w:p>
        </w:tc>
      </w:tr>
      <w:tr w:rsidR="001039FE" w:rsidRPr="00224587" w:rsidTr="00353EB5">
        <w:tc>
          <w:tcPr>
            <w:tcW w:w="0" w:type="auto"/>
          </w:tcPr>
          <w:p w:rsidR="001039FE" w:rsidRPr="005A397B" w:rsidRDefault="001039FE" w:rsidP="00A90D3C">
            <w:pPr>
              <w:spacing w:after="0" w:line="240" w:lineRule="auto"/>
              <w:jc w:val="both"/>
              <w:rPr>
                <w:rFonts w:ascii="Arial" w:hAnsi="Arial" w:cs="Arial"/>
                <w:color w:val="000000"/>
                <w:sz w:val="16"/>
                <w:szCs w:val="16"/>
              </w:rPr>
            </w:pPr>
            <w:r>
              <w:rPr>
                <w:rFonts w:ascii="Arial" w:hAnsi="Arial" w:cs="Arial"/>
                <w:color w:val="000000"/>
                <w:sz w:val="16"/>
                <w:szCs w:val="16"/>
              </w:rPr>
              <w:t>Ст. Константиновская</w:t>
            </w:r>
          </w:p>
        </w:tc>
        <w:tc>
          <w:tcPr>
            <w:tcW w:w="0" w:type="auto"/>
          </w:tcPr>
          <w:p w:rsidR="001039FE" w:rsidRPr="001671A2" w:rsidRDefault="006E07C4" w:rsidP="000F2815">
            <w:pPr>
              <w:spacing w:after="0" w:line="240" w:lineRule="auto"/>
              <w:rPr>
                <w:rFonts w:ascii="Times New Roman" w:hAnsi="Times New Roman"/>
              </w:rPr>
            </w:pPr>
            <w:r>
              <w:rPr>
                <w:rFonts w:ascii="Times New Roman" w:hAnsi="Times New Roman"/>
              </w:rPr>
              <w:t>8,8</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91,61</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7,82</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0,661</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proofErr w:type="spellStart"/>
            <w:r w:rsidRPr="001671A2">
              <w:rPr>
                <w:rFonts w:ascii="Times New Roman" w:hAnsi="Times New Roman"/>
                <w:color w:val="000000"/>
                <w:sz w:val="20"/>
                <w:szCs w:val="20"/>
              </w:rPr>
              <w:t>Станкоремзавод</w:t>
            </w:r>
            <w:proofErr w:type="spellEnd"/>
            <w:r>
              <w:rPr>
                <w:rFonts w:ascii="Times New Roman" w:hAnsi="Times New Roman"/>
                <w:color w:val="000000"/>
                <w:sz w:val="20"/>
                <w:szCs w:val="20"/>
              </w:rPr>
              <w:t>, ул. Ясная,7</w:t>
            </w:r>
          </w:p>
        </w:tc>
        <w:tc>
          <w:tcPr>
            <w:tcW w:w="0" w:type="auto"/>
          </w:tcPr>
          <w:p w:rsidR="001039FE" w:rsidRPr="001671A2" w:rsidRDefault="006E07C4" w:rsidP="000F2815">
            <w:pPr>
              <w:spacing w:after="0" w:line="240" w:lineRule="auto"/>
              <w:rPr>
                <w:rFonts w:ascii="Times New Roman" w:hAnsi="Times New Roman"/>
              </w:rPr>
            </w:pPr>
            <w:r>
              <w:rPr>
                <w:rFonts w:ascii="Times New Roman" w:hAnsi="Times New Roman"/>
              </w:rPr>
              <w:t>19,97</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71,84</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12,95</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0,104</w:t>
            </w:r>
          </w:p>
        </w:tc>
      </w:tr>
      <w:tr w:rsidR="001039FE" w:rsidRPr="00224587" w:rsidTr="00353EB5">
        <w:tc>
          <w:tcPr>
            <w:tcW w:w="0" w:type="auto"/>
          </w:tcPr>
          <w:p w:rsidR="001039FE" w:rsidRPr="001A6BBE" w:rsidRDefault="001039FE" w:rsidP="00A90D3C">
            <w:pPr>
              <w:spacing w:after="0" w:line="240" w:lineRule="auto"/>
              <w:jc w:val="both"/>
              <w:rPr>
                <w:rFonts w:ascii="Arial" w:hAnsi="Arial" w:cs="Arial"/>
                <w:color w:val="000000"/>
                <w:sz w:val="16"/>
                <w:szCs w:val="16"/>
              </w:rPr>
            </w:pPr>
            <w:r w:rsidRPr="001671A2">
              <w:rPr>
                <w:rFonts w:ascii="Times New Roman" w:hAnsi="Times New Roman"/>
                <w:color w:val="000000"/>
                <w:sz w:val="20"/>
                <w:szCs w:val="20"/>
              </w:rPr>
              <w:t>Детская больница</w:t>
            </w:r>
            <w:r>
              <w:rPr>
                <w:rFonts w:ascii="Times New Roman" w:hAnsi="Times New Roman"/>
                <w:color w:val="000000"/>
                <w:sz w:val="20"/>
                <w:szCs w:val="20"/>
              </w:rPr>
              <w:t>, ул. Пушкинская,4</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19,06</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32,25</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1,78</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0,226</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РКМ</w:t>
            </w:r>
            <w:r>
              <w:rPr>
                <w:rFonts w:ascii="Times New Roman" w:hAnsi="Times New Roman"/>
                <w:color w:val="000000"/>
                <w:sz w:val="20"/>
                <w:szCs w:val="20"/>
              </w:rPr>
              <w:t>, ул.40 лет Октября,27</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189,21</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34,71</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3,05</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0,224</w:t>
            </w:r>
          </w:p>
        </w:tc>
      </w:tr>
      <w:tr w:rsidR="001039FE" w:rsidRPr="00224587" w:rsidTr="00353EB5">
        <w:tc>
          <w:tcPr>
            <w:tcW w:w="0" w:type="auto"/>
          </w:tcPr>
          <w:p w:rsidR="001039FE" w:rsidRPr="00760F82" w:rsidRDefault="001039FE" w:rsidP="0095465F">
            <w:pPr>
              <w:spacing w:after="0" w:line="240" w:lineRule="auto"/>
              <w:jc w:val="both"/>
              <w:rPr>
                <w:rFonts w:ascii="Times New Roman" w:hAnsi="Times New Roman"/>
                <w:color w:val="000000"/>
                <w:sz w:val="20"/>
                <w:szCs w:val="20"/>
              </w:rPr>
            </w:pPr>
            <w:r w:rsidRPr="00760F82">
              <w:rPr>
                <w:rFonts w:ascii="Times New Roman" w:hAnsi="Times New Roman"/>
                <w:color w:val="000000"/>
                <w:sz w:val="20"/>
                <w:szCs w:val="20"/>
              </w:rPr>
              <w:t>Баня №5, ул. Набережная,1</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38,55</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67,87</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4,32</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0,777</w:t>
            </w:r>
          </w:p>
        </w:tc>
      </w:tr>
      <w:tr w:rsidR="001039FE" w:rsidRPr="00224587" w:rsidTr="00353EB5">
        <w:tc>
          <w:tcPr>
            <w:tcW w:w="0" w:type="auto"/>
          </w:tcPr>
          <w:p w:rsidR="001039FE" w:rsidRPr="001A6BBE" w:rsidRDefault="001039FE" w:rsidP="00A90D3C">
            <w:pPr>
              <w:spacing w:after="0" w:line="240" w:lineRule="auto"/>
              <w:jc w:val="both"/>
              <w:rPr>
                <w:rFonts w:ascii="Arial" w:hAnsi="Arial" w:cs="Arial"/>
                <w:color w:val="000000"/>
                <w:sz w:val="16"/>
                <w:szCs w:val="16"/>
              </w:rPr>
            </w:pPr>
            <w:r>
              <w:rPr>
                <w:rFonts w:ascii="Arial" w:hAnsi="Arial" w:cs="Arial"/>
                <w:color w:val="000000"/>
                <w:sz w:val="16"/>
                <w:szCs w:val="16"/>
              </w:rPr>
              <w:t>Привольное</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2,89</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231,29</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2,36</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0,386</w:t>
            </w:r>
          </w:p>
        </w:tc>
      </w:tr>
      <w:tr w:rsidR="001039FE" w:rsidRPr="00224587" w:rsidTr="00353EB5">
        <w:tc>
          <w:tcPr>
            <w:tcW w:w="0" w:type="auto"/>
          </w:tcPr>
          <w:p w:rsidR="001039FE" w:rsidRPr="001A6BBE" w:rsidRDefault="001039FE" w:rsidP="00A90D3C">
            <w:pPr>
              <w:spacing w:after="0" w:line="240" w:lineRule="auto"/>
              <w:jc w:val="both"/>
              <w:rPr>
                <w:rFonts w:ascii="Arial" w:hAnsi="Arial" w:cs="Arial"/>
                <w:color w:val="000000"/>
                <w:sz w:val="16"/>
                <w:szCs w:val="16"/>
              </w:rPr>
            </w:pPr>
            <w:r>
              <w:rPr>
                <w:rFonts w:ascii="Arial" w:hAnsi="Arial" w:cs="Arial"/>
                <w:color w:val="000000"/>
                <w:sz w:val="16"/>
                <w:szCs w:val="16"/>
              </w:rPr>
              <w:t>Чапаева,36</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26,05</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67,66</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1,53</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0,292</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ПЦВС</w:t>
            </w:r>
            <w:r>
              <w:rPr>
                <w:rFonts w:ascii="Times New Roman" w:hAnsi="Times New Roman"/>
                <w:color w:val="000000"/>
                <w:sz w:val="20"/>
                <w:szCs w:val="20"/>
              </w:rPr>
              <w:t>, Солдатский проезд,2</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54,44</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18,69</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3,28</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0,408</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ВАО Интурист</w:t>
            </w:r>
            <w:r>
              <w:rPr>
                <w:rFonts w:ascii="Times New Roman" w:hAnsi="Times New Roman"/>
                <w:color w:val="000000"/>
                <w:sz w:val="20"/>
                <w:szCs w:val="20"/>
              </w:rPr>
              <w:t>, ул. Огородная,39</w:t>
            </w:r>
          </w:p>
        </w:tc>
        <w:tc>
          <w:tcPr>
            <w:tcW w:w="0" w:type="auto"/>
          </w:tcPr>
          <w:p w:rsidR="001039FE" w:rsidRPr="001671A2" w:rsidRDefault="00AA1777" w:rsidP="00A9754E">
            <w:pPr>
              <w:spacing w:after="0" w:line="240" w:lineRule="auto"/>
              <w:rPr>
                <w:rFonts w:ascii="Times New Roman" w:hAnsi="Times New Roman"/>
              </w:rPr>
            </w:pPr>
            <w:r>
              <w:rPr>
                <w:rFonts w:ascii="Times New Roman" w:hAnsi="Times New Roman"/>
              </w:rPr>
              <w:t>148,25</w:t>
            </w:r>
          </w:p>
        </w:tc>
        <w:tc>
          <w:tcPr>
            <w:tcW w:w="1877" w:type="dxa"/>
          </w:tcPr>
          <w:p w:rsidR="001039FE" w:rsidRPr="00224587" w:rsidRDefault="002F5FED" w:rsidP="00A63B63">
            <w:pPr>
              <w:spacing w:after="0" w:line="240" w:lineRule="auto"/>
              <w:jc w:val="center"/>
              <w:rPr>
                <w:rFonts w:ascii="Times New Roman" w:hAnsi="Times New Roman"/>
                <w:sz w:val="24"/>
                <w:szCs w:val="24"/>
              </w:rPr>
            </w:pPr>
            <w:r>
              <w:rPr>
                <w:rFonts w:ascii="Times New Roman" w:hAnsi="Times New Roman"/>
                <w:sz w:val="24"/>
                <w:szCs w:val="24"/>
              </w:rPr>
              <w:t>77,85</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3,77</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0,359</w:t>
            </w:r>
          </w:p>
        </w:tc>
      </w:tr>
      <w:tr w:rsidR="001039FE" w:rsidRPr="00224587" w:rsidTr="00353EB5">
        <w:tc>
          <w:tcPr>
            <w:tcW w:w="0" w:type="auto"/>
          </w:tcPr>
          <w:p w:rsidR="001039FE" w:rsidRPr="001A6BBE" w:rsidRDefault="001039FE" w:rsidP="00A90D3C">
            <w:pPr>
              <w:spacing w:after="0" w:line="240" w:lineRule="auto"/>
              <w:jc w:val="both"/>
              <w:rPr>
                <w:rFonts w:ascii="Arial" w:hAnsi="Arial" w:cs="Arial"/>
                <w:color w:val="000000"/>
                <w:sz w:val="16"/>
                <w:szCs w:val="16"/>
              </w:rPr>
            </w:pPr>
            <w:r>
              <w:rPr>
                <w:rFonts w:ascii="Arial" w:hAnsi="Arial" w:cs="Arial"/>
                <w:color w:val="000000"/>
                <w:sz w:val="16"/>
                <w:szCs w:val="16"/>
              </w:rPr>
              <w:t>Крайнего,2</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92,39</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38,38</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5,18</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0,567</w:t>
            </w:r>
          </w:p>
        </w:tc>
      </w:tr>
      <w:tr w:rsidR="001039FE" w:rsidRPr="00224587" w:rsidTr="00353EB5">
        <w:tc>
          <w:tcPr>
            <w:tcW w:w="0" w:type="auto"/>
          </w:tcPr>
          <w:p w:rsidR="001039FE" w:rsidRPr="001A6BBE" w:rsidRDefault="001039FE" w:rsidP="00A90D3C">
            <w:pPr>
              <w:spacing w:after="0" w:line="240" w:lineRule="auto"/>
              <w:jc w:val="both"/>
              <w:rPr>
                <w:rFonts w:ascii="Arial" w:hAnsi="Arial" w:cs="Arial"/>
                <w:color w:val="000000"/>
                <w:sz w:val="16"/>
                <w:szCs w:val="16"/>
              </w:rPr>
            </w:pPr>
            <w:proofErr w:type="spellStart"/>
            <w:r>
              <w:rPr>
                <w:rFonts w:ascii="Arial" w:hAnsi="Arial" w:cs="Arial"/>
                <w:color w:val="000000"/>
                <w:sz w:val="16"/>
                <w:szCs w:val="16"/>
              </w:rPr>
              <w:t>Нижнеподкумский</w:t>
            </w:r>
            <w:proofErr w:type="spellEnd"/>
            <w:r>
              <w:rPr>
                <w:rFonts w:ascii="Arial" w:hAnsi="Arial" w:cs="Arial"/>
                <w:color w:val="000000"/>
                <w:sz w:val="16"/>
                <w:szCs w:val="16"/>
              </w:rPr>
              <w:t xml:space="preserve">, ул. </w:t>
            </w:r>
            <w:proofErr w:type="spellStart"/>
            <w:r>
              <w:rPr>
                <w:rFonts w:ascii="Arial" w:hAnsi="Arial" w:cs="Arial"/>
                <w:color w:val="000000"/>
                <w:sz w:val="16"/>
                <w:szCs w:val="16"/>
              </w:rPr>
              <w:t>Зубалова</w:t>
            </w:r>
            <w:proofErr w:type="spellEnd"/>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64,72</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292,13</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2,53</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0,397</w:t>
            </w:r>
          </w:p>
        </w:tc>
      </w:tr>
      <w:tr w:rsidR="001039FE" w:rsidRPr="00224587" w:rsidTr="00353EB5">
        <w:tc>
          <w:tcPr>
            <w:tcW w:w="0" w:type="auto"/>
          </w:tcPr>
          <w:p w:rsidR="001039FE" w:rsidRPr="001A6BBE" w:rsidRDefault="001039FE" w:rsidP="00A90D3C">
            <w:pPr>
              <w:spacing w:after="0" w:line="240" w:lineRule="auto"/>
              <w:jc w:val="both"/>
              <w:rPr>
                <w:rFonts w:ascii="Arial" w:hAnsi="Arial" w:cs="Arial"/>
                <w:color w:val="000000"/>
                <w:sz w:val="16"/>
                <w:szCs w:val="16"/>
              </w:rPr>
            </w:pPr>
            <w:r w:rsidRPr="001671A2">
              <w:rPr>
                <w:rFonts w:ascii="Times New Roman" w:hAnsi="Times New Roman"/>
                <w:color w:val="000000"/>
                <w:sz w:val="20"/>
                <w:szCs w:val="20"/>
              </w:rPr>
              <w:t>Грязелечебница</w:t>
            </w:r>
            <w:r>
              <w:rPr>
                <w:rFonts w:ascii="Times New Roman" w:hAnsi="Times New Roman"/>
                <w:color w:val="000000"/>
                <w:sz w:val="20"/>
                <w:szCs w:val="20"/>
              </w:rPr>
              <w:t>, пр. Кирова,67</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119,54</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36,15</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4,55</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0,463</w:t>
            </w:r>
          </w:p>
        </w:tc>
      </w:tr>
      <w:tr w:rsidR="001039FE" w:rsidRPr="00224587" w:rsidTr="00353EB5">
        <w:tc>
          <w:tcPr>
            <w:tcW w:w="0" w:type="auto"/>
          </w:tcPr>
          <w:p w:rsidR="001039FE" w:rsidRPr="001A6BBE" w:rsidRDefault="009F519F" w:rsidP="00A90D3C">
            <w:pPr>
              <w:spacing w:after="0" w:line="240" w:lineRule="auto"/>
              <w:jc w:val="both"/>
              <w:rPr>
                <w:rFonts w:ascii="Arial" w:hAnsi="Arial" w:cs="Arial"/>
                <w:color w:val="000000"/>
                <w:sz w:val="16"/>
                <w:szCs w:val="16"/>
              </w:rPr>
            </w:pPr>
            <w:r>
              <w:rPr>
                <w:rFonts w:ascii="Times New Roman" w:hAnsi="Times New Roman"/>
                <w:color w:val="000000"/>
                <w:sz w:val="20"/>
                <w:szCs w:val="20"/>
              </w:rPr>
              <w:t>«</w:t>
            </w:r>
            <w:r w:rsidR="001039FE" w:rsidRPr="001671A2">
              <w:rPr>
                <w:rFonts w:ascii="Times New Roman" w:hAnsi="Times New Roman"/>
                <w:color w:val="000000"/>
                <w:sz w:val="20"/>
                <w:szCs w:val="20"/>
              </w:rPr>
              <w:t>Берегов</w:t>
            </w:r>
            <w:r w:rsidR="001039FE">
              <w:rPr>
                <w:rFonts w:ascii="Times New Roman" w:hAnsi="Times New Roman"/>
                <w:color w:val="000000"/>
                <w:sz w:val="20"/>
                <w:szCs w:val="20"/>
              </w:rPr>
              <w:t>ая», ул. Пвартизанская,1</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56,42</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69,06</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12,73</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0,551</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w:t>
            </w:r>
            <w:proofErr w:type="spellStart"/>
            <w:r>
              <w:rPr>
                <w:rFonts w:ascii="Times New Roman" w:hAnsi="Times New Roman"/>
                <w:color w:val="000000"/>
                <w:sz w:val="20"/>
                <w:szCs w:val="20"/>
              </w:rPr>
              <w:t>Гора</w:t>
            </w:r>
            <w:r w:rsidRPr="001671A2">
              <w:rPr>
                <w:rFonts w:ascii="Times New Roman" w:hAnsi="Times New Roman"/>
                <w:color w:val="000000"/>
                <w:sz w:val="20"/>
                <w:szCs w:val="20"/>
              </w:rPr>
              <w:t>Казачка</w:t>
            </w:r>
            <w:proofErr w:type="spellEnd"/>
            <w:r w:rsidRPr="001671A2">
              <w:rPr>
                <w:rFonts w:ascii="Times New Roman" w:hAnsi="Times New Roman"/>
                <w:color w:val="000000"/>
                <w:sz w:val="20"/>
                <w:szCs w:val="20"/>
              </w:rPr>
              <w:t>»</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264,54</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42,35</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4,92</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0,598</w:t>
            </w:r>
          </w:p>
        </w:tc>
      </w:tr>
      <w:tr w:rsidR="001039FE" w:rsidRPr="00224587" w:rsidTr="00353EB5">
        <w:tc>
          <w:tcPr>
            <w:tcW w:w="0" w:type="auto"/>
          </w:tcPr>
          <w:p w:rsidR="001039FE" w:rsidRPr="001A6BBE" w:rsidRDefault="001039FE" w:rsidP="00A90D3C">
            <w:pPr>
              <w:spacing w:after="0" w:line="240" w:lineRule="auto"/>
              <w:jc w:val="both"/>
              <w:rPr>
                <w:rFonts w:ascii="Arial" w:hAnsi="Arial" w:cs="Arial"/>
                <w:color w:val="000000"/>
                <w:sz w:val="16"/>
                <w:szCs w:val="16"/>
              </w:rPr>
            </w:pPr>
            <w:r w:rsidRPr="001671A2">
              <w:rPr>
                <w:rFonts w:ascii="Times New Roman" w:hAnsi="Times New Roman"/>
                <w:color w:val="000000"/>
                <w:sz w:val="20"/>
                <w:szCs w:val="20"/>
              </w:rPr>
              <w:t>«</w:t>
            </w:r>
            <w:proofErr w:type="spellStart"/>
            <w:r w:rsidRPr="001671A2">
              <w:rPr>
                <w:rFonts w:ascii="Times New Roman" w:hAnsi="Times New Roman"/>
                <w:color w:val="000000"/>
                <w:sz w:val="20"/>
                <w:szCs w:val="20"/>
              </w:rPr>
              <w:t>Техно-Сервис</w:t>
            </w:r>
            <w:proofErr w:type="spellEnd"/>
            <w:r w:rsidRPr="001671A2">
              <w:rPr>
                <w:rFonts w:ascii="Times New Roman" w:hAnsi="Times New Roman"/>
                <w:color w:val="000000"/>
                <w:sz w:val="20"/>
                <w:szCs w:val="20"/>
              </w:rPr>
              <w:t>»</w:t>
            </w:r>
            <w:r>
              <w:rPr>
                <w:rFonts w:ascii="Times New Roman" w:hAnsi="Times New Roman"/>
                <w:color w:val="000000"/>
                <w:sz w:val="20"/>
                <w:szCs w:val="20"/>
              </w:rPr>
              <w:t>, ул. Малыгина,12</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116,65</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21,26</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1,73</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0,365</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Госпиталь</w:t>
            </w:r>
            <w:r>
              <w:rPr>
                <w:rFonts w:ascii="Times New Roman" w:hAnsi="Times New Roman"/>
                <w:color w:val="000000"/>
                <w:sz w:val="20"/>
                <w:szCs w:val="20"/>
              </w:rPr>
              <w:t>, ул. Прогресса,73</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85,59</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35,21</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2,64</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0,284</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«Машук»</w:t>
            </w:r>
            <w:proofErr w:type="gramStart"/>
            <w:r>
              <w:rPr>
                <w:rFonts w:ascii="Times New Roman" w:hAnsi="Times New Roman"/>
                <w:color w:val="000000"/>
                <w:sz w:val="20"/>
                <w:szCs w:val="20"/>
              </w:rPr>
              <w:t>,п</w:t>
            </w:r>
            <w:proofErr w:type="gramEnd"/>
            <w:r>
              <w:rPr>
                <w:rFonts w:ascii="Times New Roman" w:hAnsi="Times New Roman"/>
                <w:color w:val="000000"/>
                <w:sz w:val="20"/>
                <w:szCs w:val="20"/>
              </w:rPr>
              <w:t>ос. Энергетик</w:t>
            </w:r>
          </w:p>
        </w:tc>
        <w:tc>
          <w:tcPr>
            <w:tcW w:w="0" w:type="auto"/>
          </w:tcPr>
          <w:p w:rsidR="001039FE" w:rsidRPr="001671A2" w:rsidRDefault="001039FE" w:rsidP="000F2815">
            <w:pPr>
              <w:spacing w:after="0" w:line="240" w:lineRule="auto"/>
              <w:rPr>
                <w:rFonts w:ascii="Times New Roman" w:hAnsi="Times New Roman"/>
              </w:rPr>
            </w:pPr>
          </w:p>
        </w:tc>
        <w:tc>
          <w:tcPr>
            <w:tcW w:w="1877" w:type="dxa"/>
          </w:tcPr>
          <w:p w:rsidR="001039FE" w:rsidRPr="00224587" w:rsidRDefault="001039FE" w:rsidP="00A63B63">
            <w:pPr>
              <w:spacing w:after="0" w:line="240" w:lineRule="auto"/>
              <w:jc w:val="center"/>
              <w:rPr>
                <w:rFonts w:ascii="Times New Roman" w:hAnsi="Times New Roman"/>
                <w:sz w:val="24"/>
                <w:szCs w:val="24"/>
              </w:rPr>
            </w:pP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1,13</w:t>
            </w:r>
          </w:p>
        </w:tc>
        <w:tc>
          <w:tcPr>
            <w:tcW w:w="1843" w:type="dxa"/>
          </w:tcPr>
          <w:p w:rsidR="001039FE" w:rsidRPr="001671A2" w:rsidRDefault="001039FE" w:rsidP="005B4C0D">
            <w:pPr>
              <w:spacing w:after="0" w:line="240" w:lineRule="auto"/>
              <w:jc w:val="center"/>
              <w:rPr>
                <w:rFonts w:ascii="Times New Roman" w:hAnsi="Times New Roman"/>
              </w:rPr>
            </w:pPr>
          </w:p>
        </w:tc>
      </w:tr>
    </w:tbl>
    <w:p w:rsidR="0038175A" w:rsidRPr="00012B53" w:rsidRDefault="0038175A" w:rsidP="009F519F">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Результаты расчетов показали, что у</w:t>
      </w:r>
      <w:r w:rsidR="009F519F">
        <w:rPr>
          <w:rFonts w:ascii="Times New Roman" w:hAnsi="Times New Roman"/>
          <w:sz w:val="24"/>
          <w:szCs w:val="24"/>
        </w:rPr>
        <w:t xml:space="preserve"> котельных сложились зоны тепло</w:t>
      </w:r>
      <w:r w:rsidRPr="00012B53">
        <w:rPr>
          <w:rFonts w:ascii="Times New Roman" w:hAnsi="Times New Roman"/>
          <w:sz w:val="24"/>
          <w:szCs w:val="24"/>
        </w:rPr>
        <w:t>снабжения, близкие к оптимальной величине.</w:t>
      </w:r>
    </w:p>
    <w:p w:rsidR="0038175A" w:rsidRPr="00012B53" w:rsidRDefault="0038175A" w:rsidP="009F519F">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Зоны теплоснабжения котельных </w:t>
      </w:r>
      <w:r w:rsidR="009F519F" w:rsidRPr="0025091C">
        <w:rPr>
          <w:rFonts w:ascii="Times New Roman" w:hAnsi="Times New Roman"/>
          <w:sz w:val="24"/>
          <w:szCs w:val="24"/>
        </w:rPr>
        <w:t>«Белая Ромашка», «Микрорайон Бештау»</w:t>
      </w:r>
      <w:r w:rsidR="009F519F">
        <w:rPr>
          <w:rFonts w:ascii="Times New Roman" w:hAnsi="Times New Roman"/>
          <w:color w:val="FF0000"/>
          <w:sz w:val="24"/>
          <w:szCs w:val="24"/>
        </w:rPr>
        <w:t xml:space="preserve">, </w:t>
      </w:r>
      <w:r w:rsidR="009F519F" w:rsidRPr="0025091C">
        <w:rPr>
          <w:rFonts w:ascii="Times New Roman" w:hAnsi="Times New Roman"/>
          <w:sz w:val="24"/>
          <w:szCs w:val="24"/>
        </w:rPr>
        <w:t>«</w:t>
      </w:r>
      <w:proofErr w:type="spellStart"/>
      <w:r w:rsidR="009F519F" w:rsidRPr="0025091C">
        <w:rPr>
          <w:rFonts w:ascii="Times New Roman" w:hAnsi="Times New Roman"/>
          <w:sz w:val="24"/>
          <w:szCs w:val="24"/>
        </w:rPr>
        <w:t>Станкоремзавод</w:t>
      </w:r>
      <w:proofErr w:type="spellEnd"/>
      <w:proofErr w:type="gramStart"/>
      <w:r w:rsidR="009F519F" w:rsidRPr="0025091C">
        <w:rPr>
          <w:rFonts w:ascii="Times New Roman" w:hAnsi="Times New Roman"/>
          <w:sz w:val="24"/>
          <w:szCs w:val="24"/>
        </w:rPr>
        <w:t>»</w:t>
      </w:r>
      <w:r w:rsidR="009F519F">
        <w:rPr>
          <w:rFonts w:ascii="Times New Roman" w:hAnsi="Times New Roman"/>
          <w:sz w:val="24"/>
          <w:szCs w:val="24"/>
        </w:rPr>
        <w:t>м</w:t>
      </w:r>
      <w:proofErr w:type="gramEnd"/>
      <w:r w:rsidR="009F519F">
        <w:rPr>
          <w:rFonts w:ascii="Times New Roman" w:hAnsi="Times New Roman"/>
          <w:sz w:val="24"/>
          <w:szCs w:val="24"/>
        </w:rPr>
        <w:t>огут быть увели</w:t>
      </w:r>
      <w:r w:rsidRPr="00012B53">
        <w:rPr>
          <w:rFonts w:ascii="Times New Roman" w:hAnsi="Times New Roman"/>
          <w:sz w:val="24"/>
          <w:szCs w:val="24"/>
        </w:rPr>
        <w:t xml:space="preserve">чены, исходя из их сложившейся мощной транспортной системы и при </w:t>
      </w:r>
      <w:proofErr w:type="spellStart"/>
      <w:r w:rsidRPr="00012B53">
        <w:rPr>
          <w:rFonts w:ascii="Times New Roman" w:hAnsi="Times New Roman"/>
          <w:sz w:val="24"/>
          <w:szCs w:val="24"/>
        </w:rPr>
        <w:t>условииповышения</w:t>
      </w:r>
      <w:proofErr w:type="spellEnd"/>
      <w:r w:rsidRPr="00012B53">
        <w:rPr>
          <w:rFonts w:ascii="Times New Roman" w:hAnsi="Times New Roman"/>
          <w:sz w:val="24"/>
          <w:szCs w:val="24"/>
        </w:rPr>
        <w:t xml:space="preserve"> эффективности работы котельных.</w:t>
      </w:r>
    </w:p>
    <w:p w:rsidR="0038175A" w:rsidRPr="00012B53" w:rsidRDefault="0038175A" w:rsidP="009F519F">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Схема радиусов эффективного тепло</w:t>
      </w:r>
      <w:r w:rsidR="009F519F">
        <w:rPr>
          <w:rFonts w:ascii="Times New Roman" w:hAnsi="Times New Roman"/>
          <w:sz w:val="24"/>
          <w:szCs w:val="24"/>
        </w:rPr>
        <w:t xml:space="preserve">снабжения </w:t>
      </w:r>
      <w:proofErr w:type="spellStart"/>
      <w:r w:rsidR="009F519F">
        <w:rPr>
          <w:rFonts w:ascii="Times New Roman" w:hAnsi="Times New Roman"/>
          <w:sz w:val="24"/>
          <w:szCs w:val="24"/>
        </w:rPr>
        <w:t>теплоисточников</w:t>
      </w:r>
      <w:proofErr w:type="spellEnd"/>
      <w:r w:rsidR="009F519F">
        <w:rPr>
          <w:rFonts w:ascii="Times New Roman" w:hAnsi="Times New Roman"/>
          <w:sz w:val="24"/>
          <w:szCs w:val="24"/>
        </w:rPr>
        <w:t xml:space="preserve"> приве</w:t>
      </w:r>
      <w:r w:rsidRPr="00012B53">
        <w:rPr>
          <w:rFonts w:ascii="Times New Roman" w:hAnsi="Times New Roman"/>
          <w:sz w:val="24"/>
          <w:szCs w:val="24"/>
        </w:rPr>
        <w:t>дена на рисунке 2.</w:t>
      </w:r>
      <w:r w:rsidR="0095465F">
        <w:rPr>
          <w:rFonts w:ascii="Times New Roman" w:hAnsi="Times New Roman"/>
          <w:sz w:val="24"/>
          <w:szCs w:val="24"/>
        </w:rPr>
        <w:t>3</w:t>
      </w:r>
      <w:r w:rsidRPr="00012B53">
        <w:rPr>
          <w:rFonts w:ascii="Times New Roman" w:hAnsi="Times New Roman"/>
          <w:sz w:val="24"/>
          <w:szCs w:val="24"/>
        </w:rPr>
        <w:t>.</w:t>
      </w:r>
    </w:p>
    <w:p w:rsidR="0038175A" w:rsidRPr="00012B53" w:rsidRDefault="0038175A" w:rsidP="00012B53">
      <w:pPr>
        <w:jc w:val="both"/>
        <w:rPr>
          <w:rFonts w:ascii="Times New Roman" w:hAnsi="Times New Roman"/>
          <w:sz w:val="24"/>
          <w:szCs w:val="24"/>
        </w:rPr>
      </w:pPr>
    </w:p>
    <w:p w:rsidR="00C8040B" w:rsidRDefault="00C8040B">
      <w:pPr>
        <w:spacing w:after="0" w:line="240" w:lineRule="auto"/>
        <w:rPr>
          <w:rFonts w:ascii="Times New Roman" w:hAnsi="Times New Roman"/>
          <w:sz w:val="24"/>
          <w:szCs w:val="24"/>
        </w:rPr>
      </w:pPr>
    </w:p>
    <w:p w:rsidR="00EC7601" w:rsidRDefault="00EC7601" w:rsidP="00012B53">
      <w:pPr>
        <w:jc w:val="both"/>
        <w:rPr>
          <w:rFonts w:ascii="Times New Roman" w:hAnsi="Times New Roman"/>
          <w:sz w:val="24"/>
          <w:szCs w:val="24"/>
        </w:rPr>
        <w:sectPr w:rsidR="00EC7601" w:rsidSect="00A74D32">
          <w:pgSz w:w="11906" w:h="16838"/>
          <w:pgMar w:top="567" w:right="454" w:bottom="567" w:left="1701" w:header="709" w:footer="709" w:gutter="0"/>
          <w:cols w:space="708"/>
          <w:docGrid w:linePitch="360"/>
        </w:sectPr>
      </w:pPr>
    </w:p>
    <w:p w:rsidR="00EC7601" w:rsidRDefault="002B1130" w:rsidP="002762A2">
      <w:pPr>
        <w:jc w:val="both"/>
        <w:rPr>
          <w:rFonts w:ascii="Times New Roman" w:hAnsi="Times New Roman"/>
          <w:b/>
          <w:bCs/>
          <w:sz w:val="24"/>
          <w:szCs w:val="24"/>
        </w:rPr>
      </w:pPr>
      <w:r>
        <w:rPr>
          <w:rFonts w:ascii="Times New Roman" w:hAnsi="Times New Roman"/>
          <w:noProof/>
          <w:sz w:val="24"/>
          <w:szCs w:val="24"/>
          <w:lang w:eastAsia="ru-RU"/>
        </w:rPr>
        <w:lastRenderedPageBreak/>
        <w:drawing>
          <wp:inline distT="0" distB="0" distL="0" distR="0">
            <wp:extent cx="9972040" cy="5233670"/>
            <wp:effectExtent l="19050" t="0" r="0" b="0"/>
            <wp:docPr id="21" name="Рисунок 20" descr="План-схема больш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схема большая.jpg"/>
                    <pic:cNvPicPr/>
                  </pic:nvPicPr>
                  <pic:blipFill>
                    <a:blip r:embed="rId24" cstate="print"/>
                    <a:stretch>
                      <a:fillRect/>
                    </a:stretch>
                  </pic:blipFill>
                  <pic:spPr>
                    <a:xfrm>
                      <a:off x="0" y="0"/>
                      <a:ext cx="9972040" cy="5233670"/>
                    </a:xfrm>
                    <a:prstGeom prst="rect">
                      <a:avLst/>
                    </a:prstGeom>
                  </pic:spPr>
                </pic:pic>
              </a:graphicData>
            </a:graphic>
          </wp:inline>
        </w:drawing>
      </w:r>
    </w:p>
    <w:p w:rsidR="00A74D32" w:rsidRDefault="0095465F" w:rsidP="00947B9C">
      <w:pPr>
        <w:autoSpaceDE w:val="0"/>
        <w:autoSpaceDN w:val="0"/>
        <w:adjustRightInd w:val="0"/>
        <w:spacing w:after="0" w:line="240" w:lineRule="auto"/>
        <w:jc w:val="center"/>
        <w:rPr>
          <w:rFonts w:ascii="Times New Roman" w:hAnsi="Times New Roman"/>
          <w:b/>
          <w:bCs/>
          <w:sz w:val="24"/>
          <w:szCs w:val="24"/>
          <w:highlight w:val="yellow"/>
        </w:rPr>
      </w:pPr>
      <w:r>
        <w:rPr>
          <w:rFonts w:ascii="Times New Roman" w:hAnsi="Times New Roman"/>
          <w:b/>
          <w:bCs/>
          <w:sz w:val="24"/>
          <w:szCs w:val="24"/>
        </w:rPr>
        <w:t>Рисунок 2.3</w:t>
      </w:r>
      <w:r w:rsidR="0038175A" w:rsidRPr="00012B53">
        <w:rPr>
          <w:rFonts w:ascii="Times New Roman" w:hAnsi="Times New Roman"/>
          <w:b/>
          <w:bCs/>
          <w:sz w:val="24"/>
          <w:szCs w:val="24"/>
        </w:rPr>
        <w:t xml:space="preserve"> - Схема радиусов эффективного теплоснабжения </w:t>
      </w:r>
      <w:proofErr w:type="spellStart"/>
      <w:r w:rsidR="0038175A" w:rsidRPr="00012B53">
        <w:rPr>
          <w:rFonts w:ascii="Times New Roman" w:hAnsi="Times New Roman"/>
          <w:b/>
          <w:bCs/>
          <w:sz w:val="24"/>
          <w:szCs w:val="24"/>
        </w:rPr>
        <w:t>теплоисточников</w:t>
      </w:r>
      <w:proofErr w:type="spellEnd"/>
    </w:p>
    <w:p w:rsidR="002B1130" w:rsidRDefault="002B1130" w:rsidP="002B1130">
      <w:pPr>
        <w:autoSpaceDE w:val="0"/>
        <w:autoSpaceDN w:val="0"/>
        <w:adjustRightInd w:val="0"/>
        <w:spacing w:after="0" w:line="240" w:lineRule="auto"/>
        <w:jc w:val="right"/>
        <w:rPr>
          <w:rFonts w:ascii="Times New Roman" w:hAnsi="Times New Roman"/>
          <w:b/>
          <w:bCs/>
          <w:noProof/>
          <w:sz w:val="24"/>
          <w:szCs w:val="24"/>
          <w:lang w:eastAsia="ru-RU"/>
        </w:rPr>
        <w:sectPr w:rsidR="002B1130" w:rsidSect="002B1130">
          <w:pgSz w:w="16838" w:h="11906" w:orient="landscape" w:code="9"/>
          <w:pgMar w:top="1701" w:right="567" w:bottom="454" w:left="567" w:header="709" w:footer="709" w:gutter="0"/>
          <w:cols w:space="708"/>
          <w:docGrid w:linePitch="360"/>
        </w:sectPr>
      </w:pPr>
    </w:p>
    <w:p w:rsidR="00815E29" w:rsidRDefault="00815E29" w:rsidP="00947B9C">
      <w:pPr>
        <w:autoSpaceDE w:val="0"/>
        <w:autoSpaceDN w:val="0"/>
        <w:adjustRightInd w:val="0"/>
        <w:spacing w:after="0" w:line="240" w:lineRule="auto"/>
        <w:jc w:val="center"/>
        <w:rPr>
          <w:rFonts w:ascii="Times New Roman" w:hAnsi="Times New Roman"/>
          <w:b/>
          <w:bCs/>
          <w:sz w:val="24"/>
          <w:szCs w:val="24"/>
          <w:highlight w:val="yellow"/>
        </w:rPr>
      </w:pPr>
    </w:p>
    <w:p w:rsidR="00815E29" w:rsidRDefault="00815E29" w:rsidP="00947B9C">
      <w:pPr>
        <w:autoSpaceDE w:val="0"/>
        <w:autoSpaceDN w:val="0"/>
        <w:adjustRightInd w:val="0"/>
        <w:spacing w:after="0" w:line="240" w:lineRule="auto"/>
        <w:jc w:val="center"/>
        <w:rPr>
          <w:rFonts w:ascii="Times New Roman" w:hAnsi="Times New Roman"/>
          <w:b/>
          <w:bCs/>
          <w:sz w:val="24"/>
          <w:szCs w:val="24"/>
          <w:highlight w:val="yellow"/>
        </w:rPr>
      </w:pPr>
    </w:p>
    <w:p w:rsidR="00947B9C" w:rsidRPr="00A23A1D" w:rsidRDefault="00947B9C" w:rsidP="00947B9C">
      <w:pPr>
        <w:autoSpaceDE w:val="0"/>
        <w:autoSpaceDN w:val="0"/>
        <w:adjustRightInd w:val="0"/>
        <w:spacing w:after="0" w:line="240" w:lineRule="auto"/>
        <w:jc w:val="center"/>
        <w:rPr>
          <w:rFonts w:ascii="Times New Roman" w:hAnsi="Times New Roman"/>
          <w:b/>
          <w:bCs/>
          <w:sz w:val="24"/>
          <w:szCs w:val="24"/>
        </w:rPr>
      </w:pPr>
      <w:r w:rsidRPr="00A23A1D">
        <w:rPr>
          <w:rFonts w:ascii="Times New Roman" w:hAnsi="Times New Roman"/>
          <w:b/>
          <w:bCs/>
          <w:sz w:val="24"/>
          <w:szCs w:val="24"/>
        </w:rPr>
        <w:t xml:space="preserve">2.2 Существующие и перспективные зоны действия </w:t>
      </w:r>
      <w:proofErr w:type="gramStart"/>
      <w:r w:rsidRPr="00A23A1D">
        <w:rPr>
          <w:rFonts w:ascii="Times New Roman" w:hAnsi="Times New Roman"/>
          <w:b/>
          <w:bCs/>
          <w:sz w:val="24"/>
          <w:szCs w:val="24"/>
        </w:rPr>
        <w:t>централизованных</w:t>
      </w:r>
      <w:proofErr w:type="gramEnd"/>
    </w:p>
    <w:p w:rsidR="00947B9C" w:rsidRPr="00012B53" w:rsidRDefault="00947B9C" w:rsidP="00947B9C">
      <w:pPr>
        <w:autoSpaceDE w:val="0"/>
        <w:autoSpaceDN w:val="0"/>
        <w:adjustRightInd w:val="0"/>
        <w:spacing w:after="0" w:line="240" w:lineRule="auto"/>
        <w:jc w:val="center"/>
        <w:rPr>
          <w:rFonts w:ascii="Times New Roman" w:hAnsi="Times New Roman"/>
          <w:b/>
          <w:bCs/>
          <w:sz w:val="24"/>
          <w:szCs w:val="24"/>
        </w:rPr>
      </w:pPr>
      <w:r w:rsidRPr="00A23A1D">
        <w:rPr>
          <w:rFonts w:ascii="Times New Roman" w:hAnsi="Times New Roman"/>
          <w:b/>
          <w:bCs/>
          <w:sz w:val="24"/>
          <w:szCs w:val="24"/>
        </w:rPr>
        <w:t>источников тепловой энергии</w:t>
      </w:r>
    </w:p>
    <w:p w:rsidR="00947B9C" w:rsidRPr="00012B53" w:rsidRDefault="00947B9C" w:rsidP="00947B9C">
      <w:pPr>
        <w:autoSpaceDE w:val="0"/>
        <w:autoSpaceDN w:val="0"/>
        <w:adjustRightInd w:val="0"/>
        <w:spacing w:after="0" w:line="240" w:lineRule="auto"/>
        <w:rPr>
          <w:rFonts w:ascii="Times New Roman" w:hAnsi="Times New Roman"/>
          <w:b/>
          <w:bCs/>
          <w:i/>
          <w:iCs/>
          <w:sz w:val="24"/>
          <w:szCs w:val="24"/>
        </w:rPr>
      </w:pPr>
      <w:r w:rsidRPr="00012B53">
        <w:rPr>
          <w:rFonts w:ascii="Times New Roman" w:hAnsi="Times New Roman"/>
          <w:b/>
          <w:bCs/>
          <w:i/>
          <w:iCs/>
          <w:sz w:val="24"/>
          <w:szCs w:val="24"/>
        </w:rPr>
        <w:t xml:space="preserve">2.2.1 Существующие зоны действия </w:t>
      </w:r>
      <w:proofErr w:type="gramStart"/>
      <w:r>
        <w:rPr>
          <w:rFonts w:ascii="Times New Roman" w:hAnsi="Times New Roman"/>
          <w:b/>
          <w:bCs/>
          <w:i/>
          <w:iCs/>
          <w:sz w:val="24"/>
          <w:szCs w:val="24"/>
        </w:rPr>
        <w:t>ц</w:t>
      </w:r>
      <w:r w:rsidRPr="00012B53">
        <w:rPr>
          <w:rFonts w:ascii="Times New Roman" w:hAnsi="Times New Roman"/>
          <w:b/>
          <w:bCs/>
          <w:i/>
          <w:iCs/>
          <w:sz w:val="24"/>
          <w:szCs w:val="24"/>
        </w:rPr>
        <w:t>ентрализованных</w:t>
      </w:r>
      <w:proofErr w:type="gramEnd"/>
      <w:r>
        <w:rPr>
          <w:rFonts w:ascii="Times New Roman" w:hAnsi="Times New Roman"/>
          <w:b/>
          <w:bCs/>
          <w:i/>
          <w:iCs/>
          <w:sz w:val="24"/>
          <w:szCs w:val="24"/>
        </w:rPr>
        <w:t xml:space="preserve">  </w:t>
      </w:r>
      <w:proofErr w:type="spellStart"/>
      <w:r>
        <w:rPr>
          <w:rFonts w:ascii="Times New Roman" w:hAnsi="Times New Roman"/>
          <w:b/>
          <w:bCs/>
          <w:i/>
          <w:iCs/>
          <w:sz w:val="24"/>
          <w:szCs w:val="24"/>
        </w:rPr>
        <w:t>теплоисточников</w:t>
      </w:r>
      <w:proofErr w:type="spellEnd"/>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Услуги по централизованному теплоснабжению для населения и предприятий в городе Пятигорске предоставляют следующие предприятия</w:t>
      </w:r>
      <w:r w:rsidR="00CD6597">
        <w:rPr>
          <w:rFonts w:ascii="Times New Roman" w:hAnsi="Times New Roman"/>
          <w:sz w:val="24"/>
          <w:szCs w:val="24"/>
        </w:rPr>
        <w:t xml:space="preserve"> (</w:t>
      </w:r>
      <w:proofErr w:type="gramStart"/>
      <w:r w:rsidR="00CD6597">
        <w:rPr>
          <w:rFonts w:ascii="Times New Roman" w:hAnsi="Times New Roman"/>
          <w:sz w:val="24"/>
          <w:szCs w:val="24"/>
        </w:rPr>
        <w:t>см</w:t>
      </w:r>
      <w:proofErr w:type="gramEnd"/>
      <w:r w:rsidR="00CD6597">
        <w:rPr>
          <w:rFonts w:ascii="Times New Roman" w:hAnsi="Times New Roman"/>
          <w:sz w:val="24"/>
          <w:szCs w:val="24"/>
        </w:rPr>
        <w:t>. рис</w:t>
      </w:r>
      <w:r w:rsidR="00E107AA">
        <w:rPr>
          <w:rFonts w:ascii="Times New Roman" w:hAnsi="Times New Roman"/>
          <w:sz w:val="24"/>
          <w:szCs w:val="24"/>
        </w:rPr>
        <w:t xml:space="preserve">. </w:t>
      </w:r>
      <w:r w:rsidR="004B1D19">
        <w:rPr>
          <w:rFonts w:ascii="Times New Roman" w:hAnsi="Times New Roman"/>
          <w:sz w:val="24"/>
          <w:szCs w:val="24"/>
        </w:rPr>
        <w:t>2</w:t>
      </w:r>
      <w:r w:rsidR="00E107AA">
        <w:rPr>
          <w:rFonts w:ascii="Times New Roman" w:hAnsi="Times New Roman"/>
          <w:sz w:val="24"/>
          <w:szCs w:val="24"/>
        </w:rPr>
        <w:t>.</w:t>
      </w:r>
      <w:r w:rsidR="004B1D19">
        <w:rPr>
          <w:rFonts w:ascii="Times New Roman" w:hAnsi="Times New Roman"/>
          <w:sz w:val="24"/>
          <w:szCs w:val="24"/>
        </w:rPr>
        <w:t>2.</w:t>
      </w:r>
      <w:r w:rsidR="00E107AA">
        <w:rPr>
          <w:rFonts w:ascii="Times New Roman" w:hAnsi="Times New Roman"/>
          <w:sz w:val="24"/>
          <w:szCs w:val="24"/>
        </w:rPr>
        <w:t>1</w:t>
      </w:r>
      <w:r w:rsidR="00CD6597">
        <w:rPr>
          <w:rFonts w:ascii="Times New Roman" w:hAnsi="Times New Roman"/>
          <w:sz w:val="24"/>
          <w:szCs w:val="24"/>
        </w:rPr>
        <w:t>.)</w:t>
      </w:r>
      <w:r w:rsidRPr="00FE04C3">
        <w:rPr>
          <w:rFonts w:ascii="Times New Roman" w:hAnsi="Times New Roman"/>
          <w:sz w:val="24"/>
          <w:szCs w:val="24"/>
        </w:rPr>
        <w:t xml:space="preserve">:  </w:t>
      </w:r>
    </w:p>
    <w:p w:rsidR="00947B9C" w:rsidRPr="00012B5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 О</w:t>
      </w:r>
      <w:r w:rsidR="00E107AA">
        <w:rPr>
          <w:rFonts w:ascii="Times New Roman" w:hAnsi="Times New Roman"/>
          <w:sz w:val="24"/>
          <w:szCs w:val="24"/>
        </w:rPr>
        <w:t>О</w:t>
      </w:r>
      <w:r w:rsidRPr="00FE04C3">
        <w:rPr>
          <w:rFonts w:ascii="Times New Roman" w:hAnsi="Times New Roman"/>
          <w:sz w:val="24"/>
          <w:szCs w:val="24"/>
        </w:rPr>
        <w:t>О "</w:t>
      </w:r>
      <w:r w:rsidR="00E107AA">
        <w:rPr>
          <w:rFonts w:ascii="Times New Roman" w:hAnsi="Times New Roman"/>
          <w:sz w:val="24"/>
          <w:szCs w:val="24"/>
        </w:rPr>
        <w:t>Энергетик</w:t>
      </w:r>
      <w:r w:rsidRPr="00FE04C3">
        <w:rPr>
          <w:rFonts w:ascii="Times New Roman" w:hAnsi="Times New Roman"/>
          <w:sz w:val="24"/>
          <w:szCs w:val="24"/>
        </w:rPr>
        <w:t xml:space="preserve">" </w:t>
      </w:r>
      <w:r w:rsidR="00E107AA">
        <w:rPr>
          <w:rFonts w:ascii="Times New Roman" w:hAnsi="Times New Roman"/>
          <w:sz w:val="24"/>
          <w:szCs w:val="24"/>
        </w:rPr>
        <w:t>(</w:t>
      </w:r>
      <w:r>
        <w:rPr>
          <w:rFonts w:ascii="Times New Roman" w:hAnsi="Times New Roman"/>
          <w:sz w:val="24"/>
          <w:szCs w:val="24"/>
        </w:rPr>
        <w:t xml:space="preserve">котельная "Машук") одна котельная, </w:t>
      </w:r>
      <w:r w:rsidR="00E107AA">
        <w:rPr>
          <w:rFonts w:ascii="Times New Roman" w:hAnsi="Times New Roman"/>
          <w:sz w:val="24"/>
          <w:szCs w:val="24"/>
        </w:rPr>
        <w:t xml:space="preserve">расположена в пос. Энергетик, </w:t>
      </w:r>
      <w:r w:rsidRPr="00FE04C3">
        <w:rPr>
          <w:rFonts w:ascii="Times New Roman" w:hAnsi="Times New Roman"/>
          <w:sz w:val="24"/>
          <w:szCs w:val="24"/>
        </w:rPr>
        <w:t>установленной мощностью 20 Гкал/</w:t>
      </w:r>
      <w:proofErr w:type="gramStart"/>
      <w:r w:rsidRPr="00FE04C3">
        <w:rPr>
          <w:rFonts w:ascii="Times New Roman" w:hAnsi="Times New Roman"/>
          <w:sz w:val="24"/>
          <w:szCs w:val="24"/>
        </w:rPr>
        <w:t>ч</w:t>
      </w:r>
      <w:proofErr w:type="gramEnd"/>
      <w:r w:rsidRPr="00FE04C3">
        <w:rPr>
          <w:rFonts w:ascii="Times New Roman" w:hAnsi="Times New Roman"/>
          <w:sz w:val="24"/>
          <w:szCs w:val="24"/>
        </w:rPr>
        <w:t xml:space="preserve">, присоединенной нагрузкой 13,6 Гкал/ч; </w:t>
      </w:r>
      <w:r w:rsidRPr="00012B53">
        <w:rPr>
          <w:rFonts w:ascii="Times New Roman" w:hAnsi="Times New Roman"/>
          <w:sz w:val="24"/>
          <w:szCs w:val="24"/>
        </w:rPr>
        <w:t xml:space="preserve">утвержденный и фактический температурный график </w:t>
      </w:r>
      <w:proofErr w:type="spellStart"/>
      <w:r w:rsidRPr="00012B53">
        <w:rPr>
          <w:rFonts w:ascii="Times New Roman" w:hAnsi="Times New Roman"/>
          <w:sz w:val="24"/>
          <w:szCs w:val="24"/>
        </w:rPr>
        <w:t>отпускатепла</w:t>
      </w:r>
      <w:proofErr w:type="spellEnd"/>
      <w:r w:rsidRPr="00012B53">
        <w:rPr>
          <w:rFonts w:ascii="Times New Roman" w:hAnsi="Times New Roman"/>
          <w:sz w:val="24"/>
          <w:szCs w:val="24"/>
        </w:rPr>
        <w:t xml:space="preserve"> </w:t>
      </w:r>
      <w:r>
        <w:rPr>
          <w:rFonts w:ascii="Times New Roman" w:hAnsi="Times New Roman"/>
          <w:sz w:val="24"/>
          <w:szCs w:val="24"/>
        </w:rPr>
        <w:t>11</w:t>
      </w:r>
      <w:r w:rsidRPr="00012B53">
        <w:rPr>
          <w:rFonts w:ascii="Times New Roman" w:hAnsi="Times New Roman"/>
          <w:sz w:val="24"/>
          <w:szCs w:val="24"/>
        </w:rPr>
        <w:t xml:space="preserve">5/70 </w:t>
      </w:r>
      <w:proofErr w:type="spellStart"/>
      <w:r>
        <w:rPr>
          <w:rFonts w:ascii="Times New Roman" w:hAnsi="Times New Roman"/>
          <w:sz w:val="24"/>
          <w:szCs w:val="24"/>
          <w:vertAlign w:val="superscript"/>
        </w:rPr>
        <w:t>о</w:t>
      </w:r>
      <w:r w:rsidRPr="00012B53">
        <w:rPr>
          <w:rFonts w:ascii="Times New Roman" w:hAnsi="Times New Roman"/>
          <w:sz w:val="24"/>
          <w:szCs w:val="24"/>
        </w:rPr>
        <w:t>С</w:t>
      </w:r>
      <w:proofErr w:type="spellEnd"/>
      <w:r w:rsidRPr="00012B53">
        <w:rPr>
          <w:rFonts w:ascii="Times New Roman" w:hAnsi="Times New Roman"/>
          <w:sz w:val="24"/>
          <w:szCs w:val="24"/>
        </w:rPr>
        <w:t xml:space="preserve">, система теплоснабжения закрытая, </w:t>
      </w:r>
      <w:proofErr w:type="spellStart"/>
      <w:r w:rsidRPr="00012B53">
        <w:rPr>
          <w:rFonts w:ascii="Times New Roman" w:hAnsi="Times New Roman"/>
          <w:sz w:val="24"/>
          <w:szCs w:val="24"/>
        </w:rPr>
        <w:t>четырехтрубная</w:t>
      </w:r>
      <w:proofErr w:type="spellEnd"/>
      <w:r w:rsidRPr="00012B53">
        <w:rPr>
          <w:rFonts w:ascii="Times New Roman" w:hAnsi="Times New Roman"/>
          <w:sz w:val="24"/>
          <w:szCs w:val="24"/>
        </w:rPr>
        <w:t>, подпитка –в обратный к</w:t>
      </w:r>
      <w:r>
        <w:rPr>
          <w:rFonts w:ascii="Times New Roman" w:hAnsi="Times New Roman"/>
          <w:sz w:val="24"/>
          <w:szCs w:val="24"/>
        </w:rPr>
        <w:t>оллектор сетевой воды котельной.</w:t>
      </w:r>
    </w:p>
    <w:p w:rsidR="00947B9C" w:rsidRPr="00012B53" w:rsidRDefault="00947B9C" w:rsidP="00947B9C">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ООО "</w:t>
      </w:r>
      <w:proofErr w:type="spellStart"/>
      <w:r>
        <w:rPr>
          <w:rFonts w:ascii="Times New Roman" w:hAnsi="Times New Roman"/>
          <w:sz w:val="24"/>
          <w:szCs w:val="24"/>
        </w:rPr>
        <w:t>Техно</w:t>
      </w:r>
      <w:r w:rsidRPr="00FE04C3">
        <w:rPr>
          <w:rFonts w:ascii="Times New Roman" w:hAnsi="Times New Roman"/>
          <w:sz w:val="24"/>
          <w:szCs w:val="24"/>
        </w:rPr>
        <w:t>-Сервис</w:t>
      </w:r>
      <w:proofErr w:type="spellEnd"/>
      <w:r w:rsidRPr="00FE04C3">
        <w:rPr>
          <w:rFonts w:ascii="Times New Roman" w:hAnsi="Times New Roman"/>
          <w:sz w:val="24"/>
          <w:szCs w:val="24"/>
        </w:rPr>
        <w:t xml:space="preserve">" </w:t>
      </w:r>
      <w:r>
        <w:rPr>
          <w:rFonts w:ascii="Times New Roman" w:hAnsi="Times New Roman"/>
          <w:sz w:val="24"/>
          <w:szCs w:val="24"/>
        </w:rPr>
        <w:t xml:space="preserve">– одна котельная, </w:t>
      </w:r>
      <w:r w:rsidRPr="00FE04C3">
        <w:rPr>
          <w:rFonts w:ascii="Times New Roman" w:hAnsi="Times New Roman"/>
          <w:sz w:val="24"/>
          <w:szCs w:val="24"/>
        </w:rPr>
        <w:t>г</w:t>
      </w:r>
      <w:proofErr w:type="gramStart"/>
      <w:r w:rsidRPr="00FE04C3">
        <w:rPr>
          <w:rFonts w:ascii="Times New Roman" w:hAnsi="Times New Roman"/>
          <w:sz w:val="24"/>
          <w:szCs w:val="24"/>
        </w:rPr>
        <w:t>.П</w:t>
      </w:r>
      <w:proofErr w:type="gramEnd"/>
      <w:r w:rsidRPr="00FE04C3">
        <w:rPr>
          <w:rFonts w:ascii="Times New Roman" w:hAnsi="Times New Roman"/>
          <w:sz w:val="24"/>
          <w:szCs w:val="24"/>
        </w:rPr>
        <w:t>ятигорск</w:t>
      </w:r>
      <w:r>
        <w:rPr>
          <w:rFonts w:ascii="Times New Roman" w:hAnsi="Times New Roman"/>
          <w:sz w:val="24"/>
          <w:szCs w:val="24"/>
        </w:rPr>
        <w:t xml:space="preserve">, ул. </w:t>
      </w:r>
      <w:r w:rsidR="00760F82">
        <w:rPr>
          <w:rFonts w:ascii="Times New Roman" w:hAnsi="Times New Roman"/>
          <w:sz w:val="24"/>
          <w:szCs w:val="24"/>
        </w:rPr>
        <w:t>Малыгина,5</w:t>
      </w:r>
      <w:r w:rsidRPr="00FE04C3">
        <w:rPr>
          <w:rFonts w:ascii="Times New Roman" w:hAnsi="Times New Roman"/>
          <w:sz w:val="24"/>
          <w:szCs w:val="24"/>
        </w:rPr>
        <w:t xml:space="preserve">, установленная мощность котельной </w:t>
      </w:r>
      <w:r w:rsidR="008758DB">
        <w:rPr>
          <w:rFonts w:ascii="Times New Roman" w:hAnsi="Times New Roman"/>
          <w:sz w:val="24"/>
          <w:szCs w:val="24"/>
        </w:rPr>
        <w:t>52,8</w:t>
      </w:r>
      <w:r w:rsidR="00AD0A7B">
        <w:rPr>
          <w:rFonts w:ascii="Times New Roman" w:hAnsi="Times New Roman"/>
          <w:sz w:val="24"/>
          <w:szCs w:val="24"/>
        </w:rPr>
        <w:t xml:space="preserve"> Гкал/ч,</w:t>
      </w:r>
      <w:r w:rsidRPr="00FE04C3">
        <w:rPr>
          <w:rFonts w:ascii="Times New Roman" w:hAnsi="Times New Roman"/>
          <w:sz w:val="24"/>
          <w:szCs w:val="24"/>
        </w:rPr>
        <w:t xml:space="preserve"> присоединенная тепловая нагрузка </w:t>
      </w:r>
      <w:r w:rsidR="004F7561">
        <w:rPr>
          <w:rFonts w:ascii="Times New Roman" w:hAnsi="Times New Roman"/>
          <w:sz w:val="24"/>
          <w:szCs w:val="24"/>
        </w:rPr>
        <w:t>12,8</w:t>
      </w:r>
      <w:r w:rsidRPr="00FE04C3">
        <w:rPr>
          <w:rFonts w:ascii="Times New Roman" w:hAnsi="Times New Roman"/>
          <w:sz w:val="24"/>
          <w:szCs w:val="24"/>
        </w:rPr>
        <w:t xml:space="preserve"> Гкал/</w:t>
      </w:r>
      <w:proofErr w:type="spellStart"/>
      <w:r w:rsidRPr="00FE04C3">
        <w:rPr>
          <w:rFonts w:ascii="Times New Roman" w:hAnsi="Times New Roman"/>
          <w:sz w:val="24"/>
          <w:szCs w:val="24"/>
        </w:rPr>
        <w:t>ч;</w:t>
      </w:r>
      <w:r w:rsidRPr="00012B53">
        <w:rPr>
          <w:rFonts w:ascii="Times New Roman" w:hAnsi="Times New Roman"/>
          <w:sz w:val="24"/>
          <w:szCs w:val="24"/>
        </w:rPr>
        <w:t>утвержденный</w:t>
      </w:r>
      <w:proofErr w:type="spellEnd"/>
      <w:r w:rsidRPr="00012B53">
        <w:rPr>
          <w:rFonts w:ascii="Times New Roman" w:hAnsi="Times New Roman"/>
          <w:sz w:val="24"/>
          <w:szCs w:val="24"/>
        </w:rPr>
        <w:t xml:space="preserve"> и фактический температурный график </w:t>
      </w:r>
      <w:proofErr w:type="spellStart"/>
      <w:r w:rsidRPr="00012B53">
        <w:rPr>
          <w:rFonts w:ascii="Times New Roman" w:hAnsi="Times New Roman"/>
          <w:sz w:val="24"/>
          <w:szCs w:val="24"/>
        </w:rPr>
        <w:t>отпускатепла</w:t>
      </w:r>
      <w:proofErr w:type="spellEnd"/>
      <w:r w:rsidRPr="00012B53">
        <w:rPr>
          <w:rFonts w:ascii="Times New Roman" w:hAnsi="Times New Roman"/>
          <w:sz w:val="24"/>
          <w:szCs w:val="24"/>
        </w:rPr>
        <w:t xml:space="preserve"> </w:t>
      </w:r>
      <w:r>
        <w:rPr>
          <w:rFonts w:ascii="Times New Roman" w:hAnsi="Times New Roman"/>
          <w:sz w:val="24"/>
          <w:szCs w:val="24"/>
        </w:rPr>
        <w:t>11</w:t>
      </w:r>
      <w:r w:rsidRPr="00012B53">
        <w:rPr>
          <w:rFonts w:ascii="Times New Roman" w:hAnsi="Times New Roman"/>
          <w:sz w:val="24"/>
          <w:szCs w:val="24"/>
        </w:rPr>
        <w:t>5/70</w:t>
      </w:r>
      <w:r>
        <w:rPr>
          <w:rFonts w:ascii="Times New Roman" w:hAnsi="Times New Roman"/>
          <w:sz w:val="24"/>
          <w:szCs w:val="24"/>
          <w:vertAlign w:val="superscript"/>
        </w:rPr>
        <w:t>о</w:t>
      </w:r>
      <w:r w:rsidRPr="00012B53">
        <w:rPr>
          <w:rFonts w:ascii="Times New Roman" w:hAnsi="Times New Roman"/>
          <w:sz w:val="24"/>
          <w:szCs w:val="24"/>
        </w:rPr>
        <w:t xml:space="preserve">С, система теплоснабжения закрытая, </w:t>
      </w:r>
      <w:proofErr w:type="spellStart"/>
      <w:r w:rsidRPr="00012B53">
        <w:rPr>
          <w:rFonts w:ascii="Times New Roman" w:hAnsi="Times New Roman"/>
          <w:sz w:val="24"/>
          <w:szCs w:val="24"/>
        </w:rPr>
        <w:t>четырехтрубная</w:t>
      </w:r>
      <w:proofErr w:type="spellEnd"/>
      <w:r w:rsidRPr="00012B53">
        <w:rPr>
          <w:rFonts w:ascii="Times New Roman" w:hAnsi="Times New Roman"/>
          <w:sz w:val="24"/>
          <w:szCs w:val="24"/>
        </w:rPr>
        <w:t>, подпитка –в обратный к</w:t>
      </w:r>
      <w:r>
        <w:rPr>
          <w:rFonts w:ascii="Times New Roman" w:hAnsi="Times New Roman"/>
          <w:sz w:val="24"/>
          <w:szCs w:val="24"/>
        </w:rPr>
        <w:t>оллектор сетевой воды котельной.</w:t>
      </w:r>
    </w:p>
    <w:p w:rsidR="00947B9C" w:rsidRPr="00012B5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 ГУЗ "Ставропольский краевой госпиталь для инвалидов войн", г</w:t>
      </w:r>
      <w:proofErr w:type="gramStart"/>
      <w:r w:rsidRPr="00FE04C3">
        <w:rPr>
          <w:rFonts w:ascii="Times New Roman" w:hAnsi="Times New Roman"/>
          <w:sz w:val="24"/>
          <w:szCs w:val="24"/>
        </w:rPr>
        <w:t>.П</w:t>
      </w:r>
      <w:proofErr w:type="gramEnd"/>
      <w:r w:rsidRPr="00FE04C3">
        <w:rPr>
          <w:rFonts w:ascii="Times New Roman" w:hAnsi="Times New Roman"/>
          <w:sz w:val="24"/>
          <w:szCs w:val="24"/>
        </w:rPr>
        <w:t>ятигорск</w:t>
      </w:r>
      <w:r>
        <w:rPr>
          <w:rFonts w:ascii="Times New Roman" w:hAnsi="Times New Roman"/>
          <w:sz w:val="24"/>
          <w:szCs w:val="24"/>
        </w:rPr>
        <w:t>, ул. Прогресса,74 – одна котельная,</w:t>
      </w:r>
      <w:r w:rsidRPr="00FE04C3">
        <w:rPr>
          <w:rFonts w:ascii="Times New Roman" w:hAnsi="Times New Roman"/>
          <w:sz w:val="24"/>
          <w:szCs w:val="24"/>
        </w:rPr>
        <w:t xml:space="preserve"> установленной мощностью</w:t>
      </w:r>
      <w:r>
        <w:rPr>
          <w:rFonts w:ascii="Times New Roman" w:hAnsi="Times New Roman"/>
          <w:sz w:val="24"/>
          <w:szCs w:val="24"/>
        </w:rPr>
        <w:t>- 4,1</w:t>
      </w:r>
      <w:r w:rsidRPr="00FE04C3">
        <w:rPr>
          <w:rFonts w:ascii="Times New Roman" w:hAnsi="Times New Roman"/>
          <w:sz w:val="24"/>
          <w:szCs w:val="24"/>
        </w:rPr>
        <w:t xml:space="preserve">  Гкал/ч, присоединенной тепловой нагрузкой </w:t>
      </w:r>
      <w:r>
        <w:rPr>
          <w:rFonts w:ascii="Times New Roman" w:hAnsi="Times New Roman"/>
          <w:sz w:val="24"/>
          <w:szCs w:val="24"/>
        </w:rPr>
        <w:t>- 3,09</w:t>
      </w:r>
      <w:r w:rsidRPr="00FE04C3">
        <w:rPr>
          <w:rFonts w:ascii="Times New Roman" w:hAnsi="Times New Roman"/>
          <w:sz w:val="24"/>
          <w:szCs w:val="24"/>
        </w:rPr>
        <w:t>Гкал/</w:t>
      </w:r>
      <w:proofErr w:type="spellStart"/>
      <w:r w:rsidRPr="00FE04C3">
        <w:rPr>
          <w:rFonts w:ascii="Times New Roman" w:hAnsi="Times New Roman"/>
          <w:sz w:val="24"/>
          <w:szCs w:val="24"/>
        </w:rPr>
        <w:t>ч;</w:t>
      </w:r>
      <w:r w:rsidRPr="00012B53">
        <w:rPr>
          <w:rFonts w:ascii="Times New Roman" w:hAnsi="Times New Roman"/>
          <w:sz w:val="24"/>
          <w:szCs w:val="24"/>
        </w:rPr>
        <w:t>утвержденный</w:t>
      </w:r>
      <w:proofErr w:type="spellEnd"/>
      <w:r w:rsidRPr="00012B53">
        <w:rPr>
          <w:rFonts w:ascii="Times New Roman" w:hAnsi="Times New Roman"/>
          <w:sz w:val="24"/>
          <w:szCs w:val="24"/>
        </w:rPr>
        <w:t xml:space="preserve"> температурный график отпуска </w:t>
      </w:r>
      <w:r w:rsidRPr="005B0706">
        <w:rPr>
          <w:rFonts w:ascii="Times New Roman" w:hAnsi="Times New Roman"/>
          <w:sz w:val="24"/>
          <w:szCs w:val="24"/>
        </w:rPr>
        <w:t>тепла</w:t>
      </w:r>
      <w:r>
        <w:rPr>
          <w:rFonts w:ascii="Times New Roman" w:hAnsi="Times New Roman"/>
          <w:sz w:val="24"/>
          <w:szCs w:val="24"/>
        </w:rPr>
        <w:t xml:space="preserve"> 95</w:t>
      </w:r>
      <w:r w:rsidRPr="00012B53">
        <w:rPr>
          <w:rFonts w:ascii="Times New Roman" w:hAnsi="Times New Roman"/>
          <w:sz w:val="24"/>
          <w:szCs w:val="24"/>
        </w:rPr>
        <w:t xml:space="preserve">/70 </w:t>
      </w:r>
      <w:proofErr w:type="spellStart"/>
      <w:r>
        <w:rPr>
          <w:rFonts w:ascii="Times New Roman" w:hAnsi="Times New Roman"/>
          <w:sz w:val="24"/>
          <w:szCs w:val="24"/>
          <w:vertAlign w:val="superscript"/>
        </w:rPr>
        <w:t>о</w:t>
      </w:r>
      <w:r w:rsidRPr="00012B53">
        <w:rPr>
          <w:rFonts w:ascii="Times New Roman" w:hAnsi="Times New Roman"/>
          <w:sz w:val="24"/>
          <w:szCs w:val="24"/>
        </w:rPr>
        <w:t>С</w:t>
      </w:r>
      <w:proofErr w:type="spellEnd"/>
      <w:r w:rsidRPr="00012B53">
        <w:rPr>
          <w:rFonts w:ascii="Times New Roman" w:hAnsi="Times New Roman"/>
          <w:sz w:val="24"/>
          <w:szCs w:val="24"/>
        </w:rPr>
        <w:t>, система теплоснабжения закрытая, двухтрубная,  подпитка – в обратный коллектор</w:t>
      </w:r>
      <w:r>
        <w:rPr>
          <w:rFonts w:ascii="Times New Roman" w:hAnsi="Times New Roman"/>
          <w:sz w:val="24"/>
          <w:szCs w:val="24"/>
        </w:rPr>
        <w:t xml:space="preserve"> сетевой воды котельной. Протяженность тепловых сетей в двухтрубном исчислении составляет 1,088 км.</w:t>
      </w:r>
    </w:p>
    <w:p w:rsidR="00947B9C" w:rsidRPr="00012B53" w:rsidRDefault="00947B9C" w:rsidP="00947B9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proofErr w:type="gramStart"/>
      <w:r w:rsidR="003275A8">
        <w:rPr>
          <w:rFonts w:ascii="Times New Roman" w:hAnsi="Times New Roman"/>
          <w:sz w:val="24"/>
          <w:szCs w:val="24"/>
        </w:rPr>
        <w:t xml:space="preserve">ЛПУП </w:t>
      </w:r>
      <w:r w:rsidRPr="00FE04C3">
        <w:rPr>
          <w:rFonts w:ascii="Times New Roman" w:hAnsi="Times New Roman"/>
          <w:sz w:val="24"/>
          <w:szCs w:val="24"/>
        </w:rPr>
        <w:t>"Пятигорская</w:t>
      </w:r>
      <w:r w:rsidR="00ED5A57">
        <w:rPr>
          <w:rFonts w:ascii="Times New Roman" w:hAnsi="Times New Roman"/>
          <w:sz w:val="24"/>
          <w:szCs w:val="24"/>
        </w:rPr>
        <w:t xml:space="preserve"> </w:t>
      </w:r>
      <w:proofErr w:type="spellStart"/>
      <w:r w:rsidR="00ED5A57">
        <w:rPr>
          <w:rFonts w:ascii="Times New Roman" w:hAnsi="Times New Roman"/>
          <w:sz w:val="24"/>
          <w:szCs w:val="24"/>
        </w:rPr>
        <w:t>б</w:t>
      </w:r>
      <w:r w:rsidRPr="00FE04C3">
        <w:rPr>
          <w:rFonts w:ascii="Times New Roman" w:hAnsi="Times New Roman"/>
          <w:sz w:val="24"/>
          <w:szCs w:val="24"/>
        </w:rPr>
        <w:t>альнеогрязелечебница</w:t>
      </w:r>
      <w:proofErr w:type="spellEnd"/>
      <w:r w:rsidRPr="00FE04C3">
        <w:rPr>
          <w:rFonts w:ascii="Times New Roman" w:hAnsi="Times New Roman"/>
          <w:sz w:val="24"/>
          <w:szCs w:val="24"/>
        </w:rPr>
        <w:t>"</w:t>
      </w:r>
      <w:r>
        <w:rPr>
          <w:rFonts w:ascii="Times New Roman" w:hAnsi="Times New Roman"/>
          <w:sz w:val="24"/>
          <w:szCs w:val="24"/>
        </w:rPr>
        <w:t xml:space="preserve">- три котельных: котельная «Береговая», ул. Партизанская,11, </w:t>
      </w:r>
      <w:r w:rsidR="003275A8">
        <w:rPr>
          <w:rFonts w:ascii="Times New Roman" w:hAnsi="Times New Roman"/>
          <w:sz w:val="24"/>
          <w:szCs w:val="24"/>
        </w:rPr>
        <w:t xml:space="preserve">котельная «Грязелечебница», </w:t>
      </w:r>
      <w:r>
        <w:rPr>
          <w:rFonts w:ascii="Times New Roman" w:hAnsi="Times New Roman"/>
          <w:sz w:val="24"/>
          <w:szCs w:val="24"/>
        </w:rPr>
        <w:t>пр.</w:t>
      </w:r>
      <w:proofErr w:type="gramEnd"/>
      <w:r>
        <w:rPr>
          <w:rFonts w:ascii="Times New Roman" w:hAnsi="Times New Roman"/>
          <w:sz w:val="24"/>
          <w:szCs w:val="24"/>
        </w:rPr>
        <w:t xml:space="preserve"> Кирова,67; котельная «Гора Казачка», гора Казачка, </w:t>
      </w:r>
      <w:r w:rsidRPr="00FE04C3">
        <w:rPr>
          <w:rFonts w:ascii="Times New Roman" w:hAnsi="Times New Roman"/>
          <w:sz w:val="24"/>
          <w:szCs w:val="24"/>
        </w:rPr>
        <w:t>установленной мощностью</w:t>
      </w:r>
      <w:r>
        <w:rPr>
          <w:rFonts w:ascii="Times New Roman" w:hAnsi="Times New Roman"/>
          <w:sz w:val="24"/>
          <w:szCs w:val="24"/>
        </w:rPr>
        <w:t xml:space="preserve"> -50,2</w:t>
      </w:r>
      <w:r w:rsidRPr="00FE04C3">
        <w:rPr>
          <w:rFonts w:ascii="Times New Roman" w:hAnsi="Times New Roman"/>
          <w:sz w:val="24"/>
          <w:szCs w:val="24"/>
        </w:rPr>
        <w:t xml:space="preserve"> Гкал/</w:t>
      </w:r>
      <w:proofErr w:type="gramStart"/>
      <w:r w:rsidRPr="00FE04C3">
        <w:rPr>
          <w:rFonts w:ascii="Times New Roman" w:hAnsi="Times New Roman"/>
          <w:sz w:val="24"/>
          <w:szCs w:val="24"/>
        </w:rPr>
        <w:t>ч</w:t>
      </w:r>
      <w:proofErr w:type="gramEnd"/>
      <w:r w:rsidRPr="00FE04C3">
        <w:rPr>
          <w:rFonts w:ascii="Times New Roman" w:hAnsi="Times New Roman"/>
          <w:sz w:val="24"/>
          <w:szCs w:val="24"/>
        </w:rPr>
        <w:t>, присоединенной тепловой нагр</w:t>
      </w:r>
      <w:r>
        <w:rPr>
          <w:rFonts w:ascii="Times New Roman" w:hAnsi="Times New Roman"/>
          <w:sz w:val="24"/>
          <w:szCs w:val="24"/>
        </w:rPr>
        <w:t xml:space="preserve">узкой - 24,3 </w:t>
      </w:r>
      <w:r w:rsidRPr="00FE04C3">
        <w:rPr>
          <w:rFonts w:ascii="Times New Roman" w:hAnsi="Times New Roman"/>
          <w:sz w:val="24"/>
          <w:szCs w:val="24"/>
        </w:rPr>
        <w:t xml:space="preserve"> Гкал/</w:t>
      </w:r>
      <w:proofErr w:type="spellStart"/>
      <w:r w:rsidRPr="00FE04C3">
        <w:rPr>
          <w:rFonts w:ascii="Times New Roman" w:hAnsi="Times New Roman"/>
          <w:sz w:val="24"/>
          <w:szCs w:val="24"/>
        </w:rPr>
        <w:t>ч;</w:t>
      </w:r>
      <w:r w:rsidRPr="00012B53">
        <w:rPr>
          <w:rFonts w:ascii="Times New Roman" w:hAnsi="Times New Roman"/>
          <w:sz w:val="24"/>
          <w:szCs w:val="24"/>
        </w:rPr>
        <w:t>утвержденный</w:t>
      </w:r>
      <w:proofErr w:type="spellEnd"/>
      <w:r w:rsidRPr="00012B53">
        <w:rPr>
          <w:rFonts w:ascii="Times New Roman" w:hAnsi="Times New Roman"/>
          <w:sz w:val="24"/>
          <w:szCs w:val="24"/>
        </w:rPr>
        <w:t xml:space="preserve"> температурный график отпуска </w:t>
      </w:r>
      <w:r w:rsidRPr="005B0706">
        <w:rPr>
          <w:rFonts w:ascii="Times New Roman" w:hAnsi="Times New Roman"/>
          <w:sz w:val="24"/>
          <w:szCs w:val="24"/>
        </w:rPr>
        <w:t>тепла</w:t>
      </w:r>
      <w:r>
        <w:rPr>
          <w:rFonts w:ascii="Times New Roman" w:hAnsi="Times New Roman"/>
          <w:sz w:val="24"/>
          <w:szCs w:val="24"/>
        </w:rPr>
        <w:t>115</w:t>
      </w:r>
      <w:r w:rsidRPr="00012B53">
        <w:rPr>
          <w:rFonts w:ascii="Times New Roman" w:hAnsi="Times New Roman"/>
          <w:sz w:val="24"/>
          <w:szCs w:val="24"/>
        </w:rPr>
        <w:t xml:space="preserve">/70 </w:t>
      </w:r>
      <w:proofErr w:type="spellStart"/>
      <w:r>
        <w:rPr>
          <w:rFonts w:ascii="Times New Roman" w:hAnsi="Times New Roman"/>
          <w:sz w:val="24"/>
          <w:szCs w:val="24"/>
          <w:vertAlign w:val="superscript"/>
        </w:rPr>
        <w:t>о</w:t>
      </w:r>
      <w:r w:rsidRPr="00012B53">
        <w:rPr>
          <w:rFonts w:ascii="Times New Roman" w:hAnsi="Times New Roman"/>
          <w:sz w:val="24"/>
          <w:szCs w:val="24"/>
        </w:rPr>
        <w:t>С</w:t>
      </w:r>
      <w:proofErr w:type="spellEnd"/>
      <w:r w:rsidRPr="00012B53">
        <w:rPr>
          <w:rFonts w:ascii="Times New Roman" w:hAnsi="Times New Roman"/>
          <w:sz w:val="24"/>
          <w:szCs w:val="24"/>
        </w:rPr>
        <w:t>, система теплосн</w:t>
      </w:r>
      <w:r w:rsidR="003275A8">
        <w:rPr>
          <w:rFonts w:ascii="Times New Roman" w:hAnsi="Times New Roman"/>
          <w:sz w:val="24"/>
          <w:szCs w:val="24"/>
        </w:rPr>
        <w:t xml:space="preserve">абжения закрытая, двухтрубная, </w:t>
      </w:r>
      <w:r w:rsidRPr="00012B53">
        <w:rPr>
          <w:rFonts w:ascii="Times New Roman" w:hAnsi="Times New Roman"/>
          <w:sz w:val="24"/>
          <w:szCs w:val="24"/>
        </w:rPr>
        <w:t>подпитка – в обратный коллектор</w:t>
      </w:r>
      <w:r>
        <w:rPr>
          <w:rFonts w:ascii="Times New Roman" w:hAnsi="Times New Roman"/>
          <w:sz w:val="24"/>
          <w:szCs w:val="24"/>
        </w:rPr>
        <w:t xml:space="preserve"> сетевой воды котельной. Протяженность тепловых сетей в 2-х трубном исчислении 5,293 км.</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ООО "</w:t>
      </w:r>
      <w:proofErr w:type="spellStart"/>
      <w:r w:rsidRPr="00FE04C3">
        <w:rPr>
          <w:rFonts w:ascii="Times New Roman" w:hAnsi="Times New Roman"/>
          <w:sz w:val="24"/>
          <w:szCs w:val="24"/>
        </w:rPr>
        <w:t>Пятигорсктеплосервис</w:t>
      </w:r>
      <w:proofErr w:type="spellEnd"/>
      <w:r w:rsidRPr="00FE04C3">
        <w:rPr>
          <w:rFonts w:ascii="Times New Roman" w:hAnsi="Times New Roman"/>
          <w:sz w:val="24"/>
          <w:szCs w:val="24"/>
        </w:rPr>
        <w:t>" - основной поставщик тепловой энергии (</w:t>
      </w:r>
      <w:r w:rsidRPr="00A23A1D">
        <w:rPr>
          <w:rFonts w:ascii="Times New Roman" w:hAnsi="Times New Roman"/>
          <w:sz w:val="24"/>
          <w:szCs w:val="24"/>
        </w:rPr>
        <w:t>91%</w:t>
      </w:r>
      <w:r w:rsidRPr="00FE04C3">
        <w:rPr>
          <w:rFonts w:ascii="Times New Roman" w:hAnsi="Times New Roman"/>
          <w:sz w:val="24"/>
          <w:szCs w:val="24"/>
        </w:rPr>
        <w:t xml:space="preserve"> от совокупного объема реализованного тепла)</w:t>
      </w:r>
      <w:r>
        <w:rPr>
          <w:rFonts w:ascii="Times New Roman" w:hAnsi="Times New Roman"/>
          <w:sz w:val="24"/>
          <w:szCs w:val="24"/>
        </w:rPr>
        <w:t xml:space="preserve"> – </w:t>
      </w:r>
      <w:r w:rsidR="00AE1C93">
        <w:rPr>
          <w:rFonts w:ascii="Times New Roman" w:hAnsi="Times New Roman"/>
          <w:sz w:val="24"/>
          <w:szCs w:val="24"/>
        </w:rPr>
        <w:t>6</w:t>
      </w:r>
      <w:r w:rsidR="00A2730E">
        <w:rPr>
          <w:rFonts w:ascii="Times New Roman" w:hAnsi="Times New Roman"/>
          <w:sz w:val="24"/>
          <w:szCs w:val="24"/>
        </w:rPr>
        <w:t>8</w:t>
      </w:r>
      <w:r>
        <w:rPr>
          <w:rFonts w:ascii="Times New Roman" w:hAnsi="Times New Roman"/>
          <w:sz w:val="24"/>
          <w:szCs w:val="24"/>
        </w:rPr>
        <w:t xml:space="preserve"> котельных, из которых: 6</w:t>
      </w:r>
      <w:r w:rsidR="00A2730E">
        <w:rPr>
          <w:rFonts w:ascii="Times New Roman" w:hAnsi="Times New Roman"/>
          <w:sz w:val="24"/>
          <w:szCs w:val="24"/>
        </w:rPr>
        <w:t>7</w:t>
      </w:r>
      <w:r>
        <w:rPr>
          <w:rFonts w:ascii="Times New Roman" w:hAnsi="Times New Roman"/>
          <w:sz w:val="24"/>
          <w:szCs w:val="24"/>
        </w:rPr>
        <w:t xml:space="preserve"> арендованные котельные (34 котельны</w:t>
      </w:r>
      <w:proofErr w:type="gramStart"/>
      <w:r>
        <w:rPr>
          <w:rFonts w:ascii="Times New Roman" w:hAnsi="Times New Roman"/>
          <w:sz w:val="24"/>
          <w:szCs w:val="24"/>
        </w:rPr>
        <w:t>х-</w:t>
      </w:r>
      <w:proofErr w:type="gramEnd"/>
      <w:r>
        <w:rPr>
          <w:rFonts w:ascii="Times New Roman" w:hAnsi="Times New Roman"/>
          <w:sz w:val="24"/>
          <w:szCs w:val="24"/>
        </w:rPr>
        <w:t xml:space="preserve"> арендодатель ООО «Газпром </w:t>
      </w:r>
      <w:proofErr w:type="spellStart"/>
      <w:r>
        <w:rPr>
          <w:rFonts w:ascii="Times New Roman" w:hAnsi="Times New Roman"/>
          <w:sz w:val="24"/>
          <w:szCs w:val="24"/>
        </w:rPr>
        <w:t>Межрегионгаз</w:t>
      </w:r>
      <w:proofErr w:type="spellEnd"/>
      <w:r>
        <w:rPr>
          <w:rFonts w:ascii="Times New Roman" w:hAnsi="Times New Roman"/>
          <w:sz w:val="24"/>
          <w:szCs w:val="24"/>
        </w:rPr>
        <w:t xml:space="preserve"> Ставрополь» и 3</w:t>
      </w:r>
      <w:r w:rsidR="00A2730E">
        <w:rPr>
          <w:rFonts w:ascii="Times New Roman" w:hAnsi="Times New Roman"/>
          <w:sz w:val="24"/>
          <w:szCs w:val="24"/>
        </w:rPr>
        <w:t>2</w:t>
      </w:r>
      <w:r>
        <w:rPr>
          <w:rFonts w:ascii="Times New Roman" w:hAnsi="Times New Roman"/>
          <w:sz w:val="24"/>
          <w:szCs w:val="24"/>
        </w:rPr>
        <w:t xml:space="preserve"> котельных – арендодатель МУ «Управление имущественных отношений администрации города Пятигорска», 4 ЦТП и 5 ИТП,</w:t>
      </w:r>
      <w:r w:rsidR="005A0C41">
        <w:rPr>
          <w:rFonts w:ascii="Times New Roman" w:hAnsi="Times New Roman"/>
          <w:sz w:val="24"/>
          <w:szCs w:val="24"/>
        </w:rPr>
        <w:t xml:space="preserve"> 1 котельная в лизинге, 1 котельная в аренде от частного лица,</w:t>
      </w:r>
      <w:r>
        <w:rPr>
          <w:rFonts w:ascii="Times New Roman" w:hAnsi="Times New Roman"/>
          <w:sz w:val="24"/>
          <w:szCs w:val="24"/>
        </w:rPr>
        <w:t xml:space="preserve"> установленная мощность</w:t>
      </w:r>
      <w:r w:rsidR="005A0C41">
        <w:rPr>
          <w:rFonts w:ascii="Times New Roman" w:hAnsi="Times New Roman"/>
          <w:sz w:val="24"/>
          <w:szCs w:val="24"/>
        </w:rPr>
        <w:t xml:space="preserve"> котельного  оборудования</w:t>
      </w:r>
      <w:r>
        <w:rPr>
          <w:rFonts w:ascii="Times New Roman" w:hAnsi="Times New Roman"/>
          <w:sz w:val="24"/>
          <w:szCs w:val="24"/>
        </w:rPr>
        <w:t xml:space="preserve"> -</w:t>
      </w:r>
      <w:r w:rsidR="00E26D5F">
        <w:rPr>
          <w:rFonts w:ascii="Times New Roman" w:hAnsi="Times New Roman"/>
          <w:sz w:val="24"/>
          <w:szCs w:val="24"/>
        </w:rPr>
        <w:t>36</w:t>
      </w:r>
      <w:r w:rsidR="002762A2">
        <w:rPr>
          <w:rFonts w:ascii="Times New Roman" w:hAnsi="Times New Roman"/>
          <w:sz w:val="24"/>
          <w:szCs w:val="24"/>
        </w:rPr>
        <w:t>6</w:t>
      </w:r>
      <w:r w:rsidR="00E26D5F">
        <w:rPr>
          <w:rFonts w:ascii="Times New Roman" w:hAnsi="Times New Roman"/>
          <w:sz w:val="24"/>
          <w:szCs w:val="24"/>
        </w:rPr>
        <w:t>,</w:t>
      </w:r>
      <w:r w:rsidR="002762A2">
        <w:rPr>
          <w:rFonts w:ascii="Times New Roman" w:hAnsi="Times New Roman"/>
          <w:sz w:val="24"/>
          <w:szCs w:val="24"/>
        </w:rPr>
        <w:t>206</w:t>
      </w:r>
      <w:r>
        <w:rPr>
          <w:rFonts w:ascii="Times New Roman" w:hAnsi="Times New Roman"/>
          <w:sz w:val="24"/>
          <w:szCs w:val="24"/>
        </w:rPr>
        <w:t>Гкал/ч,</w:t>
      </w:r>
      <w:r w:rsidR="00AD0A7B">
        <w:rPr>
          <w:rFonts w:ascii="Times New Roman" w:hAnsi="Times New Roman"/>
          <w:sz w:val="24"/>
          <w:szCs w:val="24"/>
        </w:rPr>
        <w:t xml:space="preserve"> эксплуатационная мощность </w:t>
      </w:r>
      <w:r w:rsidR="002762A2" w:rsidRPr="002762A2">
        <w:rPr>
          <w:rFonts w:ascii="Times New Roman" w:hAnsi="Times New Roman"/>
          <w:sz w:val="24"/>
          <w:szCs w:val="24"/>
        </w:rPr>
        <w:t>330,896</w:t>
      </w:r>
      <w:r w:rsidRPr="00FE04C3">
        <w:rPr>
          <w:rFonts w:ascii="Times New Roman" w:hAnsi="Times New Roman"/>
          <w:sz w:val="24"/>
          <w:szCs w:val="24"/>
        </w:rPr>
        <w:t xml:space="preserve">с присоединенной нагрузкой </w:t>
      </w:r>
      <w:r w:rsidR="003275A8">
        <w:rPr>
          <w:rFonts w:ascii="Times New Roman" w:hAnsi="Times New Roman"/>
          <w:sz w:val="24"/>
          <w:szCs w:val="24"/>
        </w:rPr>
        <w:t>236,</w:t>
      </w:r>
      <w:r w:rsidR="00A91DD3" w:rsidRPr="00A91DD3">
        <w:rPr>
          <w:rFonts w:ascii="Times New Roman" w:hAnsi="Times New Roman"/>
          <w:sz w:val="24"/>
          <w:szCs w:val="24"/>
        </w:rPr>
        <w:t>7</w:t>
      </w:r>
      <w:r w:rsidRPr="00FE04C3">
        <w:rPr>
          <w:rFonts w:ascii="Times New Roman" w:hAnsi="Times New Roman"/>
          <w:sz w:val="24"/>
          <w:szCs w:val="24"/>
        </w:rPr>
        <w:t xml:space="preserve"> Гкал/</w:t>
      </w:r>
      <w:proofErr w:type="gramStart"/>
      <w:r w:rsidRPr="00FE04C3">
        <w:rPr>
          <w:rFonts w:ascii="Times New Roman" w:hAnsi="Times New Roman"/>
          <w:sz w:val="24"/>
          <w:szCs w:val="24"/>
        </w:rPr>
        <w:t>ч</w:t>
      </w:r>
      <w:proofErr w:type="gramEnd"/>
      <w:r w:rsidRPr="00FE04C3">
        <w:rPr>
          <w:rFonts w:ascii="Times New Roman" w:hAnsi="Times New Roman"/>
          <w:sz w:val="24"/>
          <w:szCs w:val="24"/>
        </w:rPr>
        <w:t>;</w:t>
      </w:r>
      <w:r>
        <w:rPr>
          <w:rFonts w:ascii="Times New Roman" w:hAnsi="Times New Roman"/>
          <w:sz w:val="24"/>
          <w:szCs w:val="24"/>
        </w:rPr>
        <w:t xml:space="preserve"> утвержденные температурные</w:t>
      </w:r>
      <w:r w:rsidRPr="00012B53">
        <w:rPr>
          <w:rFonts w:ascii="Times New Roman" w:hAnsi="Times New Roman"/>
          <w:sz w:val="24"/>
          <w:szCs w:val="24"/>
        </w:rPr>
        <w:t xml:space="preserve"> график</w:t>
      </w:r>
      <w:r>
        <w:rPr>
          <w:rFonts w:ascii="Times New Roman" w:hAnsi="Times New Roman"/>
          <w:sz w:val="24"/>
          <w:szCs w:val="24"/>
        </w:rPr>
        <w:t>и</w:t>
      </w:r>
      <w:r w:rsidRPr="00012B53">
        <w:rPr>
          <w:rFonts w:ascii="Times New Roman" w:hAnsi="Times New Roman"/>
          <w:sz w:val="24"/>
          <w:szCs w:val="24"/>
        </w:rPr>
        <w:t xml:space="preserve"> отпуска </w:t>
      </w:r>
      <w:r w:rsidRPr="005B0706">
        <w:rPr>
          <w:rFonts w:ascii="Times New Roman" w:hAnsi="Times New Roman"/>
          <w:sz w:val="24"/>
          <w:szCs w:val="24"/>
        </w:rPr>
        <w:t>тепла</w:t>
      </w:r>
      <w:r>
        <w:rPr>
          <w:rFonts w:ascii="Times New Roman" w:hAnsi="Times New Roman"/>
          <w:sz w:val="24"/>
          <w:szCs w:val="24"/>
        </w:rPr>
        <w:t>115</w:t>
      </w:r>
      <w:r w:rsidRPr="00012B53">
        <w:rPr>
          <w:rFonts w:ascii="Times New Roman" w:hAnsi="Times New Roman"/>
          <w:sz w:val="24"/>
          <w:szCs w:val="24"/>
        </w:rPr>
        <w:t>/70</w:t>
      </w:r>
      <w:r>
        <w:rPr>
          <w:rFonts w:ascii="Times New Roman" w:hAnsi="Times New Roman"/>
          <w:sz w:val="24"/>
          <w:szCs w:val="24"/>
          <w:vertAlign w:val="superscript"/>
        </w:rPr>
        <w:t>о</w:t>
      </w:r>
      <w:r>
        <w:rPr>
          <w:rFonts w:ascii="Times New Roman" w:hAnsi="Times New Roman"/>
          <w:sz w:val="24"/>
          <w:szCs w:val="24"/>
        </w:rPr>
        <w:t>С, 95</w:t>
      </w:r>
      <w:r w:rsidRPr="00012B53">
        <w:rPr>
          <w:rFonts w:ascii="Times New Roman" w:hAnsi="Times New Roman"/>
          <w:sz w:val="24"/>
          <w:szCs w:val="24"/>
        </w:rPr>
        <w:t>/70</w:t>
      </w:r>
      <w:r>
        <w:rPr>
          <w:rFonts w:ascii="Times New Roman" w:hAnsi="Times New Roman"/>
          <w:sz w:val="24"/>
          <w:szCs w:val="24"/>
          <w:vertAlign w:val="superscript"/>
        </w:rPr>
        <w:t>о</w:t>
      </w:r>
      <w:r>
        <w:rPr>
          <w:rFonts w:ascii="Times New Roman" w:hAnsi="Times New Roman"/>
          <w:sz w:val="24"/>
          <w:szCs w:val="24"/>
        </w:rPr>
        <w:t>С и 85/6</w:t>
      </w:r>
      <w:r w:rsidRPr="00012B53">
        <w:rPr>
          <w:rFonts w:ascii="Times New Roman" w:hAnsi="Times New Roman"/>
          <w:sz w:val="24"/>
          <w:szCs w:val="24"/>
        </w:rPr>
        <w:t>0</w:t>
      </w:r>
      <w:r>
        <w:rPr>
          <w:rFonts w:ascii="Times New Roman" w:hAnsi="Times New Roman"/>
          <w:sz w:val="24"/>
          <w:szCs w:val="24"/>
          <w:vertAlign w:val="superscript"/>
        </w:rPr>
        <w:t>о</w:t>
      </w:r>
      <w:r>
        <w:rPr>
          <w:rFonts w:ascii="Times New Roman" w:hAnsi="Times New Roman"/>
          <w:sz w:val="24"/>
          <w:szCs w:val="24"/>
        </w:rPr>
        <w:t xml:space="preserve">С, </w:t>
      </w:r>
      <w:r w:rsidRPr="00012B53">
        <w:rPr>
          <w:rFonts w:ascii="Times New Roman" w:hAnsi="Times New Roman"/>
          <w:sz w:val="24"/>
          <w:szCs w:val="24"/>
        </w:rPr>
        <w:t>система теплоснабжения закрытая, двухтрубная,  подпитка – в обратный коллектор</w:t>
      </w:r>
      <w:r>
        <w:rPr>
          <w:rFonts w:ascii="Times New Roman" w:hAnsi="Times New Roman"/>
          <w:sz w:val="24"/>
          <w:szCs w:val="24"/>
        </w:rPr>
        <w:t xml:space="preserve"> сетевой воды котельной. </w:t>
      </w:r>
      <w:r w:rsidRPr="00FE04C3">
        <w:rPr>
          <w:rFonts w:ascii="Times New Roman" w:hAnsi="Times New Roman"/>
          <w:sz w:val="24"/>
          <w:szCs w:val="24"/>
        </w:rPr>
        <w:t>В эксплуатации ООО "</w:t>
      </w:r>
      <w:proofErr w:type="spellStart"/>
      <w:r w:rsidRPr="00FE04C3">
        <w:rPr>
          <w:rFonts w:ascii="Times New Roman" w:hAnsi="Times New Roman"/>
          <w:sz w:val="24"/>
          <w:szCs w:val="24"/>
        </w:rPr>
        <w:t>Пятигорсктеплосервис</w:t>
      </w:r>
      <w:proofErr w:type="spellEnd"/>
      <w:r w:rsidRPr="00FE04C3">
        <w:rPr>
          <w:rFonts w:ascii="Times New Roman" w:hAnsi="Times New Roman"/>
          <w:sz w:val="24"/>
          <w:szCs w:val="24"/>
        </w:rPr>
        <w:t xml:space="preserve">» находятся </w:t>
      </w:r>
      <w:r w:rsidR="00AD0A7B">
        <w:rPr>
          <w:rFonts w:ascii="Times New Roman" w:hAnsi="Times New Roman"/>
          <w:sz w:val="24"/>
          <w:szCs w:val="24"/>
        </w:rPr>
        <w:t>10</w:t>
      </w:r>
      <w:r w:rsidRPr="00FE04C3">
        <w:rPr>
          <w:rFonts w:ascii="Times New Roman" w:hAnsi="Times New Roman"/>
          <w:sz w:val="24"/>
          <w:szCs w:val="24"/>
        </w:rPr>
        <w:t xml:space="preserve"> подвальных газовых котельны</w:t>
      </w:r>
      <w:r w:rsidR="005A0C41">
        <w:rPr>
          <w:rFonts w:ascii="Times New Roman" w:hAnsi="Times New Roman"/>
          <w:sz w:val="24"/>
          <w:szCs w:val="24"/>
        </w:rPr>
        <w:t>х общей установленной мощностью 6,17 Гкал/</w:t>
      </w:r>
      <w:proofErr w:type="gramStart"/>
      <w:r w:rsidR="005A0C41">
        <w:rPr>
          <w:rFonts w:ascii="Times New Roman" w:hAnsi="Times New Roman"/>
          <w:sz w:val="24"/>
          <w:szCs w:val="24"/>
        </w:rPr>
        <w:t>ч</w:t>
      </w:r>
      <w:proofErr w:type="gramEnd"/>
      <w:r w:rsidR="005A0C41">
        <w:rPr>
          <w:rFonts w:ascii="Times New Roman" w:hAnsi="Times New Roman"/>
          <w:sz w:val="24"/>
          <w:szCs w:val="24"/>
        </w:rPr>
        <w:t xml:space="preserve">, присоединённой </w:t>
      </w:r>
      <w:r w:rsidRPr="00FE04C3">
        <w:rPr>
          <w:rFonts w:ascii="Times New Roman" w:hAnsi="Times New Roman"/>
          <w:sz w:val="24"/>
          <w:szCs w:val="24"/>
        </w:rPr>
        <w:t xml:space="preserve">нагрузкой </w:t>
      </w:r>
      <w:r>
        <w:rPr>
          <w:rFonts w:ascii="Times New Roman" w:hAnsi="Times New Roman"/>
          <w:sz w:val="24"/>
          <w:szCs w:val="24"/>
        </w:rPr>
        <w:t>4,4</w:t>
      </w:r>
      <w:r w:rsidR="005A0C41">
        <w:rPr>
          <w:rFonts w:ascii="Times New Roman" w:hAnsi="Times New Roman"/>
          <w:sz w:val="24"/>
          <w:szCs w:val="24"/>
        </w:rPr>
        <w:t>8 Гкал/ч</w:t>
      </w:r>
      <w:r>
        <w:rPr>
          <w:rFonts w:ascii="Times New Roman" w:hAnsi="Times New Roman"/>
          <w:sz w:val="24"/>
          <w:szCs w:val="24"/>
        </w:rPr>
        <w:t>, э</w:t>
      </w:r>
      <w:r w:rsidRPr="00FE04C3">
        <w:rPr>
          <w:rFonts w:ascii="Times New Roman" w:hAnsi="Times New Roman"/>
          <w:sz w:val="24"/>
          <w:szCs w:val="24"/>
        </w:rPr>
        <w:t xml:space="preserve">ксплуатация которых запрещена в соответствии с требованиями </w:t>
      </w:r>
      <w:proofErr w:type="spellStart"/>
      <w:r w:rsidRPr="00FE04C3">
        <w:rPr>
          <w:rFonts w:ascii="Times New Roman" w:hAnsi="Times New Roman"/>
          <w:sz w:val="24"/>
          <w:szCs w:val="24"/>
        </w:rPr>
        <w:t>СНиП</w:t>
      </w:r>
      <w:proofErr w:type="spellEnd"/>
      <w:r w:rsidRPr="00FE04C3">
        <w:rPr>
          <w:rFonts w:ascii="Times New Roman" w:hAnsi="Times New Roman"/>
          <w:sz w:val="24"/>
          <w:szCs w:val="24"/>
        </w:rPr>
        <w:t xml:space="preserve"> II-35-76. «Котельные установки» (утв. Постановлением Госстроя СССР от 31.12.1976 №229) (ред. от 11.09.1997).</w:t>
      </w:r>
    </w:p>
    <w:p w:rsidR="00947B9C"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На котельных суммарно </w:t>
      </w:r>
      <w:r>
        <w:rPr>
          <w:rFonts w:ascii="Times New Roman" w:hAnsi="Times New Roman"/>
          <w:sz w:val="24"/>
          <w:szCs w:val="24"/>
        </w:rPr>
        <w:t xml:space="preserve">установлено </w:t>
      </w:r>
      <w:r w:rsidRPr="00520FF3">
        <w:rPr>
          <w:rFonts w:ascii="Times New Roman" w:hAnsi="Times New Roman"/>
          <w:sz w:val="24"/>
          <w:szCs w:val="24"/>
        </w:rPr>
        <w:t>1</w:t>
      </w:r>
      <w:r w:rsidR="00AD0A7B">
        <w:rPr>
          <w:rFonts w:ascii="Times New Roman" w:hAnsi="Times New Roman"/>
          <w:sz w:val="24"/>
          <w:szCs w:val="24"/>
        </w:rPr>
        <w:t>87</w:t>
      </w:r>
      <w:r w:rsidRPr="00FE04C3">
        <w:rPr>
          <w:rFonts w:ascii="Times New Roman" w:hAnsi="Times New Roman"/>
          <w:sz w:val="24"/>
          <w:szCs w:val="24"/>
        </w:rPr>
        <w:t xml:space="preserve"> </w:t>
      </w:r>
      <w:proofErr w:type="spellStart"/>
      <w:r w:rsidRPr="00FE04C3">
        <w:rPr>
          <w:rFonts w:ascii="Times New Roman" w:hAnsi="Times New Roman"/>
          <w:sz w:val="24"/>
          <w:szCs w:val="24"/>
        </w:rPr>
        <w:t>котлоагрегатов</w:t>
      </w:r>
      <w:proofErr w:type="spellEnd"/>
      <w:r w:rsidRPr="00FE04C3">
        <w:rPr>
          <w:rFonts w:ascii="Times New Roman" w:hAnsi="Times New Roman"/>
          <w:sz w:val="24"/>
          <w:szCs w:val="24"/>
        </w:rPr>
        <w:t xml:space="preserve">, из которых </w:t>
      </w:r>
      <w:r w:rsidR="00270301">
        <w:rPr>
          <w:rFonts w:ascii="Times New Roman" w:hAnsi="Times New Roman"/>
          <w:sz w:val="24"/>
          <w:szCs w:val="24"/>
        </w:rPr>
        <w:t>47</w:t>
      </w:r>
      <w:r w:rsidRPr="00FE04C3">
        <w:rPr>
          <w:rFonts w:ascii="Times New Roman" w:hAnsi="Times New Roman"/>
          <w:sz w:val="24"/>
          <w:szCs w:val="24"/>
        </w:rPr>
        <w:t xml:space="preserve">% находятся в работе более 30 </w:t>
      </w:r>
      <w:proofErr w:type="spellStart"/>
      <w:r w:rsidRPr="00FE04C3">
        <w:rPr>
          <w:rFonts w:ascii="Times New Roman" w:hAnsi="Times New Roman"/>
          <w:sz w:val="24"/>
          <w:szCs w:val="24"/>
        </w:rPr>
        <w:t>лет</w:t>
      </w:r>
      <w:proofErr w:type="gramStart"/>
      <w:r w:rsidRPr="00FE04C3">
        <w:rPr>
          <w:rFonts w:ascii="Times New Roman" w:hAnsi="Times New Roman"/>
          <w:sz w:val="24"/>
          <w:szCs w:val="24"/>
        </w:rPr>
        <w:t>.О</w:t>
      </w:r>
      <w:proofErr w:type="gramEnd"/>
      <w:r w:rsidRPr="00FE04C3">
        <w:rPr>
          <w:rFonts w:ascii="Times New Roman" w:hAnsi="Times New Roman"/>
          <w:sz w:val="24"/>
          <w:szCs w:val="24"/>
        </w:rPr>
        <w:t>сновное</w:t>
      </w:r>
      <w:proofErr w:type="spellEnd"/>
      <w:r w:rsidRPr="00FE04C3">
        <w:rPr>
          <w:rFonts w:ascii="Times New Roman" w:hAnsi="Times New Roman"/>
          <w:sz w:val="24"/>
          <w:szCs w:val="24"/>
        </w:rPr>
        <w:t xml:space="preserve"> оборудование </w:t>
      </w:r>
      <w:r w:rsidR="00CD6597">
        <w:rPr>
          <w:rFonts w:ascii="Times New Roman" w:hAnsi="Times New Roman"/>
          <w:sz w:val="24"/>
          <w:szCs w:val="24"/>
        </w:rPr>
        <w:t>29</w:t>
      </w:r>
      <w:r w:rsidRPr="00FE04C3">
        <w:rPr>
          <w:rFonts w:ascii="Times New Roman" w:hAnsi="Times New Roman"/>
          <w:sz w:val="24"/>
          <w:szCs w:val="24"/>
        </w:rPr>
        <w:t xml:space="preserve"> котельной имеет износ более </w:t>
      </w:r>
      <w:r w:rsidR="00CA3AAF">
        <w:rPr>
          <w:rFonts w:ascii="Times New Roman" w:hAnsi="Times New Roman"/>
          <w:sz w:val="24"/>
          <w:szCs w:val="24"/>
        </w:rPr>
        <w:t>60</w:t>
      </w:r>
      <w:r w:rsidRPr="00FE04C3">
        <w:rPr>
          <w:rFonts w:ascii="Times New Roman" w:hAnsi="Times New Roman"/>
          <w:sz w:val="24"/>
          <w:szCs w:val="24"/>
        </w:rPr>
        <w:t xml:space="preserve">%.Эффективность использования основного вида топлива – природного газа характеризуется КПД котельных, который не превышает 80% на </w:t>
      </w:r>
      <w:r w:rsidR="00CA3AAF">
        <w:rPr>
          <w:rFonts w:ascii="Times New Roman" w:hAnsi="Times New Roman"/>
          <w:sz w:val="24"/>
          <w:szCs w:val="24"/>
        </w:rPr>
        <w:t>3</w:t>
      </w:r>
      <w:r w:rsidR="00CD6597">
        <w:rPr>
          <w:rFonts w:ascii="Times New Roman" w:hAnsi="Times New Roman"/>
          <w:sz w:val="24"/>
          <w:szCs w:val="24"/>
        </w:rPr>
        <w:t>4</w:t>
      </w:r>
      <w:r w:rsidRPr="00FE04C3">
        <w:rPr>
          <w:rFonts w:ascii="Times New Roman" w:hAnsi="Times New Roman"/>
          <w:sz w:val="24"/>
          <w:szCs w:val="24"/>
        </w:rPr>
        <w:t xml:space="preserve">котельных из </w:t>
      </w:r>
      <w:r w:rsidR="00CD6597">
        <w:rPr>
          <w:rFonts w:ascii="Times New Roman" w:hAnsi="Times New Roman"/>
          <w:sz w:val="24"/>
          <w:szCs w:val="24"/>
        </w:rPr>
        <w:t>73</w:t>
      </w:r>
      <w:r w:rsidRPr="00FE04C3">
        <w:rPr>
          <w:rFonts w:ascii="Times New Roman" w:hAnsi="Times New Roman"/>
          <w:sz w:val="24"/>
          <w:szCs w:val="24"/>
        </w:rPr>
        <w:t xml:space="preserve"> шт. </w:t>
      </w:r>
    </w:p>
    <w:p w:rsidR="00AA6653" w:rsidRPr="00AA6653" w:rsidRDefault="003F5E69" w:rsidP="00AA6653">
      <w:pPr>
        <w:widowControl w:val="0"/>
        <w:suppressAutoHyphens/>
        <w:spacing w:after="0" w:line="240" w:lineRule="auto"/>
        <w:jc w:val="center"/>
        <w:rPr>
          <w:rFonts w:ascii="Times New Roman" w:eastAsia="SimSun" w:hAnsi="Times New Roman" w:cs="Mangal"/>
          <w:kern w:val="1"/>
          <w:sz w:val="24"/>
          <w:szCs w:val="24"/>
          <w:lang w:eastAsia="hi-IN" w:bidi="hi-IN"/>
        </w:rPr>
      </w:pPr>
      <w:r>
        <w:rPr>
          <w:rFonts w:ascii="Times New Roman" w:eastAsia="SimSun" w:hAnsi="Times New Roman" w:cs="Mangal"/>
          <w:noProof/>
          <w:kern w:val="1"/>
          <w:sz w:val="24"/>
          <w:szCs w:val="24"/>
          <w:lang w:eastAsia="ru-RU"/>
        </w:rPr>
        <w:lastRenderedPageBreak/>
        <w:drawing>
          <wp:inline distT="0" distB="0" distL="0" distR="0">
            <wp:extent cx="6191885" cy="4259580"/>
            <wp:effectExtent l="19050" t="0" r="0" b="0"/>
            <wp:docPr id="16" name="Рисунок 15"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5" cstate="print"/>
                    <a:stretch>
                      <a:fillRect/>
                    </a:stretch>
                  </pic:blipFill>
                  <pic:spPr>
                    <a:xfrm>
                      <a:off x="0" y="0"/>
                      <a:ext cx="6191885" cy="4259580"/>
                    </a:xfrm>
                    <a:prstGeom prst="rect">
                      <a:avLst/>
                    </a:prstGeom>
                  </pic:spPr>
                </pic:pic>
              </a:graphicData>
            </a:graphic>
          </wp:inline>
        </w:drawing>
      </w:r>
    </w:p>
    <w:p w:rsidR="00AA6653" w:rsidRPr="00AA6653" w:rsidRDefault="00AA6653" w:rsidP="003F5E69">
      <w:pPr>
        <w:widowControl w:val="0"/>
        <w:suppressAutoHyphens/>
        <w:spacing w:after="0" w:line="240" w:lineRule="auto"/>
        <w:rPr>
          <w:rFonts w:ascii="Times New Roman" w:eastAsia="SimSun" w:hAnsi="Times New Roman" w:cs="Mangal"/>
          <w:kern w:val="1"/>
          <w:sz w:val="24"/>
          <w:szCs w:val="24"/>
          <w:lang w:eastAsia="hi-IN" w:bidi="hi-IN"/>
        </w:rPr>
      </w:pPr>
    </w:p>
    <w:p w:rsidR="00AA6653" w:rsidRPr="00AA6653" w:rsidRDefault="00295BD5" w:rsidP="00AA6653">
      <w:pPr>
        <w:widowControl w:val="0"/>
        <w:suppressAutoHyphens/>
        <w:spacing w:after="0" w:line="240" w:lineRule="auto"/>
        <w:jc w:val="center"/>
        <w:rPr>
          <w:rFonts w:ascii="Times New Roman" w:eastAsia="SimSun" w:hAnsi="Times New Roman" w:cs="Mangal"/>
          <w:b/>
          <w:bCs/>
          <w:kern w:val="1"/>
          <w:sz w:val="28"/>
          <w:szCs w:val="28"/>
          <w:lang w:eastAsia="hi-IN" w:bidi="hi-IN"/>
        </w:rPr>
      </w:pPr>
      <w:r w:rsidRPr="00295BD5">
        <w:rPr>
          <w:rFonts w:ascii="Times New Roman" w:eastAsia="SimSun" w:hAnsi="Times New Roman" w:cs="Mangal"/>
          <w:kern w:val="1"/>
          <w:sz w:val="24"/>
          <w:szCs w:val="24"/>
          <w:lang w:eastAsia="hi-IN" w:bidi="hi-IN"/>
        </w:rPr>
        <w:pict>
          <v:rect id="_x0000_s1101" style="position:absolute;left:0;text-align:left;margin-left:567.1pt;margin-top:13.3pt;width:160.5pt;height:56.25pt;z-index:251669504;v-text-anchor:middle-center" fillcolor="#cfe7f5" strokecolor="gray">
            <v:fill color2="#30180a"/>
            <v:stroke color2="#7f7f7f" joinstyle="round"/>
            <v:textbox style="mso-next-textbox:#_x0000_s1101;mso-rotate-with-shape:t" inset="0,0,0,0">
              <w:txbxContent>
                <w:p w:rsidR="00B27362" w:rsidRDefault="00B27362" w:rsidP="00AA6653">
                  <w:pPr>
                    <w:spacing w:after="0"/>
                    <w:jc w:val="center"/>
                  </w:pPr>
                  <w:r>
                    <w:t xml:space="preserve">ГКУЗ Ставропольский </w:t>
                  </w:r>
                </w:p>
                <w:p w:rsidR="00B27362" w:rsidRDefault="00B27362" w:rsidP="00AA6653">
                  <w:pPr>
                    <w:spacing w:after="0"/>
                    <w:jc w:val="center"/>
                  </w:pPr>
                  <w:r>
                    <w:t xml:space="preserve">краевой госпиталь </w:t>
                  </w:r>
                  <w:proofErr w:type="gramStart"/>
                  <w:r>
                    <w:t>для</w:t>
                  </w:r>
                  <w:proofErr w:type="gramEnd"/>
                  <w:r>
                    <w:t xml:space="preserve"> </w:t>
                  </w:r>
                </w:p>
                <w:p w:rsidR="00B27362" w:rsidRDefault="00B27362" w:rsidP="00AA6653">
                  <w:pPr>
                    <w:spacing w:after="0"/>
                    <w:jc w:val="center"/>
                  </w:pPr>
                  <w:r>
                    <w:t>ветеранов войн</w:t>
                  </w:r>
                </w:p>
              </w:txbxContent>
            </v:textbox>
          </v:rect>
        </w:pict>
      </w:r>
      <w:r w:rsidRPr="00295BD5">
        <w:rPr>
          <w:rFonts w:ascii="Times New Roman" w:eastAsia="SimSun" w:hAnsi="Times New Roman" w:cs="Mangal"/>
          <w:kern w:val="1"/>
          <w:sz w:val="24"/>
          <w:szCs w:val="24"/>
          <w:lang w:eastAsia="hi-IN" w:bidi="hi-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3" type="#_x0000_t67" style="position:absolute;left:0;text-align:left;margin-left:643.6pt;margin-top:1.3pt;width:13.5pt;height:56.25pt;z-index:251681792;mso-wrap-style:none;v-text-anchor:middle" fillcolor="#cfe7f5" strokecolor="gray">
            <v:fill color2="#30180a"/>
            <v:stroke color2="#7f7f7f" joinstyle="round"/>
          </v:shape>
        </w:pict>
      </w:r>
    </w:p>
    <w:p w:rsidR="00AA6653" w:rsidRPr="00AA6653" w:rsidRDefault="00AA6653" w:rsidP="00AA6653">
      <w:pPr>
        <w:widowControl w:val="0"/>
        <w:suppressAutoHyphens/>
        <w:spacing w:after="0" w:line="240" w:lineRule="auto"/>
        <w:jc w:val="center"/>
        <w:rPr>
          <w:rFonts w:ascii="Times New Roman" w:eastAsia="SimSun" w:hAnsi="Times New Roman" w:cs="Mangal"/>
          <w:b/>
          <w:bCs/>
          <w:kern w:val="1"/>
          <w:sz w:val="28"/>
          <w:szCs w:val="28"/>
          <w:lang w:eastAsia="hi-IN" w:bidi="hi-IN"/>
        </w:rPr>
      </w:pPr>
    </w:p>
    <w:p w:rsidR="00AA6653" w:rsidRPr="00AA6653" w:rsidRDefault="00AA6653" w:rsidP="00AA6653">
      <w:pPr>
        <w:widowControl w:val="0"/>
        <w:suppressAutoHyphens/>
        <w:spacing w:after="0" w:line="240" w:lineRule="auto"/>
        <w:jc w:val="center"/>
        <w:rPr>
          <w:rFonts w:ascii="Times New Roman" w:eastAsia="SimSun" w:hAnsi="Times New Roman" w:cs="Mangal"/>
          <w:kern w:val="1"/>
          <w:sz w:val="24"/>
          <w:szCs w:val="24"/>
          <w:lang w:eastAsia="hi-IN" w:bidi="hi-IN"/>
        </w:rPr>
      </w:pPr>
      <w:r w:rsidRPr="00AA6653">
        <w:rPr>
          <w:rFonts w:ascii="Times New Roman" w:eastAsia="SimSun" w:hAnsi="Times New Roman" w:cs="Mangal"/>
          <w:b/>
          <w:bCs/>
          <w:kern w:val="1"/>
          <w:sz w:val="28"/>
          <w:szCs w:val="28"/>
          <w:lang w:eastAsia="hi-IN" w:bidi="hi-IN"/>
        </w:rPr>
        <w:t xml:space="preserve">Рис </w:t>
      </w:r>
      <w:r w:rsidR="004B1D19">
        <w:rPr>
          <w:rFonts w:ascii="Times New Roman" w:eastAsia="SimSun" w:hAnsi="Times New Roman" w:cs="Mangal"/>
          <w:b/>
          <w:bCs/>
          <w:kern w:val="1"/>
          <w:sz w:val="28"/>
          <w:szCs w:val="28"/>
          <w:lang w:eastAsia="hi-IN" w:bidi="hi-IN"/>
        </w:rPr>
        <w:t>2.</w:t>
      </w:r>
      <w:r w:rsidR="00D82F78">
        <w:rPr>
          <w:rFonts w:ascii="Times New Roman" w:eastAsia="SimSun" w:hAnsi="Times New Roman" w:cs="Mangal"/>
          <w:b/>
          <w:bCs/>
          <w:kern w:val="1"/>
          <w:sz w:val="28"/>
          <w:szCs w:val="28"/>
          <w:lang w:eastAsia="hi-IN" w:bidi="hi-IN"/>
        </w:rPr>
        <w:t>4.</w:t>
      </w:r>
      <w:r w:rsidRPr="00AA6653">
        <w:rPr>
          <w:rFonts w:ascii="Times New Roman" w:eastAsia="SimSun" w:hAnsi="Times New Roman" w:cs="Mangal"/>
          <w:kern w:val="1"/>
          <w:sz w:val="28"/>
          <w:szCs w:val="28"/>
          <w:lang w:eastAsia="hi-IN" w:bidi="hi-IN"/>
        </w:rPr>
        <w:t xml:space="preserve">Функциональная схема централизованного теплоснабжения </w:t>
      </w:r>
      <w:proofErr w:type="gramStart"/>
      <w:r w:rsidRPr="00AA6653">
        <w:rPr>
          <w:rFonts w:ascii="Times New Roman" w:eastAsia="SimSun" w:hAnsi="Times New Roman" w:cs="Mangal"/>
          <w:kern w:val="1"/>
          <w:sz w:val="28"/>
          <w:szCs w:val="28"/>
          <w:lang w:eastAsia="hi-IN" w:bidi="hi-IN"/>
        </w:rPr>
        <w:t>г</w:t>
      </w:r>
      <w:proofErr w:type="gramEnd"/>
      <w:r w:rsidRPr="00AA6653">
        <w:rPr>
          <w:rFonts w:ascii="Times New Roman" w:eastAsia="SimSun" w:hAnsi="Times New Roman" w:cs="Mangal"/>
          <w:kern w:val="1"/>
          <w:sz w:val="28"/>
          <w:szCs w:val="28"/>
          <w:lang w:eastAsia="hi-IN" w:bidi="hi-IN"/>
        </w:rPr>
        <w:t>. Пятигорска</w:t>
      </w:r>
    </w:p>
    <w:p w:rsidR="00CD6597" w:rsidRDefault="00CD6597" w:rsidP="00CA3AAF">
      <w:pPr>
        <w:spacing w:after="0" w:line="360" w:lineRule="auto"/>
        <w:rPr>
          <w:rFonts w:ascii="Times New Roman" w:hAnsi="Times New Roman"/>
          <w:b/>
          <w:bCs/>
          <w:sz w:val="24"/>
          <w:szCs w:val="24"/>
        </w:rPr>
      </w:pPr>
    </w:p>
    <w:p w:rsidR="00CA3AAF" w:rsidRPr="00D902CA" w:rsidRDefault="00CA3AAF" w:rsidP="00CA3AAF">
      <w:pPr>
        <w:spacing w:after="0" w:line="360" w:lineRule="auto"/>
        <w:rPr>
          <w:rFonts w:ascii="Times New Roman" w:hAnsi="Times New Roman"/>
          <w:color w:val="000000"/>
          <w:sz w:val="24"/>
          <w:szCs w:val="24"/>
        </w:rPr>
      </w:pPr>
      <w:r w:rsidRPr="00D902CA">
        <w:rPr>
          <w:rFonts w:ascii="Times New Roman" w:hAnsi="Times New Roman"/>
          <w:color w:val="000000"/>
          <w:sz w:val="24"/>
          <w:szCs w:val="24"/>
        </w:rPr>
        <w:t xml:space="preserve">Отсутствует </w:t>
      </w:r>
      <w:proofErr w:type="spellStart"/>
      <w:r w:rsidRPr="00D902CA">
        <w:rPr>
          <w:rFonts w:ascii="Times New Roman" w:hAnsi="Times New Roman"/>
          <w:color w:val="000000"/>
          <w:sz w:val="24"/>
          <w:szCs w:val="24"/>
        </w:rPr>
        <w:t>закольцовка</w:t>
      </w:r>
      <w:proofErr w:type="spellEnd"/>
      <w:r w:rsidRPr="00D902CA">
        <w:rPr>
          <w:rFonts w:ascii="Times New Roman" w:hAnsi="Times New Roman"/>
          <w:color w:val="000000"/>
          <w:sz w:val="24"/>
          <w:szCs w:val="24"/>
        </w:rPr>
        <w:t xml:space="preserve"> </w:t>
      </w:r>
      <w:proofErr w:type="gramStart"/>
      <w:r w:rsidRPr="00D902CA">
        <w:rPr>
          <w:rFonts w:ascii="Times New Roman" w:hAnsi="Times New Roman"/>
          <w:color w:val="000000"/>
          <w:sz w:val="24"/>
          <w:szCs w:val="24"/>
        </w:rPr>
        <w:t>теплотрасс</w:t>
      </w:r>
      <w:proofErr w:type="gramEnd"/>
      <w:r w:rsidRPr="00D902CA">
        <w:rPr>
          <w:rFonts w:ascii="Times New Roman" w:hAnsi="Times New Roman"/>
          <w:color w:val="000000"/>
          <w:sz w:val="24"/>
          <w:szCs w:val="24"/>
        </w:rPr>
        <w:t xml:space="preserve"> поскольку теплоснабжение осуществляется  от большого  количества  локальных  котельных. Поэтому,  даже  при  наличии  резервных мощностей, не гарантируется качественное теплоснабжение всех потребителей, так как нет возможности в случае необходимости производить переключение абонентов от одного источника теплоснабжения к другому. </w:t>
      </w:r>
    </w:p>
    <w:p w:rsidR="00CA3AAF" w:rsidRPr="00D902CA" w:rsidRDefault="00CA3AAF" w:rsidP="00CA3AAF">
      <w:pPr>
        <w:spacing w:after="0" w:line="360" w:lineRule="auto"/>
        <w:jc w:val="both"/>
        <w:rPr>
          <w:rFonts w:ascii="Times New Roman" w:hAnsi="Times New Roman"/>
          <w:color w:val="000000"/>
          <w:sz w:val="24"/>
          <w:szCs w:val="24"/>
        </w:rPr>
      </w:pPr>
      <w:r>
        <w:rPr>
          <w:rFonts w:ascii="Times New Roman" w:hAnsi="Times New Roman"/>
          <w:color w:val="000000"/>
          <w:sz w:val="24"/>
          <w:szCs w:val="24"/>
        </w:rPr>
        <w:tab/>
      </w:r>
      <w:r w:rsidRPr="00D902CA">
        <w:rPr>
          <w:rFonts w:ascii="Times New Roman" w:hAnsi="Times New Roman"/>
          <w:color w:val="000000"/>
          <w:sz w:val="24"/>
          <w:szCs w:val="24"/>
        </w:rPr>
        <w:t>30 жилых многоквартирных домов подключены к трём ЦТП по 4-х трубной схеме, две на отопление, и две на горячее водоснабжение. Автоматика на ЦТП отсутствует.</w:t>
      </w:r>
    </w:p>
    <w:p w:rsidR="00CA3AAF" w:rsidRPr="00D902CA" w:rsidRDefault="00CA3AAF" w:rsidP="00CA3AAF">
      <w:pPr>
        <w:spacing w:after="0" w:line="360" w:lineRule="auto"/>
        <w:jc w:val="both"/>
        <w:rPr>
          <w:rFonts w:ascii="Times New Roman" w:hAnsi="Times New Roman"/>
          <w:color w:val="000000"/>
          <w:sz w:val="24"/>
          <w:szCs w:val="24"/>
        </w:rPr>
      </w:pPr>
      <w:r w:rsidRPr="00D902CA">
        <w:rPr>
          <w:rFonts w:ascii="Times New Roman" w:hAnsi="Times New Roman"/>
          <w:color w:val="000000"/>
          <w:sz w:val="24"/>
          <w:szCs w:val="24"/>
        </w:rPr>
        <w:t>Адреса и тепловая мощност</w:t>
      </w:r>
      <w:r w:rsidR="004F7561">
        <w:rPr>
          <w:rFonts w:ascii="Times New Roman" w:hAnsi="Times New Roman"/>
          <w:color w:val="000000"/>
          <w:sz w:val="24"/>
          <w:szCs w:val="24"/>
        </w:rPr>
        <w:t>ь ЦТП и ИТП приведены в таблице</w:t>
      </w:r>
      <w:proofErr w:type="gramStart"/>
      <w:r w:rsidR="00837ABD">
        <w:rPr>
          <w:rFonts w:ascii="Times New Roman" w:hAnsi="Times New Roman"/>
          <w:color w:val="000000"/>
          <w:sz w:val="24"/>
          <w:szCs w:val="24"/>
        </w:rPr>
        <w:t>2</w:t>
      </w:r>
      <w:proofErr w:type="gramEnd"/>
      <w:r w:rsidR="00837ABD">
        <w:rPr>
          <w:rFonts w:ascii="Times New Roman" w:hAnsi="Times New Roman"/>
          <w:color w:val="000000"/>
          <w:sz w:val="24"/>
          <w:szCs w:val="24"/>
        </w:rPr>
        <w:t>.3</w:t>
      </w:r>
    </w:p>
    <w:p w:rsidR="002B1130" w:rsidRDefault="002B1130" w:rsidP="00CA3AAF">
      <w:pPr>
        <w:pStyle w:val="28"/>
        <w:keepNext/>
        <w:rPr>
          <w:rFonts w:ascii="Times New Roman" w:hAnsi="Times New Roman"/>
          <w:color w:val="000000"/>
          <w:sz w:val="22"/>
          <w:szCs w:val="22"/>
        </w:rPr>
      </w:pPr>
    </w:p>
    <w:p w:rsidR="002B1130" w:rsidRDefault="002B1130" w:rsidP="00CA3AAF">
      <w:pPr>
        <w:pStyle w:val="28"/>
        <w:keepNext/>
        <w:rPr>
          <w:rFonts w:ascii="Times New Roman" w:hAnsi="Times New Roman"/>
          <w:color w:val="000000"/>
          <w:sz w:val="22"/>
          <w:szCs w:val="22"/>
        </w:rPr>
      </w:pPr>
    </w:p>
    <w:p w:rsidR="002B1130" w:rsidRDefault="002B1130" w:rsidP="00CA3AAF">
      <w:pPr>
        <w:pStyle w:val="28"/>
        <w:keepNext/>
        <w:rPr>
          <w:rFonts w:ascii="Times New Roman" w:hAnsi="Times New Roman"/>
          <w:color w:val="000000"/>
          <w:sz w:val="22"/>
          <w:szCs w:val="22"/>
        </w:rPr>
      </w:pPr>
    </w:p>
    <w:p w:rsidR="002B1130" w:rsidRDefault="002B1130" w:rsidP="00CA3AAF">
      <w:pPr>
        <w:pStyle w:val="28"/>
        <w:keepNext/>
        <w:rPr>
          <w:rFonts w:ascii="Times New Roman" w:hAnsi="Times New Roman"/>
          <w:color w:val="000000"/>
          <w:sz w:val="22"/>
          <w:szCs w:val="22"/>
        </w:rPr>
      </w:pPr>
    </w:p>
    <w:p w:rsidR="002B1130" w:rsidRDefault="002B1130" w:rsidP="002B1130">
      <w:pPr>
        <w:rPr>
          <w:lang w:eastAsia="ar-SA"/>
        </w:rPr>
      </w:pPr>
    </w:p>
    <w:p w:rsidR="002B1130" w:rsidRPr="002B1130" w:rsidRDefault="002B1130" w:rsidP="002B1130">
      <w:pPr>
        <w:rPr>
          <w:lang w:eastAsia="ar-SA"/>
        </w:rPr>
      </w:pPr>
    </w:p>
    <w:p w:rsidR="002B1130" w:rsidRDefault="002B1130" w:rsidP="00CA3AAF">
      <w:pPr>
        <w:pStyle w:val="28"/>
        <w:keepNext/>
        <w:rPr>
          <w:rFonts w:ascii="Times New Roman" w:hAnsi="Times New Roman"/>
          <w:color w:val="000000"/>
          <w:sz w:val="22"/>
          <w:szCs w:val="22"/>
        </w:rPr>
      </w:pPr>
    </w:p>
    <w:p w:rsidR="00CA3AAF" w:rsidRPr="00E97233" w:rsidRDefault="00CA3AAF" w:rsidP="00CA3AAF">
      <w:pPr>
        <w:pStyle w:val="28"/>
        <w:keepNext/>
        <w:rPr>
          <w:rFonts w:ascii="Times New Roman" w:hAnsi="Times New Roman"/>
          <w:color w:val="000000"/>
          <w:sz w:val="22"/>
          <w:szCs w:val="22"/>
        </w:rPr>
      </w:pPr>
      <w:r w:rsidRPr="00E97233">
        <w:rPr>
          <w:rFonts w:ascii="Times New Roman" w:hAnsi="Times New Roman"/>
          <w:color w:val="000000"/>
          <w:sz w:val="22"/>
          <w:szCs w:val="22"/>
        </w:rPr>
        <w:t xml:space="preserve">Таблица </w:t>
      </w:r>
      <w:r w:rsidR="00837ABD">
        <w:rPr>
          <w:rFonts w:ascii="Times New Roman" w:hAnsi="Times New Roman"/>
          <w:color w:val="000000"/>
          <w:sz w:val="22"/>
          <w:szCs w:val="22"/>
        </w:rPr>
        <w:t>2.3</w:t>
      </w:r>
    </w:p>
    <w:tbl>
      <w:tblPr>
        <w:tblW w:w="9876" w:type="dxa"/>
        <w:tblInd w:w="-20" w:type="dxa"/>
        <w:tblLayout w:type="fixed"/>
        <w:tblLook w:val="0000"/>
      </w:tblPr>
      <w:tblGrid>
        <w:gridCol w:w="473"/>
        <w:gridCol w:w="3362"/>
        <w:gridCol w:w="1910"/>
        <w:gridCol w:w="1364"/>
        <w:gridCol w:w="1365"/>
        <w:gridCol w:w="1383"/>
        <w:gridCol w:w="19"/>
      </w:tblGrid>
      <w:tr w:rsidR="00CA3AAF" w:rsidRPr="00E97233" w:rsidTr="007D4DED">
        <w:trPr>
          <w:gridAfter w:val="1"/>
          <w:wAfter w:w="19" w:type="dxa"/>
          <w:trHeight w:val="1224"/>
        </w:trPr>
        <w:tc>
          <w:tcPr>
            <w:tcW w:w="473" w:type="dxa"/>
            <w:tcBorders>
              <w:top w:val="single" w:sz="4" w:space="0" w:color="000000"/>
              <w:left w:val="single" w:sz="4" w:space="0" w:color="000000"/>
              <w:bottom w:val="single" w:sz="4" w:space="0" w:color="000000"/>
            </w:tcBorders>
            <w:shd w:val="clear" w:color="auto" w:fill="auto"/>
            <w:vAlign w:val="center"/>
          </w:tcPr>
          <w:p w:rsidR="00CA3AAF" w:rsidRPr="00E97233" w:rsidRDefault="002B1130" w:rsidP="002B1130">
            <w:pPr>
              <w:snapToGrid w:val="0"/>
              <w:spacing w:after="0" w:line="360" w:lineRule="auto"/>
              <w:jc w:val="center"/>
              <w:rPr>
                <w:rFonts w:ascii="Times New Roman" w:hAnsi="Times New Roman"/>
                <w:color w:val="000000"/>
                <w:sz w:val="20"/>
              </w:rPr>
            </w:pPr>
            <w:r>
              <w:rPr>
                <w:rFonts w:ascii="Times New Roman" w:hAnsi="Times New Roman"/>
                <w:color w:val="000000"/>
                <w:sz w:val="20"/>
              </w:rPr>
              <w:t xml:space="preserve">№ </w:t>
            </w:r>
            <w:proofErr w:type="spellStart"/>
            <w:proofErr w:type="gramStart"/>
            <w:r>
              <w:rPr>
                <w:rFonts w:ascii="Times New Roman" w:hAnsi="Times New Roman"/>
                <w:color w:val="000000"/>
                <w:sz w:val="20"/>
              </w:rPr>
              <w:t>п</w:t>
            </w:r>
            <w:proofErr w:type="spellEnd"/>
            <w:proofErr w:type="gramEnd"/>
            <w:r>
              <w:rPr>
                <w:rFonts w:ascii="Times New Roman" w:hAnsi="Times New Roman"/>
                <w:color w:val="000000"/>
                <w:sz w:val="20"/>
              </w:rPr>
              <w:t>/</w:t>
            </w:r>
            <w:proofErr w:type="spellStart"/>
            <w:r>
              <w:rPr>
                <w:rFonts w:ascii="Times New Roman" w:hAnsi="Times New Roman"/>
                <w:color w:val="000000"/>
                <w:sz w:val="20"/>
              </w:rPr>
              <w:t>п</w:t>
            </w:r>
            <w:proofErr w:type="spellEnd"/>
          </w:p>
        </w:tc>
        <w:tc>
          <w:tcPr>
            <w:tcW w:w="3362"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Адрес</w:t>
            </w:r>
          </w:p>
        </w:tc>
        <w:tc>
          <w:tcPr>
            <w:tcW w:w="1910"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 xml:space="preserve">наименование </w:t>
            </w:r>
            <w:proofErr w:type="gramStart"/>
            <w:r w:rsidRPr="00E97233">
              <w:rPr>
                <w:rFonts w:ascii="Times New Roman" w:hAnsi="Times New Roman"/>
                <w:color w:val="000000"/>
                <w:sz w:val="20"/>
              </w:rPr>
              <w:t>котельной</w:t>
            </w:r>
            <w:proofErr w:type="gramEnd"/>
            <w:r w:rsidRPr="00E97233">
              <w:rPr>
                <w:rFonts w:ascii="Times New Roman" w:hAnsi="Times New Roman"/>
                <w:color w:val="000000"/>
                <w:sz w:val="20"/>
              </w:rPr>
              <w:t xml:space="preserve"> к которой присоединён</w:t>
            </w:r>
          </w:p>
        </w:tc>
        <w:tc>
          <w:tcPr>
            <w:tcW w:w="1364"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мощность теплообменников  отопления Гкал/</w:t>
            </w:r>
            <w:proofErr w:type="gramStart"/>
            <w:r w:rsidRPr="00E97233">
              <w:rPr>
                <w:rFonts w:ascii="Times New Roman" w:hAnsi="Times New Roman"/>
                <w:color w:val="000000"/>
                <w:sz w:val="20"/>
              </w:rPr>
              <w:t>ч</w:t>
            </w:r>
            <w:proofErr w:type="gramEnd"/>
          </w:p>
        </w:tc>
        <w:tc>
          <w:tcPr>
            <w:tcW w:w="1365"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мощность теплообменников ГВС Гкал/</w:t>
            </w:r>
            <w:proofErr w:type="gramStart"/>
            <w:r w:rsidRPr="00E97233">
              <w:rPr>
                <w:rFonts w:ascii="Times New Roman" w:hAnsi="Times New Roman"/>
                <w:color w:val="000000"/>
                <w:sz w:val="20"/>
              </w:rPr>
              <w:t>ч</w:t>
            </w:r>
            <w:proofErr w:type="gramEnd"/>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Средний возраст теплообменного оборудования лет</w:t>
            </w:r>
          </w:p>
        </w:tc>
      </w:tr>
      <w:tr w:rsidR="00CA3AAF" w:rsidRPr="00E97233" w:rsidTr="007D4DED">
        <w:trPr>
          <w:gridAfter w:val="1"/>
          <w:wAfter w:w="19" w:type="dxa"/>
          <w:trHeight w:val="306"/>
        </w:trPr>
        <w:tc>
          <w:tcPr>
            <w:tcW w:w="9857" w:type="dxa"/>
            <w:gridSpan w:val="6"/>
            <w:tcBorders>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 xml:space="preserve">         ЦТП</w:t>
            </w:r>
          </w:p>
        </w:tc>
      </w:tr>
      <w:tr w:rsidR="00CA3AAF" w:rsidRPr="00E97233" w:rsidTr="007D4DED">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right"/>
              <w:rPr>
                <w:rFonts w:ascii="Times New Roman" w:hAnsi="Times New Roman"/>
                <w:color w:val="000000"/>
                <w:sz w:val="20"/>
              </w:rPr>
            </w:pPr>
            <w:r w:rsidRPr="00E97233">
              <w:rPr>
                <w:rFonts w:ascii="Times New Roman" w:hAnsi="Times New Roman"/>
                <w:color w:val="000000"/>
                <w:sz w:val="20"/>
              </w:rPr>
              <w:t>1</w:t>
            </w:r>
          </w:p>
        </w:tc>
        <w:tc>
          <w:tcPr>
            <w:tcW w:w="3362"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ЦТП №1. пр. Калинина 2 к.1.5</w:t>
            </w:r>
          </w:p>
        </w:tc>
        <w:tc>
          <w:tcPr>
            <w:tcW w:w="1910"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Мотель</w:t>
            </w:r>
          </w:p>
        </w:tc>
        <w:tc>
          <w:tcPr>
            <w:tcW w:w="1364"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0,952</w:t>
            </w:r>
          </w:p>
        </w:tc>
        <w:tc>
          <w:tcPr>
            <w:tcW w:w="1365"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0,3</w:t>
            </w:r>
          </w:p>
        </w:tc>
        <w:tc>
          <w:tcPr>
            <w:tcW w:w="1383" w:type="dxa"/>
            <w:tcBorders>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30</w:t>
            </w:r>
          </w:p>
        </w:tc>
      </w:tr>
      <w:tr w:rsidR="00CA3AAF" w:rsidRPr="00E97233" w:rsidTr="007D4DED">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right"/>
              <w:rPr>
                <w:rFonts w:ascii="Times New Roman" w:hAnsi="Times New Roman"/>
                <w:color w:val="000000"/>
                <w:sz w:val="20"/>
              </w:rPr>
            </w:pPr>
            <w:r w:rsidRPr="00E97233">
              <w:rPr>
                <w:rFonts w:ascii="Times New Roman" w:hAnsi="Times New Roman"/>
                <w:color w:val="000000"/>
                <w:sz w:val="20"/>
              </w:rPr>
              <w:t>2</w:t>
            </w:r>
          </w:p>
        </w:tc>
        <w:tc>
          <w:tcPr>
            <w:tcW w:w="3362"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ЦТП №2. пр. Калинина.2 к.4.6</w:t>
            </w:r>
          </w:p>
        </w:tc>
        <w:tc>
          <w:tcPr>
            <w:tcW w:w="1910"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Мотель</w:t>
            </w:r>
          </w:p>
        </w:tc>
        <w:tc>
          <w:tcPr>
            <w:tcW w:w="1364"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0,354</w:t>
            </w:r>
          </w:p>
        </w:tc>
        <w:tc>
          <w:tcPr>
            <w:tcW w:w="1365"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0,33</w:t>
            </w:r>
          </w:p>
        </w:tc>
        <w:tc>
          <w:tcPr>
            <w:tcW w:w="1383" w:type="dxa"/>
            <w:tcBorders>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30</w:t>
            </w:r>
          </w:p>
        </w:tc>
      </w:tr>
      <w:tr w:rsidR="00CA3AAF" w:rsidRPr="00E97233" w:rsidTr="007D4DED">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right"/>
              <w:rPr>
                <w:rFonts w:ascii="Times New Roman" w:hAnsi="Times New Roman"/>
                <w:color w:val="000000"/>
                <w:sz w:val="20"/>
              </w:rPr>
            </w:pPr>
            <w:r w:rsidRPr="00E97233">
              <w:rPr>
                <w:rFonts w:ascii="Times New Roman" w:hAnsi="Times New Roman"/>
                <w:color w:val="000000"/>
                <w:sz w:val="20"/>
              </w:rPr>
              <w:t>3</w:t>
            </w:r>
          </w:p>
        </w:tc>
        <w:tc>
          <w:tcPr>
            <w:tcW w:w="3362"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ЦТП №4. ул. А.Строителей 2к. 1.2</w:t>
            </w:r>
          </w:p>
        </w:tc>
        <w:tc>
          <w:tcPr>
            <w:tcW w:w="1910"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Белая Ромашка</w:t>
            </w:r>
          </w:p>
        </w:tc>
        <w:tc>
          <w:tcPr>
            <w:tcW w:w="1364"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0,36</w:t>
            </w:r>
          </w:p>
        </w:tc>
        <w:tc>
          <w:tcPr>
            <w:tcW w:w="1365"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0,09</w:t>
            </w:r>
          </w:p>
        </w:tc>
        <w:tc>
          <w:tcPr>
            <w:tcW w:w="1383" w:type="dxa"/>
            <w:tcBorders>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30</w:t>
            </w:r>
          </w:p>
        </w:tc>
      </w:tr>
      <w:tr w:rsidR="00CA3AAF" w:rsidRPr="00E97233" w:rsidTr="007D4DED">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right"/>
              <w:rPr>
                <w:rFonts w:ascii="Times New Roman" w:hAnsi="Times New Roman"/>
                <w:color w:val="000000"/>
                <w:sz w:val="20"/>
              </w:rPr>
            </w:pPr>
            <w:r w:rsidRPr="00E97233">
              <w:rPr>
                <w:rFonts w:ascii="Times New Roman" w:hAnsi="Times New Roman"/>
                <w:color w:val="000000"/>
                <w:sz w:val="20"/>
              </w:rPr>
              <w:t>4</w:t>
            </w:r>
          </w:p>
        </w:tc>
        <w:tc>
          <w:tcPr>
            <w:tcW w:w="3362"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ЦТП кв. 300. ул. Транзитная. 13а</w:t>
            </w:r>
          </w:p>
        </w:tc>
        <w:tc>
          <w:tcPr>
            <w:tcW w:w="1910"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Новая Оранжерея</w:t>
            </w:r>
          </w:p>
        </w:tc>
        <w:tc>
          <w:tcPr>
            <w:tcW w:w="1364"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w:t>
            </w:r>
          </w:p>
        </w:tc>
        <w:tc>
          <w:tcPr>
            <w:tcW w:w="1365"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2,02</w:t>
            </w:r>
          </w:p>
        </w:tc>
        <w:tc>
          <w:tcPr>
            <w:tcW w:w="1383" w:type="dxa"/>
            <w:tcBorders>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30</w:t>
            </w:r>
          </w:p>
        </w:tc>
      </w:tr>
      <w:tr w:rsidR="00CA3AAF" w:rsidRPr="00E97233" w:rsidTr="007D4DED">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 </w:t>
            </w:r>
          </w:p>
        </w:tc>
        <w:tc>
          <w:tcPr>
            <w:tcW w:w="3362"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Всего</w:t>
            </w:r>
          </w:p>
        </w:tc>
        <w:tc>
          <w:tcPr>
            <w:tcW w:w="1910"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 </w:t>
            </w:r>
          </w:p>
        </w:tc>
        <w:tc>
          <w:tcPr>
            <w:tcW w:w="1364"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1,666</w:t>
            </w:r>
          </w:p>
        </w:tc>
        <w:tc>
          <w:tcPr>
            <w:tcW w:w="1365"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2,74</w:t>
            </w:r>
          </w:p>
        </w:tc>
        <w:tc>
          <w:tcPr>
            <w:tcW w:w="1383" w:type="dxa"/>
            <w:tcBorders>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 </w:t>
            </w:r>
          </w:p>
        </w:tc>
      </w:tr>
      <w:tr w:rsidR="00CA3AAF" w:rsidRPr="00E97233" w:rsidTr="007D4DED">
        <w:trPr>
          <w:trHeight w:val="306"/>
        </w:trPr>
        <w:tc>
          <w:tcPr>
            <w:tcW w:w="9876" w:type="dxa"/>
            <w:gridSpan w:val="7"/>
            <w:tcBorders>
              <w:left w:val="single" w:sz="8" w:space="0" w:color="000000"/>
              <w:right w:val="single" w:sz="8"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 xml:space="preserve">         ИТП </w:t>
            </w:r>
          </w:p>
        </w:tc>
      </w:tr>
      <w:tr w:rsidR="00CA3AAF" w:rsidRPr="00E97233" w:rsidTr="007D4DED">
        <w:trPr>
          <w:gridAfter w:val="1"/>
          <w:wAfter w:w="19" w:type="dxa"/>
          <w:trHeight w:val="306"/>
        </w:trPr>
        <w:tc>
          <w:tcPr>
            <w:tcW w:w="473"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right"/>
              <w:rPr>
                <w:rFonts w:ascii="Times New Roman" w:hAnsi="Times New Roman"/>
                <w:color w:val="000000"/>
                <w:sz w:val="20"/>
              </w:rPr>
            </w:pPr>
            <w:r w:rsidRPr="00E97233">
              <w:rPr>
                <w:rFonts w:ascii="Times New Roman" w:hAnsi="Times New Roman"/>
                <w:color w:val="000000"/>
                <w:sz w:val="20"/>
              </w:rPr>
              <w:t>1</w:t>
            </w:r>
          </w:p>
        </w:tc>
        <w:tc>
          <w:tcPr>
            <w:tcW w:w="3362"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ИТП №3 ул. 295Стрелк. Див. 8</w:t>
            </w:r>
          </w:p>
        </w:tc>
        <w:tc>
          <w:tcPr>
            <w:tcW w:w="1910"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Мотель</w:t>
            </w:r>
          </w:p>
        </w:tc>
        <w:tc>
          <w:tcPr>
            <w:tcW w:w="1364"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w:t>
            </w:r>
          </w:p>
        </w:tc>
        <w:tc>
          <w:tcPr>
            <w:tcW w:w="1365"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0,07</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30</w:t>
            </w:r>
          </w:p>
        </w:tc>
      </w:tr>
      <w:tr w:rsidR="00CA3AAF" w:rsidRPr="00E97233" w:rsidTr="007D4DED">
        <w:trPr>
          <w:gridAfter w:val="1"/>
          <w:wAfter w:w="19" w:type="dxa"/>
          <w:trHeight w:val="306"/>
        </w:trPr>
        <w:tc>
          <w:tcPr>
            <w:tcW w:w="473"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right"/>
              <w:rPr>
                <w:rFonts w:ascii="Times New Roman" w:hAnsi="Times New Roman"/>
                <w:color w:val="000000"/>
                <w:sz w:val="20"/>
              </w:rPr>
            </w:pPr>
            <w:r w:rsidRPr="00E97233">
              <w:rPr>
                <w:rFonts w:ascii="Times New Roman" w:hAnsi="Times New Roman"/>
                <w:color w:val="000000"/>
                <w:sz w:val="20"/>
              </w:rPr>
              <w:t>2</w:t>
            </w:r>
          </w:p>
        </w:tc>
        <w:tc>
          <w:tcPr>
            <w:tcW w:w="3362"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ИТП ул. Адмиральского 2/3</w:t>
            </w:r>
          </w:p>
        </w:tc>
        <w:tc>
          <w:tcPr>
            <w:tcW w:w="1910"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proofErr w:type="spellStart"/>
            <w:proofErr w:type="gramStart"/>
            <w:r w:rsidRPr="00E97233">
              <w:rPr>
                <w:rFonts w:ascii="Times New Roman" w:hAnsi="Times New Roman"/>
                <w:color w:val="000000"/>
                <w:sz w:val="20"/>
              </w:rPr>
              <w:t>м-он</w:t>
            </w:r>
            <w:proofErr w:type="spellEnd"/>
            <w:proofErr w:type="gramEnd"/>
            <w:r w:rsidRPr="00E97233">
              <w:rPr>
                <w:rFonts w:ascii="Times New Roman" w:hAnsi="Times New Roman"/>
                <w:color w:val="000000"/>
                <w:sz w:val="20"/>
              </w:rPr>
              <w:t xml:space="preserve"> Бештау</w:t>
            </w:r>
          </w:p>
        </w:tc>
        <w:tc>
          <w:tcPr>
            <w:tcW w:w="1364"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w:t>
            </w:r>
          </w:p>
        </w:tc>
        <w:tc>
          <w:tcPr>
            <w:tcW w:w="1365"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0,1</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18</w:t>
            </w:r>
          </w:p>
        </w:tc>
      </w:tr>
      <w:tr w:rsidR="00CA3AAF" w:rsidRPr="00E97233" w:rsidTr="007D4DED">
        <w:trPr>
          <w:gridAfter w:val="1"/>
          <w:wAfter w:w="19" w:type="dxa"/>
          <w:trHeight w:val="306"/>
        </w:trPr>
        <w:tc>
          <w:tcPr>
            <w:tcW w:w="473"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right"/>
              <w:rPr>
                <w:rFonts w:ascii="Times New Roman" w:hAnsi="Times New Roman"/>
                <w:color w:val="000000"/>
                <w:sz w:val="20"/>
              </w:rPr>
            </w:pPr>
            <w:r w:rsidRPr="00E97233">
              <w:rPr>
                <w:rFonts w:ascii="Times New Roman" w:hAnsi="Times New Roman"/>
                <w:color w:val="000000"/>
                <w:sz w:val="20"/>
              </w:rPr>
              <w:t>3</w:t>
            </w:r>
          </w:p>
        </w:tc>
        <w:tc>
          <w:tcPr>
            <w:tcW w:w="3362"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ИТП ул. Февральская 63</w:t>
            </w:r>
          </w:p>
        </w:tc>
        <w:tc>
          <w:tcPr>
            <w:tcW w:w="1910"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Новая Оранжерея</w:t>
            </w:r>
          </w:p>
        </w:tc>
        <w:tc>
          <w:tcPr>
            <w:tcW w:w="1364"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w:t>
            </w:r>
          </w:p>
        </w:tc>
        <w:tc>
          <w:tcPr>
            <w:tcW w:w="1365"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0,085</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23</w:t>
            </w:r>
          </w:p>
        </w:tc>
      </w:tr>
      <w:tr w:rsidR="00CA3AAF" w:rsidRPr="00E97233" w:rsidTr="007D4DED">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right"/>
              <w:rPr>
                <w:rFonts w:ascii="Times New Roman" w:hAnsi="Times New Roman"/>
                <w:color w:val="000000"/>
                <w:sz w:val="20"/>
              </w:rPr>
            </w:pPr>
            <w:r w:rsidRPr="00E97233">
              <w:rPr>
                <w:rFonts w:ascii="Times New Roman" w:hAnsi="Times New Roman"/>
                <w:color w:val="000000"/>
                <w:sz w:val="20"/>
              </w:rPr>
              <w:t>4</w:t>
            </w:r>
          </w:p>
        </w:tc>
        <w:tc>
          <w:tcPr>
            <w:tcW w:w="3362"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ИТП ул. Февральская 79</w:t>
            </w:r>
          </w:p>
        </w:tc>
        <w:tc>
          <w:tcPr>
            <w:tcW w:w="1910"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Новая Оранжерея</w:t>
            </w:r>
          </w:p>
        </w:tc>
        <w:tc>
          <w:tcPr>
            <w:tcW w:w="1364"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w:t>
            </w:r>
          </w:p>
        </w:tc>
        <w:tc>
          <w:tcPr>
            <w:tcW w:w="1365"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0,126</w:t>
            </w:r>
          </w:p>
        </w:tc>
        <w:tc>
          <w:tcPr>
            <w:tcW w:w="1383" w:type="dxa"/>
            <w:tcBorders>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23</w:t>
            </w:r>
          </w:p>
        </w:tc>
      </w:tr>
      <w:tr w:rsidR="00CA3AAF" w:rsidRPr="00E97233" w:rsidTr="007D4DED">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right"/>
              <w:rPr>
                <w:rFonts w:ascii="Times New Roman" w:hAnsi="Times New Roman"/>
                <w:color w:val="000000"/>
                <w:sz w:val="20"/>
              </w:rPr>
            </w:pPr>
            <w:r w:rsidRPr="00E97233">
              <w:rPr>
                <w:rFonts w:ascii="Times New Roman" w:hAnsi="Times New Roman"/>
                <w:color w:val="000000"/>
                <w:sz w:val="20"/>
              </w:rPr>
              <w:t>5</w:t>
            </w:r>
          </w:p>
        </w:tc>
        <w:tc>
          <w:tcPr>
            <w:tcW w:w="3362"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ИТП ул. Кочубея 1</w:t>
            </w:r>
          </w:p>
        </w:tc>
        <w:tc>
          <w:tcPr>
            <w:tcW w:w="1910"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Новая Оранжерея</w:t>
            </w:r>
          </w:p>
        </w:tc>
        <w:tc>
          <w:tcPr>
            <w:tcW w:w="1364"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w:t>
            </w:r>
          </w:p>
        </w:tc>
        <w:tc>
          <w:tcPr>
            <w:tcW w:w="1365"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0,1</w:t>
            </w:r>
          </w:p>
        </w:tc>
        <w:tc>
          <w:tcPr>
            <w:tcW w:w="1383" w:type="dxa"/>
            <w:tcBorders>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21</w:t>
            </w:r>
          </w:p>
        </w:tc>
      </w:tr>
      <w:tr w:rsidR="00CA3AAF" w:rsidRPr="00E97233" w:rsidTr="007D4DED">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 </w:t>
            </w:r>
          </w:p>
        </w:tc>
        <w:tc>
          <w:tcPr>
            <w:tcW w:w="3362"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всего</w:t>
            </w:r>
          </w:p>
        </w:tc>
        <w:tc>
          <w:tcPr>
            <w:tcW w:w="1910"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 </w:t>
            </w:r>
          </w:p>
        </w:tc>
        <w:tc>
          <w:tcPr>
            <w:tcW w:w="1364"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 </w:t>
            </w:r>
          </w:p>
        </w:tc>
        <w:tc>
          <w:tcPr>
            <w:tcW w:w="1365"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0,481</w:t>
            </w:r>
          </w:p>
        </w:tc>
        <w:tc>
          <w:tcPr>
            <w:tcW w:w="1383" w:type="dxa"/>
            <w:tcBorders>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 </w:t>
            </w:r>
          </w:p>
        </w:tc>
      </w:tr>
    </w:tbl>
    <w:p w:rsidR="00A74D32" w:rsidRDefault="00A74D32" w:rsidP="00A74D32">
      <w:pPr>
        <w:autoSpaceDE w:val="0"/>
        <w:ind w:left="-142"/>
        <w:jc w:val="center"/>
        <w:rPr>
          <w:rFonts w:ascii="Times New Roman" w:hAnsi="Times New Roman"/>
          <w:b/>
          <w:bCs/>
          <w:sz w:val="24"/>
          <w:szCs w:val="24"/>
        </w:rPr>
      </w:pPr>
    </w:p>
    <w:p w:rsidR="00A90D3C" w:rsidRPr="00422641" w:rsidRDefault="00CB26D1" w:rsidP="00A74D32">
      <w:pPr>
        <w:autoSpaceDE w:val="0"/>
        <w:ind w:left="-142"/>
        <w:jc w:val="center"/>
        <w:rPr>
          <w:rFonts w:ascii="Times New Roman" w:hAnsi="Times New Roman"/>
          <w:b/>
          <w:bCs/>
          <w:sz w:val="24"/>
          <w:szCs w:val="24"/>
        </w:rPr>
      </w:pPr>
      <w:r>
        <w:rPr>
          <w:rFonts w:ascii="Times New Roman" w:hAnsi="Times New Roman"/>
          <w:b/>
          <w:bCs/>
          <w:sz w:val="24"/>
          <w:szCs w:val="24"/>
        </w:rPr>
        <w:t>С</w:t>
      </w:r>
      <w:r w:rsidR="009A37E1">
        <w:rPr>
          <w:rFonts w:ascii="Times New Roman" w:hAnsi="Times New Roman"/>
          <w:b/>
          <w:bCs/>
          <w:sz w:val="24"/>
          <w:szCs w:val="24"/>
        </w:rPr>
        <w:t>остав котельных</w:t>
      </w:r>
      <w:r w:rsidR="00A90D3C" w:rsidRPr="00422641">
        <w:rPr>
          <w:rFonts w:ascii="Times New Roman" w:hAnsi="Times New Roman"/>
          <w:b/>
          <w:bCs/>
          <w:sz w:val="24"/>
          <w:szCs w:val="24"/>
        </w:rPr>
        <w:t xml:space="preserve">, </w:t>
      </w:r>
      <w:r w:rsidR="009A37E1">
        <w:rPr>
          <w:rFonts w:ascii="Times New Roman" w:hAnsi="Times New Roman"/>
          <w:b/>
          <w:bCs/>
          <w:sz w:val="24"/>
          <w:szCs w:val="24"/>
        </w:rPr>
        <w:t>обеспечивающих основную поставку</w:t>
      </w:r>
    </w:p>
    <w:p w:rsidR="00A90D3C" w:rsidRDefault="009A37E1" w:rsidP="00A74D32">
      <w:pPr>
        <w:autoSpaceDE w:val="0"/>
        <w:ind w:left="-142"/>
        <w:jc w:val="center"/>
        <w:rPr>
          <w:rFonts w:ascii="Arial" w:hAnsi="Arial" w:cs="Arial"/>
          <w:b/>
          <w:bCs/>
        </w:rPr>
      </w:pPr>
      <w:r>
        <w:rPr>
          <w:rFonts w:ascii="Times New Roman" w:hAnsi="Times New Roman"/>
          <w:b/>
          <w:bCs/>
          <w:sz w:val="24"/>
          <w:szCs w:val="24"/>
        </w:rPr>
        <w:t>тепловой энергии в городе Пятигорске</w:t>
      </w:r>
      <w:r w:rsidR="00A90D3C" w:rsidRPr="00422641">
        <w:rPr>
          <w:rFonts w:ascii="Times New Roman" w:hAnsi="Times New Roman"/>
          <w:b/>
          <w:bCs/>
          <w:sz w:val="24"/>
          <w:szCs w:val="24"/>
        </w:rPr>
        <w:t xml:space="preserve"> по состоянию на 01.01.2014г</w:t>
      </w:r>
      <w:r w:rsidR="00A90D3C">
        <w:rPr>
          <w:rFonts w:ascii="Arial" w:hAnsi="Arial" w:cs="Arial"/>
          <w:b/>
          <w:bCs/>
        </w:rPr>
        <w:t>.</w:t>
      </w:r>
    </w:p>
    <w:p w:rsidR="00837ABD" w:rsidRDefault="00837ABD" w:rsidP="00837ABD">
      <w:pPr>
        <w:autoSpaceDE w:val="0"/>
        <w:ind w:left="-142"/>
        <w:jc w:val="right"/>
        <w:rPr>
          <w:rFonts w:ascii="Times New Roman" w:hAnsi="Times New Roman"/>
          <w:b/>
          <w:bCs/>
          <w:sz w:val="24"/>
          <w:szCs w:val="24"/>
        </w:rPr>
      </w:pPr>
      <w:r w:rsidRPr="00837ABD">
        <w:rPr>
          <w:rFonts w:ascii="Times New Roman" w:hAnsi="Times New Roman"/>
          <w:b/>
          <w:bCs/>
          <w:sz w:val="24"/>
          <w:szCs w:val="24"/>
        </w:rPr>
        <w:t>Таблица 2.4</w:t>
      </w:r>
    </w:p>
    <w:tbl>
      <w:tblPr>
        <w:tblW w:w="10668" w:type="dxa"/>
        <w:tblInd w:w="-743" w:type="dxa"/>
        <w:tblLayout w:type="fixed"/>
        <w:tblLook w:val="0000"/>
      </w:tblPr>
      <w:tblGrid>
        <w:gridCol w:w="1702"/>
        <w:gridCol w:w="709"/>
        <w:gridCol w:w="1383"/>
        <w:gridCol w:w="1026"/>
        <w:gridCol w:w="1400"/>
        <w:gridCol w:w="1161"/>
        <w:gridCol w:w="1132"/>
        <w:gridCol w:w="1136"/>
        <w:gridCol w:w="1019"/>
      </w:tblGrid>
      <w:tr w:rsidR="00C063EA" w:rsidRPr="009738A9" w:rsidTr="00C063EA">
        <w:trPr>
          <w:trHeight w:val="843"/>
          <w:tblHeader/>
        </w:trPr>
        <w:tc>
          <w:tcPr>
            <w:tcW w:w="1702"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Наименование и адрес котельной</w:t>
            </w:r>
          </w:p>
        </w:tc>
        <w:tc>
          <w:tcPr>
            <w:tcW w:w="709"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Количество котлов</w:t>
            </w:r>
          </w:p>
        </w:tc>
        <w:tc>
          <w:tcPr>
            <w:tcW w:w="1383"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Марка котлов</w:t>
            </w:r>
          </w:p>
        </w:tc>
        <w:tc>
          <w:tcPr>
            <w:tcW w:w="1026"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Год ввода в </w:t>
            </w:r>
            <w:proofErr w:type="spellStart"/>
            <w:proofErr w:type="gramStart"/>
            <w:r w:rsidRPr="009738A9">
              <w:rPr>
                <w:rFonts w:ascii="Arial" w:hAnsi="Arial" w:cs="Arial"/>
                <w:bCs/>
                <w:sz w:val="16"/>
                <w:szCs w:val="16"/>
              </w:rPr>
              <w:t>эксплуата-цию</w:t>
            </w:r>
            <w:proofErr w:type="spellEnd"/>
            <w:proofErr w:type="gramEnd"/>
          </w:p>
        </w:tc>
        <w:tc>
          <w:tcPr>
            <w:tcW w:w="1400"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Дата проведения последнего капитального ремонта</w:t>
            </w:r>
          </w:p>
        </w:tc>
        <w:tc>
          <w:tcPr>
            <w:tcW w:w="1161"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proofErr w:type="spellStart"/>
            <w:proofErr w:type="gramStart"/>
            <w:r w:rsidRPr="009738A9">
              <w:rPr>
                <w:rFonts w:ascii="Arial" w:hAnsi="Arial" w:cs="Arial"/>
                <w:bCs/>
                <w:sz w:val="16"/>
                <w:szCs w:val="16"/>
              </w:rPr>
              <w:t>Установ-ленная</w:t>
            </w:r>
            <w:proofErr w:type="spellEnd"/>
            <w:proofErr w:type="gramEnd"/>
            <w:r w:rsidRPr="009738A9">
              <w:rPr>
                <w:rFonts w:ascii="Arial" w:hAnsi="Arial" w:cs="Arial"/>
                <w:bCs/>
                <w:sz w:val="16"/>
                <w:szCs w:val="16"/>
              </w:rPr>
              <w:t xml:space="preserve"> мощность, Гкал/час</w:t>
            </w:r>
          </w:p>
        </w:tc>
        <w:tc>
          <w:tcPr>
            <w:tcW w:w="1132"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proofErr w:type="spellStart"/>
            <w:proofErr w:type="gramStart"/>
            <w:r w:rsidRPr="009738A9">
              <w:rPr>
                <w:rFonts w:ascii="Arial" w:hAnsi="Arial" w:cs="Arial"/>
                <w:bCs/>
                <w:sz w:val="16"/>
                <w:szCs w:val="16"/>
              </w:rPr>
              <w:t>Присоеди-ненная</w:t>
            </w:r>
            <w:proofErr w:type="spellEnd"/>
            <w:proofErr w:type="gramEnd"/>
            <w:r w:rsidRPr="009738A9">
              <w:rPr>
                <w:rFonts w:ascii="Arial" w:hAnsi="Arial" w:cs="Arial"/>
                <w:bCs/>
                <w:sz w:val="16"/>
                <w:szCs w:val="16"/>
              </w:rPr>
              <w:t xml:space="preserve"> нагрузка, Гкал/час</w:t>
            </w:r>
          </w:p>
        </w:tc>
        <w:tc>
          <w:tcPr>
            <w:tcW w:w="1136"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Процент </w:t>
            </w:r>
            <w:proofErr w:type="spellStart"/>
            <w:proofErr w:type="gramStart"/>
            <w:r w:rsidRPr="009738A9">
              <w:rPr>
                <w:rFonts w:ascii="Arial" w:hAnsi="Arial" w:cs="Arial"/>
                <w:bCs/>
                <w:sz w:val="16"/>
                <w:szCs w:val="16"/>
              </w:rPr>
              <w:t>использо-вания</w:t>
            </w:r>
            <w:proofErr w:type="spellEnd"/>
            <w:proofErr w:type="gramEnd"/>
            <w:r w:rsidRPr="009738A9">
              <w:rPr>
                <w:rFonts w:ascii="Arial" w:hAnsi="Arial" w:cs="Arial"/>
                <w:bCs/>
                <w:sz w:val="16"/>
                <w:szCs w:val="16"/>
              </w:rPr>
              <w:t xml:space="preserve"> мощности</w:t>
            </w:r>
          </w:p>
        </w:tc>
        <w:tc>
          <w:tcPr>
            <w:tcW w:w="1019" w:type="dxa"/>
            <w:tcBorders>
              <w:top w:val="single" w:sz="4" w:space="0" w:color="000000"/>
              <w:left w:val="single" w:sz="4" w:space="0" w:color="000000"/>
              <w:bottom w:val="single" w:sz="4" w:space="0" w:color="000000"/>
              <w:right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proofErr w:type="spellStart"/>
            <w:proofErr w:type="gramStart"/>
            <w:r w:rsidRPr="009738A9">
              <w:rPr>
                <w:rFonts w:ascii="Arial" w:hAnsi="Arial" w:cs="Arial"/>
                <w:bCs/>
                <w:sz w:val="16"/>
                <w:szCs w:val="16"/>
              </w:rPr>
              <w:t>Протяжен-ность</w:t>
            </w:r>
            <w:proofErr w:type="spellEnd"/>
            <w:proofErr w:type="gramEnd"/>
            <w:r w:rsidRPr="009738A9">
              <w:rPr>
                <w:rFonts w:ascii="Arial" w:hAnsi="Arial" w:cs="Arial"/>
                <w:bCs/>
                <w:sz w:val="16"/>
                <w:szCs w:val="16"/>
              </w:rPr>
              <w:t xml:space="preserve"> сетей, км</w:t>
            </w:r>
          </w:p>
        </w:tc>
      </w:tr>
      <w:tr w:rsidR="00C063EA" w:rsidRPr="009738A9" w:rsidTr="00C063EA">
        <w:trPr>
          <w:trHeight w:val="900"/>
        </w:trPr>
        <w:tc>
          <w:tcPr>
            <w:tcW w:w="1702" w:type="dxa"/>
            <w:tcBorders>
              <w:top w:val="single" w:sz="4" w:space="0" w:color="000000"/>
              <w:left w:val="single" w:sz="4" w:space="0" w:color="000000"/>
              <w:bottom w:val="single" w:sz="4" w:space="0" w:color="000000"/>
            </w:tcBorders>
            <w:vAlign w:val="center"/>
          </w:tcPr>
          <w:p w:rsidR="00C063EA" w:rsidRDefault="00C063EA" w:rsidP="00C063EA">
            <w:pPr>
              <w:snapToGrid w:val="0"/>
              <w:ind w:left="-142"/>
              <w:jc w:val="center"/>
              <w:rPr>
                <w:rFonts w:ascii="Arial" w:hAnsi="Arial" w:cs="Arial"/>
                <w:bCs/>
                <w:sz w:val="16"/>
                <w:szCs w:val="16"/>
              </w:rPr>
            </w:pPr>
            <w:r w:rsidRPr="009738A9">
              <w:rPr>
                <w:rFonts w:ascii="Arial" w:hAnsi="Arial" w:cs="Arial"/>
                <w:bCs/>
                <w:sz w:val="16"/>
                <w:szCs w:val="16"/>
              </w:rPr>
              <w:t>"Белая Ромашка", ул</w:t>
            </w:r>
            <w:proofErr w:type="gramStart"/>
            <w:r w:rsidRPr="009738A9">
              <w:rPr>
                <w:rFonts w:ascii="Arial" w:hAnsi="Arial" w:cs="Arial"/>
                <w:bCs/>
                <w:sz w:val="16"/>
                <w:szCs w:val="16"/>
              </w:rPr>
              <w:t>.М</w:t>
            </w:r>
            <w:proofErr w:type="gramEnd"/>
            <w:r w:rsidRPr="009738A9">
              <w:rPr>
                <w:rFonts w:ascii="Arial" w:hAnsi="Arial" w:cs="Arial"/>
                <w:bCs/>
                <w:sz w:val="16"/>
                <w:szCs w:val="16"/>
              </w:rPr>
              <w:t>осковская,65</w:t>
            </w:r>
          </w:p>
          <w:p w:rsidR="00C619E6" w:rsidRDefault="00C619E6" w:rsidP="00C063EA">
            <w:pPr>
              <w:snapToGrid w:val="0"/>
              <w:ind w:left="-142"/>
              <w:jc w:val="center"/>
              <w:rPr>
                <w:rFonts w:ascii="Arial" w:hAnsi="Arial" w:cs="Arial"/>
                <w:bCs/>
                <w:sz w:val="16"/>
                <w:szCs w:val="16"/>
              </w:rPr>
            </w:pPr>
          </w:p>
          <w:p w:rsidR="00C619E6" w:rsidRDefault="00C619E6" w:rsidP="00C063EA">
            <w:pPr>
              <w:snapToGrid w:val="0"/>
              <w:ind w:left="-142"/>
              <w:jc w:val="center"/>
              <w:rPr>
                <w:rFonts w:ascii="Arial" w:hAnsi="Arial" w:cs="Arial"/>
                <w:bCs/>
                <w:sz w:val="16"/>
                <w:szCs w:val="16"/>
              </w:rPr>
            </w:pPr>
          </w:p>
          <w:p w:rsidR="00C619E6" w:rsidRPr="009738A9" w:rsidRDefault="00C619E6" w:rsidP="00C063EA">
            <w:pPr>
              <w:snapToGrid w:val="0"/>
              <w:ind w:left="-142"/>
              <w:jc w:val="center"/>
              <w:rPr>
                <w:rFonts w:ascii="Arial" w:hAnsi="Arial" w:cs="Arial"/>
                <w:bCs/>
                <w:sz w:val="16"/>
                <w:szCs w:val="16"/>
              </w:rPr>
            </w:pP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ТВГ-8М (3 </w:t>
            </w:r>
            <w:proofErr w:type="spellStart"/>
            <w:proofErr w:type="gramStart"/>
            <w:r w:rsidRPr="009738A9">
              <w:rPr>
                <w:rFonts w:ascii="Arial" w:hAnsi="Arial" w:cs="Arial"/>
                <w:bCs/>
                <w:sz w:val="16"/>
                <w:szCs w:val="16"/>
              </w:rPr>
              <w:t>шт</w:t>
            </w:r>
            <w:proofErr w:type="spellEnd"/>
            <w:proofErr w:type="gramEnd"/>
            <w:r w:rsidRPr="009738A9">
              <w:rPr>
                <w:rFonts w:ascii="Arial" w:hAnsi="Arial" w:cs="Arial"/>
                <w:bCs/>
                <w:sz w:val="16"/>
                <w:szCs w:val="16"/>
              </w:rPr>
              <w:t>), водогрейный, КВ-ГМ-20, водогрейный, ПТВМ-30м, водогрейный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1984, 1985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2003, 2005, 2006</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69,9</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39,15</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56</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17,3475</w:t>
            </w:r>
          </w:p>
        </w:tc>
      </w:tr>
      <w:tr w:rsidR="00C063EA" w:rsidRPr="009738A9" w:rsidTr="00C063EA">
        <w:trPr>
          <w:trHeight w:val="69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мкр</w:t>
            </w:r>
            <w:proofErr w:type="spellEnd"/>
            <w:r w:rsidRPr="009738A9">
              <w:rPr>
                <w:rFonts w:ascii="Arial" w:hAnsi="Arial" w:cs="Arial"/>
                <w:bCs/>
                <w:sz w:val="16"/>
                <w:szCs w:val="16"/>
              </w:rPr>
              <w:t>."Бештау",           у л</w:t>
            </w:r>
            <w:proofErr w:type="gramStart"/>
            <w:r w:rsidRPr="009738A9">
              <w:rPr>
                <w:rFonts w:ascii="Arial" w:hAnsi="Arial" w:cs="Arial"/>
                <w:bCs/>
                <w:sz w:val="16"/>
                <w:szCs w:val="16"/>
              </w:rPr>
              <w:t>.А</w:t>
            </w:r>
            <w:proofErr w:type="gramEnd"/>
            <w:r w:rsidRPr="009738A9">
              <w:rPr>
                <w:rFonts w:ascii="Arial" w:hAnsi="Arial" w:cs="Arial"/>
                <w:bCs/>
                <w:sz w:val="16"/>
                <w:szCs w:val="16"/>
              </w:rPr>
              <w:t>дмиральского,4</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7</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ТВГ-8М (5 </w:t>
            </w:r>
            <w:proofErr w:type="spellStart"/>
            <w:proofErr w:type="gramStart"/>
            <w:r w:rsidRPr="009738A9">
              <w:rPr>
                <w:rFonts w:ascii="Arial" w:hAnsi="Arial" w:cs="Arial"/>
                <w:bCs/>
                <w:sz w:val="16"/>
                <w:szCs w:val="16"/>
              </w:rPr>
              <w:t>шт</w:t>
            </w:r>
            <w:proofErr w:type="spellEnd"/>
            <w:proofErr w:type="gramEnd"/>
            <w:r w:rsidRPr="009738A9">
              <w:rPr>
                <w:rFonts w:ascii="Arial" w:hAnsi="Arial" w:cs="Arial"/>
                <w:bCs/>
                <w:sz w:val="16"/>
                <w:szCs w:val="16"/>
              </w:rPr>
              <w:t xml:space="preserve">), водогрейный, КВ-ГМ-10 (2 </w:t>
            </w:r>
            <w:proofErr w:type="spellStart"/>
            <w:r w:rsidRPr="009738A9">
              <w:rPr>
                <w:rFonts w:ascii="Arial" w:hAnsi="Arial" w:cs="Arial"/>
                <w:bCs/>
                <w:sz w:val="16"/>
                <w:szCs w:val="16"/>
              </w:rPr>
              <w:t>шт</w:t>
            </w:r>
            <w:proofErr w:type="spellEnd"/>
            <w:r w:rsidRPr="009738A9">
              <w:rPr>
                <w:rFonts w:ascii="Arial" w:hAnsi="Arial" w:cs="Arial"/>
                <w:bCs/>
                <w:sz w:val="16"/>
                <w:szCs w:val="16"/>
              </w:rPr>
              <w:t>), водогрейный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1973, 1993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2005, 2006, 2008,2013</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57,04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40,92</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71,7</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12,059</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lastRenderedPageBreak/>
              <w:t>"Мотель", ул.295 Стрелковой дивизии,3</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ТВГ-8М</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1971-1981</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2005-2006,</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2010,2013</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35,76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35,47</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99,2</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10,10</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"Новая О</w:t>
            </w:r>
            <w:r w:rsidR="00C063EA" w:rsidRPr="009738A9">
              <w:rPr>
                <w:rFonts w:ascii="Arial" w:hAnsi="Arial" w:cs="Arial"/>
                <w:bCs/>
                <w:sz w:val="16"/>
                <w:szCs w:val="16"/>
              </w:rPr>
              <w:t>ранжерея", ул</w:t>
            </w:r>
            <w:proofErr w:type="gramStart"/>
            <w:r w:rsidR="00C063EA" w:rsidRPr="009738A9">
              <w:rPr>
                <w:rFonts w:ascii="Arial" w:hAnsi="Arial" w:cs="Arial"/>
                <w:bCs/>
                <w:sz w:val="16"/>
                <w:szCs w:val="16"/>
              </w:rPr>
              <w:t>.П</w:t>
            </w:r>
            <w:proofErr w:type="gramEnd"/>
            <w:r w:rsidR="00C063EA" w:rsidRPr="009738A9">
              <w:rPr>
                <w:rFonts w:ascii="Arial" w:hAnsi="Arial" w:cs="Arial"/>
                <w:bCs/>
                <w:sz w:val="16"/>
                <w:szCs w:val="16"/>
              </w:rPr>
              <w:t>естова,36</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ТВГ-8, водогрейный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1974, 1978, 1989</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2004, 2005, 2007</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36,8</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31,92</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86,7</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12,45</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"Дом Советов", ул.К.Хетагурова,9</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ТВГ-8М, водогрейный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2003, 2007</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22,94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13,79</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60,1</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4,739</w:t>
            </w:r>
          </w:p>
        </w:tc>
      </w:tr>
      <w:tr w:rsidR="00C063EA" w:rsidRPr="009738A9" w:rsidTr="00C063EA">
        <w:trPr>
          <w:trHeight w:val="225"/>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Станкоремзавод</w:t>
            </w:r>
            <w:proofErr w:type="spellEnd"/>
            <w:r w:rsidRPr="009738A9">
              <w:rPr>
                <w:rFonts w:ascii="Arial" w:hAnsi="Arial" w:cs="Arial"/>
                <w:bCs/>
                <w:sz w:val="16"/>
                <w:szCs w:val="16"/>
              </w:rPr>
              <w:t>, ул. Ясная,17</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4</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ДКВР-6,5, ДКВР-10</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1975-1982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15,60</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8,89</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56,9</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4,286</w:t>
            </w:r>
          </w:p>
        </w:tc>
      </w:tr>
      <w:tr w:rsidR="00C063EA" w:rsidRPr="009738A9" w:rsidTr="00C063EA">
        <w:trPr>
          <w:trHeight w:val="645"/>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ПЦВС, Солдатский проезд,2</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КВ-4,65ГС (2 </w:t>
            </w:r>
            <w:proofErr w:type="spellStart"/>
            <w:proofErr w:type="gramStart"/>
            <w:r w:rsidRPr="009738A9">
              <w:rPr>
                <w:rFonts w:ascii="Arial" w:hAnsi="Arial" w:cs="Arial"/>
                <w:bCs/>
                <w:sz w:val="16"/>
                <w:szCs w:val="16"/>
              </w:rPr>
              <w:t>шт</w:t>
            </w:r>
            <w:proofErr w:type="spellEnd"/>
            <w:proofErr w:type="gramEnd"/>
            <w:r w:rsidRPr="009738A9">
              <w:rPr>
                <w:rFonts w:ascii="Arial" w:hAnsi="Arial" w:cs="Arial"/>
                <w:bCs/>
                <w:sz w:val="16"/>
                <w:szCs w:val="16"/>
              </w:rPr>
              <w:t xml:space="preserve">), водогрейный, Е 1/9 (3 </w:t>
            </w:r>
            <w:proofErr w:type="spellStart"/>
            <w:r w:rsidRPr="009738A9">
              <w:rPr>
                <w:rFonts w:ascii="Arial" w:hAnsi="Arial" w:cs="Arial"/>
                <w:bCs/>
                <w:sz w:val="16"/>
                <w:szCs w:val="16"/>
              </w:rPr>
              <w:t>шт</w:t>
            </w:r>
            <w:proofErr w:type="spellEnd"/>
            <w:r w:rsidRPr="009738A9">
              <w:rPr>
                <w:rFonts w:ascii="Arial" w:hAnsi="Arial" w:cs="Arial"/>
                <w:bCs/>
                <w:sz w:val="16"/>
                <w:szCs w:val="16"/>
              </w:rPr>
              <w:t>), паровой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9,72</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7,84</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79,8</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1,191</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Трампарк</w:t>
            </w:r>
            <w:proofErr w:type="spellEnd"/>
            <w:r w:rsidRPr="009738A9">
              <w:rPr>
                <w:rFonts w:ascii="Arial" w:hAnsi="Arial" w:cs="Arial"/>
                <w:bCs/>
                <w:sz w:val="16"/>
                <w:szCs w:val="16"/>
              </w:rPr>
              <w:t xml:space="preserve"> "Скачки", ул.5 переулок</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КВГ-4 (2 </w:t>
            </w:r>
            <w:proofErr w:type="spellStart"/>
            <w:proofErr w:type="gramStart"/>
            <w:r w:rsidRPr="009738A9">
              <w:rPr>
                <w:rFonts w:ascii="Arial" w:hAnsi="Arial" w:cs="Arial"/>
                <w:bCs/>
                <w:sz w:val="16"/>
                <w:szCs w:val="16"/>
              </w:rPr>
              <w:t>шт</w:t>
            </w:r>
            <w:proofErr w:type="spellEnd"/>
            <w:proofErr w:type="gramEnd"/>
            <w:r w:rsidRPr="009738A9">
              <w:rPr>
                <w:rFonts w:ascii="Arial" w:hAnsi="Arial" w:cs="Arial"/>
                <w:bCs/>
                <w:sz w:val="16"/>
                <w:szCs w:val="16"/>
              </w:rPr>
              <w:t>), водогрейный, ТВГ-1,5, водогрейный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1988</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2005, 2006,2007</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7,98</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4,11</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51,5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1,833</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фирма "Кавказ", ул</w:t>
            </w:r>
            <w:proofErr w:type="gramStart"/>
            <w:r w:rsidRPr="009738A9">
              <w:rPr>
                <w:rFonts w:ascii="Arial" w:hAnsi="Arial" w:cs="Arial"/>
                <w:bCs/>
                <w:sz w:val="16"/>
                <w:szCs w:val="16"/>
              </w:rPr>
              <w:t>.Е</w:t>
            </w:r>
            <w:proofErr w:type="gramEnd"/>
            <w:r w:rsidRPr="009738A9">
              <w:rPr>
                <w:rFonts w:ascii="Arial" w:hAnsi="Arial" w:cs="Arial"/>
                <w:bCs/>
                <w:sz w:val="16"/>
                <w:szCs w:val="16"/>
              </w:rPr>
              <w:t>рмолова,12</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ТВГ-3, ТВГ-4, ДКВР-2,5/13, водогрейные</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1974, 1987, 1996</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7,56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3,243</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42,9</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2,429</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Константиновская, ул</w:t>
            </w:r>
            <w:proofErr w:type="gramStart"/>
            <w:r w:rsidRPr="009738A9">
              <w:rPr>
                <w:rFonts w:ascii="Arial" w:hAnsi="Arial" w:cs="Arial"/>
                <w:bCs/>
                <w:sz w:val="16"/>
                <w:szCs w:val="16"/>
              </w:rPr>
              <w:t>.Л</w:t>
            </w:r>
            <w:proofErr w:type="gramEnd"/>
            <w:r w:rsidRPr="009738A9">
              <w:rPr>
                <w:rFonts w:ascii="Arial" w:hAnsi="Arial" w:cs="Arial"/>
                <w:bCs/>
                <w:sz w:val="16"/>
                <w:szCs w:val="16"/>
              </w:rPr>
              <w:t>енина</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ТВГ-2,5, ТВГ-1,5, НР-04 водогрейные</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1986-1996</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4,96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3,54</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71,4</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3,603</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Баня №5, ул.1-ая Набережная,22</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КСВ-2,9, водогрейный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1994</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2002,2004</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4,13</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3,84</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92,9</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1,275</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"Детская больница", ул. Кучуры,1</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ТВГ-1,5, </w:t>
            </w:r>
            <w:proofErr w:type="spellStart"/>
            <w:r w:rsidRPr="009738A9">
              <w:rPr>
                <w:rFonts w:ascii="Arial" w:hAnsi="Arial" w:cs="Arial"/>
                <w:bCs/>
                <w:sz w:val="16"/>
                <w:szCs w:val="16"/>
              </w:rPr>
              <w:t>водгрейный</w:t>
            </w:r>
            <w:proofErr w:type="spellEnd"/>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1995, 2002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2008</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3,2</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2,48</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77,5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0,588</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РКМ, ул.40лет Октября,27</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ТВГ-1,5, водогрейный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1982, 1984, 1995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2006</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3,25</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3,44</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105,8</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1,257</w:t>
            </w:r>
          </w:p>
        </w:tc>
      </w:tr>
      <w:tr w:rsidR="00C063EA" w:rsidRPr="009738A9" w:rsidTr="00C063EA">
        <w:trPr>
          <w:trHeight w:val="675"/>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Калинина,42а</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ТВГ-0,75</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2006</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1,9</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2,11</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111,0</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1,354</w:t>
            </w:r>
          </w:p>
        </w:tc>
      </w:tr>
      <w:tr w:rsidR="00C063EA" w:rsidRPr="009738A9" w:rsidTr="00C063EA">
        <w:trPr>
          <w:trHeight w:val="675"/>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«Кинотеатр Бештау» ул. 50 лет ВЛКСМ,102</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ТВГ-0,75</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2009</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1,89</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1,57</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83,1</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1,348</w:t>
            </w:r>
          </w:p>
        </w:tc>
      </w:tr>
      <w:tr w:rsidR="00C063EA" w:rsidRPr="009738A9" w:rsidTr="00C063EA">
        <w:trPr>
          <w:trHeight w:val="675"/>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ВАО «Интурист», ул. Огородная,39</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ТВГ-1,5(2 </w:t>
            </w:r>
            <w:proofErr w:type="spellStart"/>
            <w:proofErr w:type="gramStart"/>
            <w:r w:rsidRPr="009738A9">
              <w:rPr>
                <w:rFonts w:ascii="Arial" w:hAnsi="Arial" w:cs="Arial"/>
                <w:bCs/>
                <w:sz w:val="16"/>
                <w:szCs w:val="16"/>
              </w:rPr>
              <w:t>шт</w:t>
            </w:r>
            <w:proofErr w:type="spellEnd"/>
            <w:proofErr w:type="gramEnd"/>
            <w:r w:rsidRPr="009738A9">
              <w:rPr>
                <w:rFonts w:ascii="Arial" w:hAnsi="Arial" w:cs="Arial"/>
                <w:bCs/>
                <w:sz w:val="16"/>
                <w:szCs w:val="16"/>
              </w:rPr>
              <w:t>)</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КВа-0,46</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1987</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2011</w:t>
            </w: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2,11</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62,1</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1,22</w:t>
            </w:r>
          </w:p>
        </w:tc>
      </w:tr>
      <w:tr w:rsidR="00C063EA" w:rsidRPr="009738A9" w:rsidTr="00C063EA">
        <w:trPr>
          <w:trHeight w:val="675"/>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Туркомплекс</w:t>
            </w:r>
            <w:proofErr w:type="spellEnd"/>
            <w:r w:rsidRPr="009738A9">
              <w:rPr>
                <w:rFonts w:ascii="Arial" w:hAnsi="Arial" w:cs="Arial"/>
                <w:bCs/>
                <w:sz w:val="16"/>
                <w:szCs w:val="16"/>
              </w:rPr>
              <w:t xml:space="preserve"> "Озерный", ул</w:t>
            </w:r>
            <w:proofErr w:type="gramStart"/>
            <w:r w:rsidRPr="009738A9">
              <w:rPr>
                <w:rFonts w:ascii="Arial" w:hAnsi="Arial" w:cs="Arial"/>
                <w:bCs/>
                <w:sz w:val="16"/>
                <w:szCs w:val="16"/>
              </w:rPr>
              <w:t>.Е</w:t>
            </w:r>
            <w:proofErr w:type="gramEnd"/>
            <w:r w:rsidRPr="009738A9">
              <w:rPr>
                <w:rFonts w:ascii="Arial" w:hAnsi="Arial" w:cs="Arial"/>
                <w:bCs/>
                <w:sz w:val="16"/>
                <w:szCs w:val="16"/>
              </w:rPr>
              <w:t>горшина,5</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КВС-2,9, водогрейный, КВ1/95 (2 </w:t>
            </w:r>
            <w:proofErr w:type="spellStart"/>
            <w:proofErr w:type="gramStart"/>
            <w:r w:rsidRPr="009738A9">
              <w:rPr>
                <w:rFonts w:ascii="Arial" w:hAnsi="Arial" w:cs="Arial"/>
                <w:bCs/>
                <w:sz w:val="16"/>
                <w:szCs w:val="16"/>
              </w:rPr>
              <w:t>шт</w:t>
            </w:r>
            <w:proofErr w:type="spellEnd"/>
            <w:proofErr w:type="gramEnd"/>
            <w:r w:rsidRPr="009738A9">
              <w:rPr>
                <w:rFonts w:ascii="Arial" w:hAnsi="Arial" w:cs="Arial"/>
                <w:bCs/>
                <w:sz w:val="16"/>
                <w:szCs w:val="16"/>
              </w:rPr>
              <w:t>), водогрейный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1993, 2002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2008</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4,03</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2,76</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68,5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2,02</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w:t>
            </w:r>
            <w:proofErr w:type="gramStart"/>
            <w:r w:rsidRPr="009738A9">
              <w:rPr>
                <w:rFonts w:ascii="Arial" w:hAnsi="Arial" w:cs="Arial"/>
                <w:bCs/>
                <w:sz w:val="16"/>
                <w:szCs w:val="16"/>
              </w:rPr>
              <w:t>.Ч</w:t>
            </w:r>
            <w:proofErr w:type="gramEnd"/>
            <w:r w:rsidRPr="009738A9">
              <w:rPr>
                <w:rFonts w:ascii="Arial" w:hAnsi="Arial" w:cs="Arial"/>
                <w:bCs/>
                <w:sz w:val="16"/>
                <w:szCs w:val="16"/>
              </w:rPr>
              <w:t>апаева,36</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ТВГ-1,5, водогрейный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1972, 1992, 1994</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3,78</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1,027</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27,17</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0,545</w:t>
            </w:r>
          </w:p>
        </w:tc>
      </w:tr>
      <w:tr w:rsidR="00C063EA" w:rsidRPr="009738A9" w:rsidTr="00C063EA">
        <w:trPr>
          <w:trHeight w:val="225"/>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БАМ-1576, ул</w:t>
            </w:r>
            <w:proofErr w:type="gramStart"/>
            <w:r w:rsidRPr="009738A9">
              <w:rPr>
                <w:rFonts w:ascii="Arial" w:hAnsi="Arial" w:cs="Arial"/>
                <w:bCs/>
                <w:sz w:val="16"/>
                <w:szCs w:val="16"/>
              </w:rPr>
              <w:t>.Т</w:t>
            </w:r>
            <w:proofErr w:type="gramEnd"/>
            <w:r w:rsidRPr="009738A9">
              <w:rPr>
                <w:rFonts w:ascii="Arial" w:hAnsi="Arial" w:cs="Arial"/>
                <w:bCs/>
                <w:sz w:val="16"/>
                <w:szCs w:val="16"/>
              </w:rPr>
              <w:t>ольятти,1</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КВ-1/95,</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lastRenderedPageBreak/>
              <w:t>ТВГ-2</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lastRenderedPageBreak/>
              <w:t>1997</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1,77</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1,25</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70,6</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1,548</w:t>
            </w:r>
          </w:p>
        </w:tc>
      </w:tr>
      <w:tr w:rsidR="00C063EA" w:rsidRPr="009738A9" w:rsidTr="00C063EA">
        <w:trPr>
          <w:trHeight w:val="225"/>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lastRenderedPageBreak/>
              <w:t>Привольное, пос. Привольное</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REX-35</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0,573</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95,5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1,582</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Нижнеподкумский</w:t>
            </w:r>
            <w:proofErr w:type="spellEnd"/>
            <w:r w:rsidRPr="009738A9">
              <w:rPr>
                <w:rFonts w:ascii="Arial" w:hAnsi="Arial" w:cs="Arial"/>
                <w:bCs/>
                <w:sz w:val="16"/>
                <w:szCs w:val="16"/>
              </w:rPr>
              <w:t>, ул. Зубалова,33</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PRK 470</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2010</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0,82</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0,264</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32,1</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1,04</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Крайнего,2</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REX-200-2шт.</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REX-400</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2009</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6,89</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6,07</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88,1</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1,714</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ИТОГО</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ООО «</w:t>
            </w:r>
            <w:proofErr w:type="spellStart"/>
            <w:r w:rsidRPr="009738A9">
              <w:rPr>
                <w:rFonts w:ascii="Arial" w:hAnsi="Arial" w:cs="Arial"/>
                <w:bCs/>
                <w:sz w:val="16"/>
                <w:szCs w:val="16"/>
              </w:rPr>
              <w:t>Пятигорсктеплосервис</w:t>
            </w:r>
            <w:proofErr w:type="spellEnd"/>
            <w:r w:rsidRPr="009738A9">
              <w:rPr>
                <w:rFonts w:ascii="Arial" w:hAnsi="Arial" w:cs="Arial"/>
                <w:bCs/>
                <w:sz w:val="16"/>
                <w:szCs w:val="16"/>
              </w:rPr>
              <w:t>»</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5B7D5B">
            <w:pPr>
              <w:snapToGrid w:val="0"/>
              <w:ind w:left="-142"/>
              <w:jc w:val="center"/>
              <w:rPr>
                <w:rFonts w:ascii="Arial" w:hAnsi="Arial" w:cs="Arial"/>
                <w:bCs/>
                <w:sz w:val="16"/>
                <w:szCs w:val="16"/>
              </w:rPr>
            </w:pPr>
            <w:r w:rsidRPr="009738A9">
              <w:rPr>
                <w:rFonts w:ascii="Arial" w:hAnsi="Arial" w:cs="Arial"/>
                <w:bCs/>
                <w:sz w:val="16"/>
                <w:szCs w:val="16"/>
              </w:rPr>
              <w:t>7</w:t>
            </w:r>
            <w:r w:rsidR="005B7D5B">
              <w:rPr>
                <w:rFonts w:ascii="Arial" w:hAnsi="Arial" w:cs="Arial"/>
                <w:bCs/>
                <w:sz w:val="16"/>
                <w:szCs w:val="16"/>
              </w:rPr>
              <w:t>5</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303,92</w:t>
            </w:r>
          </w:p>
        </w:tc>
        <w:tc>
          <w:tcPr>
            <w:tcW w:w="1132"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216,367</w:t>
            </w:r>
          </w:p>
        </w:tc>
        <w:tc>
          <w:tcPr>
            <w:tcW w:w="1136" w:type="dxa"/>
            <w:tcBorders>
              <w:top w:val="single" w:sz="4" w:space="0" w:color="000000"/>
              <w:left w:val="single" w:sz="4" w:space="0" w:color="000000"/>
              <w:bottom w:val="single" w:sz="4" w:space="0" w:color="000000"/>
            </w:tcBorders>
            <w:vAlign w:val="center"/>
          </w:tcPr>
          <w:p w:rsidR="00C063EA" w:rsidRPr="009738A9" w:rsidRDefault="006B714F" w:rsidP="00C063EA">
            <w:pPr>
              <w:snapToGrid w:val="0"/>
              <w:ind w:left="-142"/>
              <w:jc w:val="center"/>
              <w:rPr>
                <w:rFonts w:ascii="Arial" w:hAnsi="Arial" w:cs="Arial"/>
                <w:bCs/>
                <w:sz w:val="16"/>
                <w:szCs w:val="16"/>
              </w:rPr>
            </w:pPr>
            <w:r>
              <w:rPr>
                <w:rFonts w:ascii="Arial" w:hAnsi="Arial" w:cs="Arial"/>
                <w:bCs/>
                <w:sz w:val="16"/>
                <w:szCs w:val="16"/>
              </w:rPr>
              <w:t>71,2</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6B714F" w:rsidP="00C063EA">
            <w:pPr>
              <w:snapToGrid w:val="0"/>
              <w:ind w:left="-142"/>
              <w:jc w:val="center"/>
              <w:rPr>
                <w:rFonts w:ascii="Arial" w:hAnsi="Arial" w:cs="Arial"/>
                <w:bCs/>
                <w:sz w:val="16"/>
                <w:szCs w:val="16"/>
              </w:rPr>
            </w:pPr>
            <w:r>
              <w:rPr>
                <w:rFonts w:ascii="Arial" w:hAnsi="Arial" w:cs="Arial"/>
                <w:bCs/>
                <w:sz w:val="16"/>
                <w:szCs w:val="16"/>
              </w:rPr>
              <w:t>85,52</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Грязелечебница, пр. Кирова,67</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4</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ДКВР -4/13 -3шт.</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ТВГ-4р</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1977,1980</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2005,2006</w:t>
            </w: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11,5</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6,83</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59,4</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1,216</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Береговая, ул. Партизанская,1</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КВГМ-10 -2 шт.</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ТВГ-4 </w:t>
            </w:r>
            <w:proofErr w:type="spellStart"/>
            <w:proofErr w:type="gramStart"/>
            <w:r w:rsidRPr="009738A9">
              <w:rPr>
                <w:rFonts w:ascii="Arial" w:hAnsi="Arial" w:cs="Arial"/>
                <w:bCs/>
                <w:sz w:val="16"/>
                <w:szCs w:val="16"/>
              </w:rPr>
              <w:t>р</w:t>
            </w:r>
            <w:proofErr w:type="spellEnd"/>
            <w:proofErr w:type="gramEnd"/>
          </w:p>
          <w:p w:rsidR="00C063EA" w:rsidRPr="009738A9" w:rsidRDefault="00C063EA" w:rsidP="00C063EA">
            <w:pPr>
              <w:snapToGrid w:val="0"/>
              <w:ind w:left="-142"/>
              <w:jc w:val="center"/>
              <w:rPr>
                <w:rFonts w:ascii="Arial" w:hAnsi="Arial" w:cs="Arial"/>
                <w:bCs/>
                <w:sz w:val="16"/>
                <w:szCs w:val="16"/>
              </w:rPr>
            </w:pP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1980</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2005</w:t>
            </w: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24,3</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10,016</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41,2</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3,088</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«Казачка»</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ДКВРв-10/13</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ДЕв-16/14</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1968</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2010</w:t>
            </w: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14,85</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5,529</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37,23</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0,9883</w:t>
            </w:r>
          </w:p>
        </w:tc>
      </w:tr>
      <w:tr w:rsidR="00C063EA" w:rsidRPr="009738A9" w:rsidTr="00C063EA">
        <w:trPr>
          <w:trHeight w:val="1599"/>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roofErr w:type="spellStart"/>
            <w:r w:rsidRPr="009738A9">
              <w:rPr>
                <w:rFonts w:ascii="Arial" w:hAnsi="Arial" w:cs="Arial"/>
                <w:bCs/>
                <w:sz w:val="16"/>
                <w:szCs w:val="16"/>
              </w:rPr>
              <w:t>Техн</w:t>
            </w:r>
            <w:proofErr w:type="gramStart"/>
            <w:r w:rsidRPr="009738A9">
              <w:rPr>
                <w:rFonts w:ascii="Arial" w:hAnsi="Arial" w:cs="Arial"/>
                <w:bCs/>
                <w:sz w:val="16"/>
                <w:szCs w:val="16"/>
              </w:rPr>
              <w:t>о</w:t>
            </w:r>
            <w:proofErr w:type="spellEnd"/>
            <w:r w:rsidRPr="009738A9">
              <w:rPr>
                <w:rFonts w:ascii="Arial" w:hAnsi="Arial" w:cs="Arial"/>
                <w:bCs/>
                <w:sz w:val="16"/>
                <w:szCs w:val="16"/>
              </w:rPr>
              <w:t>-</w:t>
            </w:r>
            <w:proofErr w:type="gramEnd"/>
            <w:r w:rsidRPr="009738A9">
              <w:rPr>
                <w:rFonts w:ascii="Arial" w:hAnsi="Arial" w:cs="Arial"/>
                <w:bCs/>
                <w:sz w:val="16"/>
                <w:szCs w:val="16"/>
              </w:rPr>
              <w:t xml:space="preserve"> Сервис»</w:t>
            </w:r>
          </w:p>
          <w:p w:rsidR="00C063EA" w:rsidRPr="009738A9" w:rsidRDefault="00C063EA" w:rsidP="00C063EA">
            <w:pPr>
              <w:snapToGrid w:val="0"/>
              <w:ind w:left="-142"/>
              <w:jc w:val="center"/>
              <w:rPr>
                <w:rFonts w:ascii="Arial" w:hAnsi="Arial" w:cs="Arial"/>
                <w:bCs/>
                <w:sz w:val="16"/>
                <w:szCs w:val="16"/>
              </w:rPr>
            </w:pPr>
          </w:p>
          <w:p w:rsidR="00C063EA" w:rsidRPr="009738A9" w:rsidRDefault="00C063EA" w:rsidP="00C063EA">
            <w:pPr>
              <w:snapToGrid w:val="0"/>
              <w:ind w:left="-142"/>
              <w:jc w:val="center"/>
              <w:rPr>
                <w:rFonts w:ascii="Arial" w:hAnsi="Arial" w:cs="Arial"/>
                <w:bCs/>
                <w:sz w:val="16"/>
                <w:szCs w:val="16"/>
              </w:rPr>
            </w:pPr>
          </w:p>
          <w:p w:rsidR="00C063EA" w:rsidRPr="009738A9" w:rsidRDefault="00C063EA" w:rsidP="00C063EA">
            <w:pPr>
              <w:snapToGrid w:val="0"/>
              <w:ind w:left="-142"/>
              <w:jc w:val="center"/>
              <w:rPr>
                <w:rFonts w:ascii="Arial" w:hAnsi="Arial" w:cs="Arial"/>
                <w:bCs/>
                <w:sz w:val="16"/>
                <w:szCs w:val="16"/>
              </w:rPr>
            </w:pPr>
          </w:p>
          <w:p w:rsidR="00C063EA" w:rsidRPr="009738A9" w:rsidRDefault="00C063EA" w:rsidP="00C063EA">
            <w:pPr>
              <w:snapToGrid w:val="0"/>
              <w:ind w:left="-142"/>
              <w:jc w:val="center"/>
              <w:rPr>
                <w:rFonts w:ascii="Arial" w:hAnsi="Arial" w:cs="Arial"/>
                <w:bCs/>
                <w:sz w:val="16"/>
                <w:szCs w:val="16"/>
              </w:rPr>
            </w:pP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4</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ДКВР-10/13-2 шт.- паровой</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(КВГМ-20 – 2 шт.- консервация)</w:t>
            </w:r>
          </w:p>
        </w:tc>
        <w:tc>
          <w:tcPr>
            <w:tcW w:w="1026" w:type="dxa"/>
            <w:tcBorders>
              <w:top w:val="single" w:sz="4" w:space="0" w:color="000000"/>
              <w:left w:val="single" w:sz="4" w:space="0" w:color="000000"/>
              <w:bottom w:val="single" w:sz="4" w:space="0" w:color="000000"/>
            </w:tcBorders>
            <w:vAlign w:val="center"/>
          </w:tcPr>
          <w:p w:rsidR="00C063EA" w:rsidRDefault="00EF0297" w:rsidP="00C063EA">
            <w:pPr>
              <w:snapToGrid w:val="0"/>
              <w:ind w:left="-142"/>
              <w:jc w:val="center"/>
              <w:rPr>
                <w:rFonts w:ascii="Arial" w:hAnsi="Arial" w:cs="Arial"/>
                <w:bCs/>
                <w:sz w:val="16"/>
                <w:szCs w:val="16"/>
              </w:rPr>
            </w:pPr>
            <w:r>
              <w:rPr>
                <w:rFonts w:ascii="Arial" w:hAnsi="Arial" w:cs="Arial"/>
                <w:bCs/>
                <w:sz w:val="16"/>
                <w:szCs w:val="16"/>
              </w:rPr>
              <w:t>1973</w:t>
            </w:r>
          </w:p>
          <w:p w:rsidR="00EF0297" w:rsidRPr="009738A9" w:rsidRDefault="00EF0297" w:rsidP="00C063EA">
            <w:pPr>
              <w:snapToGrid w:val="0"/>
              <w:ind w:left="-142"/>
              <w:jc w:val="center"/>
              <w:rPr>
                <w:rFonts w:ascii="Arial" w:hAnsi="Arial" w:cs="Arial"/>
                <w:bCs/>
                <w:sz w:val="16"/>
                <w:szCs w:val="16"/>
              </w:rPr>
            </w:pPr>
            <w:r>
              <w:rPr>
                <w:rFonts w:ascii="Arial" w:hAnsi="Arial" w:cs="Arial"/>
                <w:bCs/>
                <w:sz w:val="16"/>
                <w:szCs w:val="16"/>
              </w:rPr>
              <w:t>1985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EF0297" w:rsidP="00C063EA">
            <w:pPr>
              <w:snapToGrid w:val="0"/>
              <w:ind w:left="-142"/>
              <w:jc w:val="center"/>
              <w:rPr>
                <w:rFonts w:ascii="Arial" w:hAnsi="Arial" w:cs="Arial"/>
                <w:bCs/>
                <w:sz w:val="16"/>
                <w:szCs w:val="16"/>
              </w:rPr>
            </w:pPr>
            <w:r>
              <w:rPr>
                <w:rFonts w:ascii="Arial" w:hAnsi="Arial" w:cs="Arial"/>
                <w:bCs/>
                <w:sz w:val="16"/>
                <w:szCs w:val="16"/>
              </w:rPr>
              <w:t>55,2</w:t>
            </w:r>
          </w:p>
        </w:tc>
        <w:tc>
          <w:tcPr>
            <w:tcW w:w="1132" w:type="dxa"/>
            <w:tcBorders>
              <w:top w:val="single" w:sz="4" w:space="0" w:color="000000"/>
              <w:left w:val="single" w:sz="4" w:space="0" w:color="000000"/>
              <w:bottom w:val="single" w:sz="4" w:space="0" w:color="000000"/>
            </w:tcBorders>
            <w:vAlign w:val="center"/>
          </w:tcPr>
          <w:p w:rsidR="00C063EA" w:rsidRPr="009738A9" w:rsidRDefault="00B10882" w:rsidP="00C063EA">
            <w:pPr>
              <w:snapToGrid w:val="0"/>
              <w:ind w:left="-142"/>
              <w:jc w:val="center"/>
              <w:rPr>
                <w:rFonts w:ascii="Arial" w:hAnsi="Arial" w:cs="Arial"/>
                <w:bCs/>
                <w:sz w:val="16"/>
                <w:szCs w:val="16"/>
              </w:rPr>
            </w:pPr>
            <w:r>
              <w:rPr>
                <w:rFonts w:ascii="Arial" w:hAnsi="Arial" w:cs="Arial"/>
                <w:bCs/>
                <w:sz w:val="16"/>
                <w:szCs w:val="16"/>
              </w:rPr>
              <w:t>12,8</w:t>
            </w:r>
          </w:p>
        </w:tc>
        <w:tc>
          <w:tcPr>
            <w:tcW w:w="1136" w:type="dxa"/>
            <w:tcBorders>
              <w:top w:val="single" w:sz="4" w:space="0" w:color="000000"/>
              <w:left w:val="single" w:sz="4" w:space="0" w:color="000000"/>
              <w:bottom w:val="single" w:sz="4" w:space="0" w:color="000000"/>
            </w:tcBorders>
            <w:vAlign w:val="center"/>
          </w:tcPr>
          <w:p w:rsidR="00C063EA" w:rsidRPr="009738A9" w:rsidRDefault="00EF0297" w:rsidP="00C063EA">
            <w:pPr>
              <w:snapToGrid w:val="0"/>
              <w:ind w:left="-142"/>
              <w:jc w:val="center"/>
              <w:rPr>
                <w:rFonts w:ascii="Arial" w:hAnsi="Arial" w:cs="Arial"/>
                <w:bCs/>
                <w:sz w:val="16"/>
                <w:szCs w:val="16"/>
              </w:rPr>
            </w:pPr>
            <w:r>
              <w:rPr>
                <w:rFonts w:ascii="Arial" w:hAnsi="Arial" w:cs="Arial"/>
                <w:bCs/>
                <w:sz w:val="16"/>
                <w:szCs w:val="16"/>
              </w:rPr>
              <w:t>23</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1,097</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«Машук»</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ВСЕГО</w:t>
            </w:r>
          </w:p>
        </w:tc>
        <w:tc>
          <w:tcPr>
            <w:tcW w:w="709" w:type="dxa"/>
            <w:tcBorders>
              <w:top w:val="single" w:sz="4" w:space="0" w:color="000000"/>
              <w:left w:val="single" w:sz="4" w:space="0" w:color="000000"/>
              <w:bottom w:val="single" w:sz="4" w:space="0" w:color="000000"/>
            </w:tcBorders>
            <w:vAlign w:val="center"/>
          </w:tcPr>
          <w:p w:rsidR="00C063EA" w:rsidRPr="009738A9" w:rsidRDefault="006B714F" w:rsidP="00C063EA">
            <w:pPr>
              <w:snapToGrid w:val="0"/>
              <w:ind w:left="-142"/>
              <w:jc w:val="center"/>
              <w:rPr>
                <w:rFonts w:ascii="Arial" w:hAnsi="Arial" w:cs="Arial"/>
                <w:bCs/>
                <w:sz w:val="16"/>
                <w:szCs w:val="16"/>
              </w:rPr>
            </w:pPr>
            <w:r>
              <w:rPr>
                <w:rFonts w:ascii="Arial" w:hAnsi="Arial" w:cs="Arial"/>
                <w:bCs/>
                <w:sz w:val="16"/>
                <w:szCs w:val="16"/>
              </w:rPr>
              <w:t>88</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6B714F" w:rsidP="00C063EA">
            <w:pPr>
              <w:snapToGrid w:val="0"/>
              <w:ind w:left="-142"/>
              <w:jc w:val="center"/>
              <w:rPr>
                <w:rFonts w:ascii="Arial" w:hAnsi="Arial" w:cs="Arial"/>
                <w:bCs/>
                <w:sz w:val="16"/>
                <w:szCs w:val="16"/>
              </w:rPr>
            </w:pPr>
            <w:r>
              <w:rPr>
                <w:rFonts w:ascii="Arial" w:hAnsi="Arial" w:cs="Arial"/>
                <w:bCs/>
                <w:sz w:val="16"/>
                <w:szCs w:val="16"/>
              </w:rPr>
              <w:t>90,9093</w:t>
            </w:r>
          </w:p>
        </w:tc>
      </w:tr>
    </w:tbl>
    <w:p w:rsidR="00C063EA" w:rsidRPr="00C063EA" w:rsidRDefault="00C063EA" w:rsidP="00C063EA">
      <w:pPr>
        <w:snapToGrid w:val="0"/>
        <w:ind w:left="-142" w:firstLine="850"/>
        <w:jc w:val="both"/>
        <w:rPr>
          <w:rFonts w:ascii="Times New Roman" w:hAnsi="Times New Roman"/>
          <w:bCs/>
          <w:sz w:val="24"/>
          <w:szCs w:val="24"/>
        </w:rPr>
      </w:pPr>
      <w:r w:rsidRPr="00C063EA">
        <w:rPr>
          <w:rFonts w:ascii="Times New Roman" w:hAnsi="Times New Roman"/>
          <w:bCs/>
          <w:sz w:val="24"/>
          <w:szCs w:val="24"/>
        </w:rPr>
        <w:t>Оставшиеся 4</w:t>
      </w:r>
      <w:r w:rsidR="00520FF3">
        <w:rPr>
          <w:rFonts w:ascii="Times New Roman" w:hAnsi="Times New Roman"/>
          <w:bCs/>
          <w:sz w:val="24"/>
          <w:szCs w:val="24"/>
        </w:rPr>
        <w:t>6</w:t>
      </w:r>
      <w:r w:rsidRPr="00C063EA">
        <w:rPr>
          <w:rFonts w:ascii="Times New Roman" w:hAnsi="Times New Roman"/>
          <w:bCs/>
          <w:sz w:val="24"/>
          <w:szCs w:val="24"/>
        </w:rPr>
        <w:t xml:space="preserve"> котельных, эксплуатируемые организацией ООО «</w:t>
      </w:r>
      <w:proofErr w:type="spellStart"/>
      <w:r w:rsidRPr="00C063EA">
        <w:rPr>
          <w:rFonts w:ascii="Times New Roman" w:hAnsi="Times New Roman"/>
          <w:bCs/>
          <w:sz w:val="24"/>
          <w:szCs w:val="24"/>
        </w:rPr>
        <w:t>Пятигорсктеплосервис</w:t>
      </w:r>
      <w:proofErr w:type="spellEnd"/>
      <w:r w:rsidRPr="00C063EA">
        <w:rPr>
          <w:rFonts w:ascii="Times New Roman" w:hAnsi="Times New Roman"/>
          <w:bCs/>
          <w:sz w:val="24"/>
          <w:szCs w:val="24"/>
        </w:rPr>
        <w:t>», как правило, являются локальными источниками теплоснабжения, обеспечивающие услугами теплоснабжения объекты социальной сферы (детские сады, школы и пр.), а также жилые дома. Общее количество объектов, обслуживаемых такими котельными, не превышает 5, а установленная мощность таких котельных не превосходит 3 Гкал/час. Данные по этим котельным приведены в таблице</w:t>
      </w:r>
      <w:r w:rsidR="00837ABD">
        <w:rPr>
          <w:rFonts w:ascii="Times New Roman" w:hAnsi="Times New Roman"/>
          <w:bCs/>
          <w:sz w:val="24"/>
          <w:szCs w:val="24"/>
        </w:rPr>
        <w:t xml:space="preserve"> 2.5.</w:t>
      </w:r>
    </w:p>
    <w:p w:rsidR="00837ABD" w:rsidRDefault="00837ABD" w:rsidP="00C063EA">
      <w:pPr>
        <w:snapToGrid w:val="0"/>
        <w:ind w:left="-142"/>
        <w:jc w:val="right"/>
        <w:rPr>
          <w:rFonts w:ascii="Times New Roman" w:hAnsi="Times New Roman"/>
          <w:bCs/>
          <w:sz w:val="24"/>
          <w:szCs w:val="24"/>
        </w:rPr>
      </w:pPr>
    </w:p>
    <w:p w:rsidR="00837ABD" w:rsidRDefault="00837ABD" w:rsidP="00C063EA">
      <w:pPr>
        <w:snapToGrid w:val="0"/>
        <w:ind w:left="-142"/>
        <w:jc w:val="right"/>
        <w:rPr>
          <w:rFonts w:ascii="Times New Roman" w:hAnsi="Times New Roman"/>
          <w:bCs/>
          <w:sz w:val="24"/>
          <w:szCs w:val="24"/>
        </w:rPr>
      </w:pPr>
    </w:p>
    <w:p w:rsidR="00837ABD" w:rsidRDefault="00837ABD" w:rsidP="00C063EA">
      <w:pPr>
        <w:snapToGrid w:val="0"/>
        <w:ind w:left="-142"/>
        <w:jc w:val="right"/>
        <w:rPr>
          <w:rFonts w:ascii="Times New Roman" w:hAnsi="Times New Roman"/>
          <w:bCs/>
          <w:sz w:val="24"/>
          <w:szCs w:val="24"/>
        </w:rPr>
      </w:pPr>
    </w:p>
    <w:p w:rsidR="00C063EA" w:rsidRPr="00C063EA" w:rsidRDefault="00C063EA" w:rsidP="00C063EA">
      <w:pPr>
        <w:snapToGrid w:val="0"/>
        <w:ind w:left="-142"/>
        <w:jc w:val="right"/>
        <w:rPr>
          <w:rFonts w:ascii="Times New Roman" w:hAnsi="Times New Roman"/>
          <w:bCs/>
          <w:sz w:val="24"/>
          <w:szCs w:val="24"/>
        </w:rPr>
      </w:pPr>
      <w:r w:rsidRPr="00C063EA">
        <w:rPr>
          <w:rFonts w:ascii="Times New Roman" w:hAnsi="Times New Roman"/>
          <w:bCs/>
          <w:sz w:val="24"/>
          <w:szCs w:val="24"/>
        </w:rPr>
        <w:lastRenderedPageBreak/>
        <w:t>Таблица</w:t>
      </w:r>
      <w:r w:rsidR="00837ABD">
        <w:rPr>
          <w:rFonts w:ascii="Times New Roman" w:hAnsi="Times New Roman"/>
          <w:bCs/>
          <w:sz w:val="24"/>
          <w:szCs w:val="24"/>
        </w:rPr>
        <w:t xml:space="preserve"> 2.5</w:t>
      </w:r>
    </w:p>
    <w:tbl>
      <w:tblPr>
        <w:tblW w:w="10384" w:type="dxa"/>
        <w:tblInd w:w="-459" w:type="dxa"/>
        <w:tblLayout w:type="fixed"/>
        <w:tblLook w:val="0000"/>
      </w:tblPr>
      <w:tblGrid>
        <w:gridCol w:w="1560"/>
        <w:gridCol w:w="708"/>
        <w:gridCol w:w="1134"/>
        <w:gridCol w:w="1134"/>
        <w:gridCol w:w="1400"/>
        <w:gridCol w:w="1161"/>
        <w:gridCol w:w="1132"/>
        <w:gridCol w:w="1136"/>
        <w:gridCol w:w="1019"/>
      </w:tblGrid>
      <w:tr w:rsidR="00C063EA" w:rsidRPr="00C063EA" w:rsidTr="00C063EA">
        <w:trPr>
          <w:trHeight w:val="843"/>
          <w:tblHeader/>
        </w:trPr>
        <w:tc>
          <w:tcPr>
            <w:tcW w:w="1560"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Наименование и адрес котельной</w:t>
            </w:r>
          </w:p>
        </w:tc>
        <w:tc>
          <w:tcPr>
            <w:tcW w:w="708"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proofErr w:type="spellStart"/>
            <w:proofErr w:type="gramStart"/>
            <w:r w:rsidRPr="009738A9">
              <w:rPr>
                <w:rFonts w:ascii="Arial" w:hAnsi="Arial" w:cs="Arial"/>
                <w:bCs/>
                <w:sz w:val="16"/>
                <w:szCs w:val="16"/>
              </w:rPr>
              <w:t>Колич-ество</w:t>
            </w:r>
            <w:proofErr w:type="spellEnd"/>
            <w:proofErr w:type="gramEnd"/>
            <w:r w:rsidRPr="009738A9">
              <w:rPr>
                <w:rFonts w:ascii="Arial" w:hAnsi="Arial" w:cs="Arial"/>
                <w:bCs/>
                <w:sz w:val="16"/>
                <w:szCs w:val="16"/>
              </w:rPr>
              <w:t xml:space="preserve"> котлов</w:t>
            </w:r>
          </w:p>
        </w:tc>
        <w:tc>
          <w:tcPr>
            <w:tcW w:w="1134"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Марка котлов</w:t>
            </w:r>
          </w:p>
        </w:tc>
        <w:tc>
          <w:tcPr>
            <w:tcW w:w="1134"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Год ввода в </w:t>
            </w:r>
            <w:proofErr w:type="spellStart"/>
            <w:proofErr w:type="gramStart"/>
            <w:r w:rsidRPr="009738A9">
              <w:rPr>
                <w:rFonts w:ascii="Arial" w:hAnsi="Arial" w:cs="Arial"/>
                <w:bCs/>
                <w:sz w:val="16"/>
                <w:szCs w:val="16"/>
              </w:rPr>
              <w:t>эксплуата-цию</w:t>
            </w:r>
            <w:proofErr w:type="spellEnd"/>
            <w:proofErr w:type="gramEnd"/>
          </w:p>
        </w:tc>
        <w:tc>
          <w:tcPr>
            <w:tcW w:w="1400"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Дата проведения последнего капитального ремонта</w:t>
            </w:r>
          </w:p>
        </w:tc>
        <w:tc>
          <w:tcPr>
            <w:tcW w:w="1161"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proofErr w:type="spellStart"/>
            <w:proofErr w:type="gramStart"/>
            <w:r w:rsidRPr="009738A9">
              <w:rPr>
                <w:rFonts w:ascii="Arial" w:hAnsi="Arial" w:cs="Arial"/>
                <w:bCs/>
                <w:sz w:val="16"/>
                <w:szCs w:val="16"/>
              </w:rPr>
              <w:t>Установ-ленная</w:t>
            </w:r>
            <w:proofErr w:type="spellEnd"/>
            <w:proofErr w:type="gramEnd"/>
            <w:r w:rsidRPr="009738A9">
              <w:rPr>
                <w:rFonts w:ascii="Arial" w:hAnsi="Arial" w:cs="Arial"/>
                <w:bCs/>
                <w:sz w:val="16"/>
                <w:szCs w:val="16"/>
              </w:rPr>
              <w:t xml:space="preserve"> мощность, Гкал/час</w:t>
            </w:r>
          </w:p>
        </w:tc>
        <w:tc>
          <w:tcPr>
            <w:tcW w:w="1132"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proofErr w:type="spellStart"/>
            <w:proofErr w:type="gramStart"/>
            <w:r w:rsidRPr="009738A9">
              <w:rPr>
                <w:rFonts w:ascii="Arial" w:hAnsi="Arial" w:cs="Arial"/>
                <w:bCs/>
                <w:sz w:val="16"/>
                <w:szCs w:val="16"/>
              </w:rPr>
              <w:t>Присоеди-ненная</w:t>
            </w:r>
            <w:proofErr w:type="spellEnd"/>
            <w:proofErr w:type="gramEnd"/>
            <w:r w:rsidRPr="009738A9">
              <w:rPr>
                <w:rFonts w:ascii="Arial" w:hAnsi="Arial" w:cs="Arial"/>
                <w:bCs/>
                <w:sz w:val="16"/>
                <w:szCs w:val="16"/>
              </w:rPr>
              <w:t xml:space="preserve"> нагрузка, Гкал/час</w:t>
            </w:r>
          </w:p>
        </w:tc>
        <w:tc>
          <w:tcPr>
            <w:tcW w:w="1136"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Процент </w:t>
            </w:r>
            <w:proofErr w:type="spellStart"/>
            <w:proofErr w:type="gramStart"/>
            <w:r w:rsidRPr="009738A9">
              <w:rPr>
                <w:rFonts w:ascii="Arial" w:hAnsi="Arial" w:cs="Arial"/>
                <w:bCs/>
                <w:sz w:val="16"/>
                <w:szCs w:val="16"/>
              </w:rPr>
              <w:t>использо-вания</w:t>
            </w:r>
            <w:proofErr w:type="spellEnd"/>
            <w:proofErr w:type="gramEnd"/>
            <w:r w:rsidRPr="009738A9">
              <w:rPr>
                <w:rFonts w:ascii="Arial" w:hAnsi="Arial" w:cs="Arial"/>
                <w:bCs/>
                <w:sz w:val="16"/>
                <w:szCs w:val="16"/>
              </w:rPr>
              <w:t xml:space="preserve"> мощности</w:t>
            </w:r>
          </w:p>
        </w:tc>
        <w:tc>
          <w:tcPr>
            <w:tcW w:w="1019" w:type="dxa"/>
            <w:tcBorders>
              <w:top w:val="single" w:sz="4" w:space="0" w:color="000000"/>
              <w:left w:val="single" w:sz="4" w:space="0" w:color="000000"/>
              <w:bottom w:val="single" w:sz="4" w:space="0" w:color="000000"/>
              <w:right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proofErr w:type="spellStart"/>
            <w:proofErr w:type="gramStart"/>
            <w:r w:rsidRPr="009738A9">
              <w:rPr>
                <w:rFonts w:ascii="Arial" w:hAnsi="Arial" w:cs="Arial"/>
                <w:bCs/>
                <w:sz w:val="16"/>
                <w:szCs w:val="16"/>
              </w:rPr>
              <w:t>Протяжен-ность</w:t>
            </w:r>
            <w:proofErr w:type="spellEnd"/>
            <w:proofErr w:type="gramEnd"/>
            <w:r w:rsidRPr="009738A9">
              <w:rPr>
                <w:rFonts w:ascii="Arial" w:hAnsi="Arial" w:cs="Arial"/>
                <w:bCs/>
                <w:sz w:val="16"/>
                <w:szCs w:val="16"/>
              </w:rPr>
              <w:t xml:space="preserve"> сетей, км</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Пр.40 лет Октября,55</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КЖВГ-100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0,22</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84,6</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0,545</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Горбольница</w:t>
            </w:r>
            <w:proofErr w:type="spellEnd"/>
            <w:r w:rsidRPr="009738A9">
              <w:rPr>
                <w:rFonts w:ascii="Arial" w:hAnsi="Arial" w:cs="Arial"/>
                <w:bCs/>
                <w:sz w:val="16"/>
                <w:szCs w:val="16"/>
              </w:rPr>
              <w:t>, пр. Калинина,33</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ТВГ-0,75-2 шт.</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ТВГ-1,5</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1995,1993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2005</w:t>
            </w:r>
          </w:p>
        </w:tc>
        <w:tc>
          <w:tcPr>
            <w:tcW w:w="1161" w:type="dxa"/>
            <w:tcBorders>
              <w:top w:val="single" w:sz="4" w:space="0" w:color="000000"/>
              <w:left w:val="single" w:sz="4" w:space="0" w:color="000000"/>
              <w:bottom w:val="single" w:sz="4" w:space="0" w:color="000000"/>
            </w:tcBorders>
            <w:vAlign w:val="center"/>
          </w:tcPr>
          <w:p w:rsidR="00C063EA" w:rsidRPr="009738A9" w:rsidRDefault="00903688" w:rsidP="00C063EA">
            <w:pPr>
              <w:snapToGrid w:val="0"/>
              <w:ind w:left="-142"/>
              <w:jc w:val="center"/>
              <w:rPr>
                <w:rFonts w:ascii="Arial" w:hAnsi="Arial" w:cs="Arial"/>
                <w:bCs/>
                <w:sz w:val="16"/>
                <w:szCs w:val="16"/>
              </w:rPr>
            </w:pPr>
            <w:r>
              <w:rPr>
                <w:rFonts w:ascii="Arial" w:hAnsi="Arial" w:cs="Arial"/>
                <w:bCs/>
                <w:sz w:val="16"/>
                <w:szCs w:val="16"/>
              </w:rPr>
              <w:t>3,0</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2,7</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90</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Школа №2, ул. Дзержинского,12</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Bali</w:t>
            </w:r>
            <w:proofErr w:type="spellEnd"/>
            <w:r w:rsidRPr="009738A9">
              <w:rPr>
                <w:rFonts w:ascii="Arial" w:hAnsi="Arial" w:cs="Arial"/>
                <w:bCs/>
                <w:sz w:val="16"/>
                <w:szCs w:val="16"/>
              </w:rPr>
              <w:t xml:space="preserve"> RTN-E80</w:t>
            </w:r>
          </w:p>
          <w:p w:rsidR="00C063EA" w:rsidRPr="009738A9" w:rsidRDefault="00C063EA" w:rsidP="00C063EA">
            <w:pPr>
              <w:snapToGrid w:val="0"/>
              <w:ind w:left="-142"/>
              <w:jc w:val="center"/>
              <w:rPr>
                <w:rFonts w:ascii="Arial" w:hAnsi="Arial" w:cs="Arial"/>
                <w:bCs/>
                <w:sz w:val="16"/>
                <w:szCs w:val="16"/>
              </w:rPr>
            </w:pP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0,21</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0,14</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66,6</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0,004</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Соборная,7</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Универсал-5</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1958</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0,76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0,36</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47,4</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0,268</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Соборная,15</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КС-0,33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0,66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30,3</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Детский сад №9, ул. Теплосерная,108</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Baxi-45</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2008</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0,084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0,075</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89</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Фармакадемия</w:t>
            </w:r>
            <w:proofErr w:type="spellEnd"/>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Пр</w:t>
            </w:r>
            <w:proofErr w:type="gramStart"/>
            <w:r w:rsidRPr="009738A9">
              <w:rPr>
                <w:rFonts w:ascii="Arial" w:hAnsi="Arial" w:cs="Arial"/>
                <w:bCs/>
                <w:sz w:val="16"/>
                <w:szCs w:val="16"/>
              </w:rPr>
              <w:t>.К</w:t>
            </w:r>
            <w:proofErr w:type="gramEnd"/>
            <w:r w:rsidRPr="009738A9">
              <w:rPr>
                <w:rFonts w:ascii="Arial" w:hAnsi="Arial" w:cs="Arial"/>
                <w:bCs/>
                <w:sz w:val="16"/>
                <w:szCs w:val="16"/>
              </w:rPr>
              <w:t>ирова,33</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КС-0,33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1997</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0,8</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0,52</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0,142</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Рубина,2</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Универсал-3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1964</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0,48</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0,32</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66,6</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0,03</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Власова,37</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КС-0,33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0,33</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0,31</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93,9</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0,104</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Козлова,36</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(БМК)</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Bali</w:t>
            </w:r>
            <w:proofErr w:type="spellEnd"/>
            <w:r w:rsidRPr="009738A9">
              <w:rPr>
                <w:rFonts w:ascii="Arial" w:hAnsi="Arial" w:cs="Arial"/>
                <w:bCs/>
                <w:sz w:val="16"/>
                <w:szCs w:val="16"/>
              </w:rPr>
              <w:t xml:space="preserve"> RTN-E80</w:t>
            </w:r>
          </w:p>
        </w:tc>
        <w:tc>
          <w:tcPr>
            <w:tcW w:w="1134"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2009</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0,14</w:t>
            </w:r>
          </w:p>
        </w:tc>
        <w:tc>
          <w:tcPr>
            <w:tcW w:w="1132"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0,06</w:t>
            </w:r>
          </w:p>
        </w:tc>
        <w:tc>
          <w:tcPr>
            <w:tcW w:w="1136"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43</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Школа№25, ул. Энгельса,114</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5C20FE" w:rsidRDefault="00C063EA" w:rsidP="00C063EA">
            <w:pPr>
              <w:snapToGrid w:val="0"/>
              <w:ind w:left="-142"/>
              <w:jc w:val="center"/>
              <w:rPr>
                <w:rFonts w:ascii="Arial" w:hAnsi="Arial" w:cs="Arial"/>
                <w:bCs/>
                <w:sz w:val="16"/>
                <w:szCs w:val="16"/>
                <w:lang w:val="en-US"/>
              </w:rPr>
            </w:pPr>
            <w:r w:rsidRPr="005C20FE">
              <w:rPr>
                <w:rFonts w:ascii="Arial" w:hAnsi="Arial" w:cs="Arial"/>
                <w:bCs/>
                <w:sz w:val="16"/>
                <w:szCs w:val="16"/>
                <w:lang w:val="en-US"/>
              </w:rPr>
              <w:t>Bali RTN-E90-2</w:t>
            </w:r>
            <w:proofErr w:type="spellStart"/>
            <w:r w:rsidRPr="009738A9">
              <w:rPr>
                <w:rFonts w:ascii="Arial" w:hAnsi="Arial" w:cs="Arial"/>
                <w:bCs/>
                <w:sz w:val="16"/>
                <w:szCs w:val="16"/>
              </w:rPr>
              <w:t>шт</w:t>
            </w:r>
            <w:proofErr w:type="spellEnd"/>
            <w:r w:rsidRPr="005C20FE">
              <w:rPr>
                <w:rFonts w:ascii="Arial" w:hAnsi="Arial" w:cs="Arial"/>
                <w:bCs/>
                <w:sz w:val="16"/>
                <w:szCs w:val="16"/>
                <w:lang w:val="en-US"/>
              </w:rPr>
              <w:t>.</w:t>
            </w:r>
          </w:p>
          <w:p w:rsidR="00C063EA" w:rsidRPr="005C20FE" w:rsidRDefault="00C063EA" w:rsidP="00C063EA">
            <w:pPr>
              <w:snapToGrid w:val="0"/>
              <w:ind w:left="-142"/>
              <w:jc w:val="center"/>
              <w:rPr>
                <w:rFonts w:ascii="Arial" w:hAnsi="Arial" w:cs="Arial"/>
                <w:bCs/>
                <w:sz w:val="16"/>
                <w:szCs w:val="16"/>
                <w:lang w:val="en-US"/>
              </w:rPr>
            </w:pPr>
            <w:r w:rsidRPr="005C20FE">
              <w:rPr>
                <w:rFonts w:ascii="Arial" w:hAnsi="Arial" w:cs="Arial"/>
                <w:bCs/>
                <w:sz w:val="16"/>
                <w:szCs w:val="16"/>
                <w:lang w:val="en-US"/>
              </w:rPr>
              <w:t>RS-A100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2009</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2011</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0,242</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0,21</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86,8</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0,09</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Школа №26,</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Энгельса,61</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Bali</w:t>
            </w:r>
            <w:proofErr w:type="spellEnd"/>
            <w:r w:rsidRPr="009738A9">
              <w:rPr>
                <w:rFonts w:ascii="Arial" w:hAnsi="Arial" w:cs="Arial"/>
                <w:bCs/>
                <w:sz w:val="16"/>
                <w:szCs w:val="16"/>
              </w:rPr>
              <w:t xml:space="preserve"> RTN-E80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2009</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0,103</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73,6</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0,065</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Детский сад №19, ал. Батарейная,42</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Универсал-6</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1984</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0,22</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0,05</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22,7</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lastRenderedPageBreak/>
              <w:t>Ул. Мира,25</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RS-A100</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 RS-A80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2011</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0,15</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0,12</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80</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Матвеева,119</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АБМК </w:t>
            </w:r>
            <w:proofErr w:type="spellStart"/>
            <w:r w:rsidRPr="009738A9">
              <w:rPr>
                <w:rFonts w:ascii="Arial" w:hAnsi="Arial" w:cs="Arial"/>
                <w:bCs/>
                <w:sz w:val="16"/>
                <w:szCs w:val="16"/>
              </w:rPr>
              <w:t>Технотерм-ИНОКС</w:t>
            </w:r>
            <w:proofErr w:type="spellEnd"/>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0,66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0,45</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69,7</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0,171</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Школа №18, ул. Матвеева,35</w:t>
            </w:r>
            <w:proofErr w:type="gramStart"/>
            <w:r w:rsidRPr="009738A9">
              <w:rPr>
                <w:rFonts w:ascii="Arial" w:hAnsi="Arial" w:cs="Arial"/>
                <w:bCs/>
                <w:sz w:val="16"/>
                <w:szCs w:val="16"/>
              </w:rPr>
              <w:t>а(</w:t>
            </w:r>
            <w:proofErr w:type="gramEnd"/>
            <w:r w:rsidRPr="009738A9">
              <w:rPr>
                <w:rFonts w:ascii="Arial" w:hAnsi="Arial" w:cs="Arial"/>
                <w:bCs/>
                <w:sz w:val="16"/>
                <w:szCs w:val="16"/>
              </w:rPr>
              <w:t>БМК)</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872B13" w:rsidP="00872B13">
            <w:pPr>
              <w:snapToGrid w:val="0"/>
              <w:ind w:left="-142"/>
              <w:jc w:val="center"/>
              <w:rPr>
                <w:rFonts w:ascii="Arial" w:hAnsi="Arial" w:cs="Arial"/>
                <w:bCs/>
                <w:sz w:val="16"/>
                <w:szCs w:val="16"/>
              </w:rPr>
            </w:pPr>
            <w:proofErr w:type="spellStart"/>
            <w:r w:rsidRPr="009738A9">
              <w:rPr>
                <w:rFonts w:ascii="Arial" w:hAnsi="Arial" w:cs="Arial"/>
                <w:bCs/>
                <w:sz w:val="16"/>
                <w:szCs w:val="16"/>
              </w:rPr>
              <w:t>Bali</w:t>
            </w:r>
            <w:proofErr w:type="spellEnd"/>
            <w:r w:rsidRPr="009738A9">
              <w:rPr>
                <w:rFonts w:ascii="Arial" w:hAnsi="Arial" w:cs="Arial"/>
                <w:bCs/>
                <w:sz w:val="16"/>
                <w:szCs w:val="16"/>
              </w:rPr>
              <w:t xml:space="preserve"> RTN-E</w:t>
            </w:r>
            <w:r>
              <w:rPr>
                <w:rFonts w:ascii="Arial" w:hAnsi="Arial" w:cs="Arial"/>
                <w:bCs/>
                <w:sz w:val="16"/>
                <w:szCs w:val="16"/>
              </w:rPr>
              <w:t>100</w:t>
            </w:r>
          </w:p>
        </w:tc>
        <w:tc>
          <w:tcPr>
            <w:tcW w:w="1134"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2010</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0,17</w:t>
            </w:r>
          </w:p>
        </w:tc>
        <w:tc>
          <w:tcPr>
            <w:tcW w:w="1132"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0,12</w:t>
            </w:r>
          </w:p>
        </w:tc>
        <w:tc>
          <w:tcPr>
            <w:tcW w:w="1136"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70,5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Школа №10, ул. Комсомольская,48</w:t>
            </w:r>
          </w:p>
        </w:tc>
        <w:tc>
          <w:tcPr>
            <w:tcW w:w="708"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lang w:val="en-US"/>
              </w:rPr>
              <w:t>Bali RTN-100</w:t>
            </w:r>
          </w:p>
        </w:tc>
        <w:tc>
          <w:tcPr>
            <w:tcW w:w="1134"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2013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0,17</w:t>
            </w:r>
          </w:p>
        </w:tc>
        <w:tc>
          <w:tcPr>
            <w:tcW w:w="1132"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0,11</w:t>
            </w:r>
          </w:p>
        </w:tc>
        <w:tc>
          <w:tcPr>
            <w:tcW w:w="1136"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64,7</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0,068</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Пр. Кирова,85</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КВ-0,4-2шт.</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Универсал-6</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1998</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1979</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1,32</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1,69</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128</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0,125</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Детский Санаторий Ромашка</w:t>
            </w:r>
            <w:proofErr w:type="gramStart"/>
            <w:r w:rsidRPr="009738A9">
              <w:rPr>
                <w:rFonts w:ascii="Arial" w:hAnsi="Arial" w:cs="Arial"/>
                <w:bCs/>
                <w:sz w:val="16"/>
                <w:szCs w:val="16"/>
              </w:rPr>
              <w:t xml:space="preserve"> ,</w:t>
            </w:r>
            <w:proofErr w:type="gramEnd"/>
            <w:r w:rsidRPr="009738A9">
              <w:rPr>
                <w:rFonts w:ascii="Arial" w:hAnsi="Arial" w:cs="Arial"/>
                <w:bCs/>
                <w:sz w:val="16"/>
                <w:szCs w:val="16"/>
              </w:rPr>
              <w:t xml:space="preserve"> ул. Ермолова,213 (БМК)</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Технотерм-ИНОКС</w:t>
            </w:r>
            <w:r w:rsidR="009738A9">
              <w:rPr>
                <w:rFonts w:ascii="Arial" w:hAnsi="Arial" w:cs="Arial"/>
                <w:bCs/>
                <w:sz w:val="16"/>
                <w:szCs w:val="16"/>
              </w:rPr>
              <w:t>-60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0,52</w:t>
            </w:r>
          </w:p>
        </w:tc>
        <w:tc>
          <w:tcPr>
            <w:tcW w:w="1132"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0,394</w:t>
            </w:r>
          </w:p>
        </w:tc>
        <w:tc>
          <w:tcPr>
            <w:tcW w:w="1136"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75,8</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ПОСТ-1, ул. Ленина,23</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BETA-100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0,25</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96,15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0,106</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Детский сад №30, ул. Советской Армии,134</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BETA-60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0,066</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66</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Школа-интернат, ул. Мира,187</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Универсал-5</w:t>
            </w:r>
          </w:p>
        </w:tc>
        <w:tc>
          <w:tcPr>
            <w:tcW w:w="1134"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1986</w:t>
            </w:r>
          </w:p>
        </w:tc>
        <w:tc>
          <w:tcPr>
            <w:tcW w:w="1400"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2005</w:t>
            </w:r>
          </w:p>
        </w:tc>
        <w:tc>
          <w:tcPr>
            <w:tcW w:w="1161"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0,76</w:t>
            </w:r>
          </w:p>
        </w:tc>
        <w:tc>
          <w:tcPr>
            <w:tcW w:w="1132"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0,31</w:t>
            </w:r>
          </w:p>
        </w:tc>
        <w:tc>
          <w:tcPr>
            <w:tcW w:w="1136"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41</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Школа №19, ул. Ленина,25 (БМК)</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Buderas-250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2011</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0,44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0,376</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85,4</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Школа №20, ул. Ленина,63</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BETA-80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0,21</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0,19</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90,5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Школа №21, ул. Советской Армии,164</w:t>
            </w:r>
          </w:p>
        </w:tc>
        <w:tc>
          <w:tcPr>
            <w:tcW w:w="708" w:type="dxa"/>
            <w:tcBorders>
              <w:top w:val="single" w:sz="4" w:space="0" w:color="000000"/>
              <w:left w:val="single" w:sz="4" w:space="0" w:color="000000"/>
              <w:bottom w:val="single" w:sz="4" w:space="0" w:color="000000"/>
            </w:tcBorders>
            <w:vAlign w:val="center"/>
          </w:tcPr>
          <w:p w:rsidR="00C063EA" w:rsidRPr="009738A9" w:rsidRDefault="00DC2C09"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DC2C09" w:rsidP="00C063EA">
            <w:pPr>
              <w:snapToGrid w:val="0"/>
              <w:ind w:left="-142"/>
              <w:jc w:val="center"/>
              <w:rPr>
                <w:rFonts w:ascii="Arial" w:hAnsi="Arial" w:cs="Arial"/>
                <w:bCs/>
                <w:sz w:val="16"/>
                <w:szCs w:val="16"/>
              </w:rPr>
            </w:pPr>
            <w:r w:rsidRPr="009738A9">
              <w:rPr>
                <w:rFonts w:ascii="Arial" w:hAnsi="Arial" w:cs="Arial"/>
                <w:bCs/>
                <w:sz w:val="16"/>
                <w:szCs w:val="16"/>
              </w:rPr>
              <w:t>BETA-100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0,26</w:t>
            </w:r>
          </w:p>
        </w:tc>
        <w:tc>
          <w:tcPr>
            <w:tcW w:w="1132"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0,214</w:t>
            </w:r>
          </w:p>
        </w:tc>
        <w:tc>
          <w:tcPr>
            <w:tcW w:w="1136"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82,3</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Ул. Украинская,14    </w:t>
            </w:r>
            <w:proofErr w:type="gramStart"/>
            <w:r w:rsidRPr="009738A9">
              <w:rPr>
                <w:rFonts w:ascii="Arial" w:hAnsi="Arial" w:cs="Arial"/>
                <w:bCs/>
                <w:sz w:val="16"/>
                <w:szCs w:val="16"/>
              </w:rPr>
              <w:t xml:space="preserve">( </w:t>
            </w:r>
            <w:proofErr w:type="gramEnd"/>
            <w:r w:rsidRPr="009738A9">
              <w:rPr>
                <w:rFonts w:ascii="Arial" w:hAnsi="Arial" w:cs="Arial"/>
                <w:bCs/>
                <w:sz w:val="16"/>
                <w:szCs w:val="16"/>
              </w:rPr>
              <w:t>пристроенная)</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КВ-200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0,34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0,24</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70,6</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Пр. Кироав,47 а</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BETA-100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0,25</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96,15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0,054</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lastRenderedPageBreak/>
              <w:t xml:space="preserve">Школа №22, пер. </w:t>
            </w:r>
            <w:proofErr w:type="gramStart"/>
            <w:r w:rsidRPr="009738A9">
              <w:rPr>
                <w:rFonts w:ascii="Arial" w:hAnsi="Arial" w:cs="Arial"/>
                <w:bCs/>
                <w:sz w:val="16"/>
                <w:szCs w:val="16"/>
              </w:rPr>
              <w:t>Крутой</w:t>
            </w:r>
            <w:proofErr w:type="gramEnd"/>
            <w:r w:rsidRPr="009738A9">
              <w:rPr>
                <w:rFonts w:ascii="Arial" w:hAnsi="Arial" w:cs="Arial"/>
                <w:bCs/>
                <w:sz w:val="16"/>
                <w:szCs w:val="16"/>
              </w:rPr>
              <w:t>,5 (БМК)</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Gaster-119 -2 шт.</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RS-A100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2008,2010</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0,29</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0,25</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86,2</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0,025</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Ермолова,34</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Beta</w:t>
            </w:r>
            <w:proofErr w:type="spellEnd"/>
            <w:r w:rsidRPr="009738A9">
              <w:rPr>
                <w:rFonts w:ascii="Arial" w:hAnsi="Arial" w:cs="Arial"/>
                <w:bCs/>
                <w:sz w:val="16"/>
                <w:szCs w:val="16"/>
              </w:rPr>
              <w:t xml:space="preserve"> ATE 100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0,17</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0,16</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94,1</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0,129</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Пр. Кироав,58</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Универсал-5</w:t>
            </w:r>
          </w:p>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Стреля</w:t>
            </w:r>
            <w:proofErr w:type="spellEnd"/>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1986</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1966</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0,42</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0,26</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61,9</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0,036</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Ул. </w:t>
            </w:r>
            <w:proofErr w:type="spellStart"/>
            <w:r w:rsidRPr="009738A9">
              <w:rPr>
                <w:rFonts w:ascii="Arial" w:hAnsi="Arial" w:cs="Arial"/>
                <w:bCs/>
                <w:sz w:val="16"/>
                <w:szCs w:val="16"/>
              </w:rPr>
              <w:t>Машукская</w:t>
            </w:r>
            <w:proofErr w:type="spellEnd"/>
            <w:r w:rsidRPr="009738A9">
              <w:rPr>
                <w:rFonts w:ascii="Arial" w:hAnsi="Arial" w:cs="Arial"/>
                <w:bCs/>
                <w:sz w:val="16"/>
                <w:szCs w:val="16"/>
              </w:rPr>
              <w:t>, пос. Средн</w:t>
            </w:r>
            <w:proofErr w:type="gramStart"/>
            <w:r w:rsidRPr="009738A9">
              <w:rPr>
                <w:rFonts w:ascii="Arial" w:hAnsi="Arial" w:cs="Arial"/>
                <w:bCs/>
                <w:sz w:val="16"/>
                <w:szCs w:val="16"/>
              </w:rPr>
              <w:t>е-</w:t>
            </w:r>
            <w:proofErr w:type="gramEnd"/>
            <w:r w:rsidRPr="009738A9">
              <w:rPr>
                <w:rFonts w:ascii="Arial" w:hAnsi="Arial" w:cs="Arial"/>
                <w:bCs/>
                <w:sz w:val="16"/>
                <w:szCs w:val="16"/>
              </w:rPr>
              <w:t xml:space="preserve"> </w:t>
            </w:r>
            <w:proofErr w:type="spellStart"/>
            <w:r w:rsidRPr="009738A9">
              <w:rPr>
                <w:rFonts w:ascii="Arial" w:hAnsi="Arial" w:cs="Arial"/>
                <w:bCs/>
                <w:sz w:val="16"/>
                <w:szCs w:val="16"/>
              </w:rPr>
              <w:t>подкумский</w:t>
            </w:r>
            <w:proofErr w:type="spellEnd"/>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Ква-0,63Гн-2шт.</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Ква-1,0Гн</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2001</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2,63</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1,04</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39,5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0,487</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Баксанская,3б (БМК)</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КЖВГ-200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2000</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0,34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0,17</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50</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0,240</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Крайнего,90 (БМК)</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КЖВГ-200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2000</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0,34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0,22</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64,7</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0,031</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Калинина,108</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(БМК)</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КЖВГ-100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2000</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0,14</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54,0</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0,036</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 </w:t>
            </w:r>
            <w:proofErr w:type="gramStart"/>
            <w:r w:rsidRPr="009738A9">
              <w:rPr>
                <w:rFonts w:ascii="Arial" w:hAnsi="Arial" w:cs="Arial"/>
                <w:bCs/>
                <w:sz w:val="16"/>
                <w:szCs w:val="16"/>
              </w:rPr>
              <w:t>Ж-дорожная</w:t>
            </w:r>
            <w:proofErr w:type="gramEnd"/>
            <w:r w:rsidRPr="009738A9">
              <w:rPr>
                <w:rFonts w:ascii="Arial" w:hAnsi="Arial" w:cs="Arial"/>
                <w:bCs/>
                <w:sz w:val="16"/>
                <w:szCs w:val="16"/>
              </w:rPr>
              <w:t>,121</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пристроенная)</w:t>
            </w:r>
          </w:p>
        </w:tc>
        <w:tc>
          <w:tcPr>
            <w:tcW w:w="708"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4</w:t>
            </w:r>
          </w:p>
        </w:tc>
        <w:tc>
          <w:tcPr>
            <w:tcW w:w="1134"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КВ-400</w:t>
            </w:r>
          </w:p>
        </w:tc>
        <w:tc>
          <w:tcPr>
            <w:tcW w:w="1134" w:type="dxa"/>
            <w:tcBorders>
              <w:top w:val="single" w:sz="4" w:space="0" w:color="000000"/>
              <w:left w:val="single" w:sz="4" w:space="0" w:color="000000"/>
              <w:bottom w:val="single" w:sz="4" w:space="0" w:color="000000"/>
            </w:tcBorders>
            <w:vAlign w:val="center"/>
          </w:tcPr>
          <w:p w:rsidR="00C063EA" w:rsidRPr="009738A9" w:rsidRDefault="000578DA" w:rsidP="00C063EA">
            <w:pPr>
              <w:snapToGrid w:val="0"/>
              <w:ind w:left="-142"/>
              <w:jc w:val="center"/>
              <w:rPr>
                <w:rFonts w:ascii="Arial" w:hAnsi="Arial" w:cs="Arial"/>
                <w:bCs/>
                <w:sz w:val="16"/>
                <w:szCs w:val="16"/>
              </w:rPr>
            </w:pPr>
            <w:r>
              <w:rPr>
                <w:rFonts w:ascii="Arial" w:hAnsi="Arial" w:cs="Arial"/>
                <w:bCs/>
                <w:sz w:val="16"/>
                <w:szCs w:val="16"/>
              </w:rPr>
              <w:t>2005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0578DA" w:rsidP="00C063EA">
            <w:pPr>
              <w:snapToGrid w:val="0"/>
              <w:ind w:left="-142"/>
              <w:jc w:val="center"/>
              <w:rPr>
                <w:rFonts w:ascii="Arial" w:hAnsi="Arial" w:cs="Arial"/>
                <w:bCs/>
                <w:sz w:val="16"/>
                <w:szCs w:val="16"/>
              </w:rPr>
            </w:pPr>
            <w:r>
              <w:rPr>
                <w:rFonts w:ascii="Arial" w:hAnsi="Arial" w:cs="Arial"/>
                <w:bCs/>
                <w:sz w:val="16"/>
                <w:szCs w:val="16"/>
              </w:rPr>
              <w:t>1,36</w:t>
            </w:r>
          </w:p>
        </w:tc>
        <w:tc>
          <w:tcPr>
            <w:tcW w:w="1132" w:type="dxa"/>
            <w:tcBorders>
              <w:top w:val="single" w:sz="4" w:space="0" w:color="000000"/>
              <w:left w:val="single" w:sz="4" w:space="0" w:color="000000"/>
              <w:bottom w:val="single" w:sz="4" w:space="0" w:color="000000"/>
            </w:tcBorders>
            <w:vAlign w:val="center"/>
          </w:tcPr>
          <w:p w:rsidR="00C063EA" w:rsidRPr="009738A9" w:rsidRDefault="000578DA" w:rsidP="00C063EA">
            <w:pPr>
              <w:snapToGrid w:val="0"/>
              <w:ind w:left="-142"/>
              <w:jc w:val="center"/>
              <w:rPr>
                <w:rFonts w:ascii="Arial" w:hAnsi="Arial" w:cs="Arial"/>
                <w:bCs/>
                <w:sz w:val="16"/>
                <w:szCs w:val="16"/>
              </w:rPr>
            </w:pPr>
            <w:r>
              <w:rPr>
                <w:rFonts w:ascii="Arial" w:hAnsi="Arial" w:cs="Arial"/>
                <w:bCs/>
                <w:sz w:val="16"/>
                <w:szCs w:val="16"/>
              </w:rPr>
              <w:t>1,29</w:t>
            </w:r>
          </w:p>
        </w:tc>
        <w:tc>
          <w:tcPr>
            <w:tcW w:w="1136" w:type="dxa"/>
            <w:tcBorders>
              <w:top w:val="single" w:sz="4" w:space="0" w:color="000000"/>
              <w:left w:val="single" w:sz="4" w:space="0" w:color="000000"/>
              <w:bottom w:val="single" w:sz="4" w:space="0" w:color="000000"/>
            </w:tcBorders>
            <w:vAlign w:val="center"/>
          </w:tcPr>
          <w:p w:rsidR="00C063EA" w:rsidRPr="009738A9" w:rsidRDefault="000578DA" w:rsidP="00C063EA">
            <w:pPr>
              <w:snapToGrid w:val="0"/>
              <w:ind w:left="-142"/>
              <w:jc w:val="center"/>
              <w:rPr>
                <w:rFonts w:ascii="Arial" w:hAnsi="Arial" w:cs="Arial"/>
                <w:bCs/>
                <w:sz w:val="16"/>
                <w:szCs w:val="16"/>
              </w:rPr>
            </w:pPr>
            <w:r>
              <w:rPr>
                <w:rFonts w:ascii="Arial" w:hAnsi="Arial" w:cs="Arial"/>
                <w:bCs/>
                <w:sz w:val="16"/>
                <w:szCs w:val="16"/>
              </w:rPr>
              <w:t>94,8</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0578DA" w:rsidP="00C063EA">
            <w:pPr>
              <w:snapToGrid w:val="0"/>
              <w:ind w:left="-142"/>
              <w:jc w:val="center"/>
              <w:rPr>
                <w:rFonts w:ascii="Arial" w:hAnsi="Arial" w:cs="Arial"/>
                <w:bCs/>
                <w:sz w:val="16"/>
                <w:szCs w:val="16"/>
              </w:rPr>
            </w:pPr>
            <w:r>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Ул. </w:t>
            </w:r>
          </w:p>
          <w:p w:rsidR="00C063EA" w:rsidRPr="009738A9" w:rsidRDefault="00C063EA" w:rsidP="00C063EA">
            <w:pPr>
              <w:snapToGrid w:val="0"/>
              <w:ind w:left="-142"/>
              <w:jc w:val="center"/>
              <w:rPr>
                <w:rFonts w:ascii="Arial" w:hAnsi="Arial" w:cs="Arial"/>
                <w:bCs/>
                <w:sz w:val="16"/>
                <w:szCs w:val="16"/>
              </w:rPr>
            </w:pPr>
            <w:proofErr w:type="gramStart"/>
            <w:r w:rsidRPr="009738A9">
              <w:rPr>
                <w:rFonts w:ascii="Arial" w:hAnsi="Arial" w:cs="Arial"/>
                <w:bCs/>
                <w:sz w:val="16"/>
                <w:szCs w:val="16"/>
              </w:rPr>
              <w:t>Ж-дорожная</w:t>
            </w:r>
            <w:proofErr w:type="gramEnd"/>
            <w:r w:rsidRPr="009738A9">
              <w:rPr>
                <w:rFonts w:ascii="Arial" w:hAnsi="Arial" w:cs="Arial"/>
                <w:bCs/>
                <w:sz w:val="16"/>
                <w:szCs w:val="16"/>
              </w:rPr>
              <w:t>,125</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пристроенная)</w:t>
            </w:r>
          </w:p>
        </w:tc>
        <w:tc>
          <w:tcPr>
            <w:tcW w:w="708" w:type="dxa"/>
            <w:tcBorders>
              <w:top w:val="single" w:sz="4" w:space="0" w:color="000000"/>
              <w:left w:val="single" w:sz="4" w:space="0" w:color="000000"/>
              <w:bottom w:val="single" w:sz="4" w:space="0" w:color="000000"/>
            </w:tcBorders>
            <w:vAlign w:val="center"/>
          </w:tcPr>
          <w:p w:rsidR="00C063EA" w:rsidRPr="009738A9" w:rsidRDefault="00C1377D" w:rsidP="00C063EA">
            <w:pPr>
              <w:snapToGrid w:val="0"/>
              <w:ind w:left="-142"/>
              <w:jc w:val="center"/>
              <w:rPr>
                <w:rFonts w:ascii="Arial" w:hAnsi="Arial" w:cs="Arial"/>
                <w:bCs/>
                <w:sz w:val="16"/>
                <w:szCs w:val="16"/>
              </w:rPr>
            </w:pPr>
            <w:r>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C1377D" w:rsidRDefault="00C1377D" w:rsidP="00C1377D">
            <w:pPr>
              <w:snapToGrid w:val="0"/>
              <w:ind w:left="-142"/>
              <w:jc w:val="center"/>
              <w:rPr>
                <w:rFonts w:ascii="Arial" w:hAnsi="Arial" w:cs="Arial"/>
                <w:bCs/>
                <w:sz w:val="16"/>
                <w:szCs w:val="16"/>
                <w:lang w:val="en-US"/>
              </w:rPr>
            </w:pPr>
            <w:proofErr w:type="spellStart"/>
            <w:r>
              <w:rPr>
                <w:rFonts w:ascii="Arial" w:hAnsi="Arial" w:cs="Arial"/>
                <w:bCs/>
                <w:sz w:val="16"/>
                <w:szCs w:val="16"/>
                <w:lang w:val="en-US"/>
              </w:rPr>
              <w:t>Ferroli</w:t>
            </w:r>
            <w:proofErr w:type="spellEnd"/>
            <w:r>
              <w:rPr>
                <w:rFonts w:ascii="Arial" w:hAnsi="Arial" w:cs="Arial"/>
                <w:bCs/>
                <w:sz w:val="16"/>
                <w:szCs w:val="16"/>
                <w:lang w:val="en-US"/>
              </w:rPr>
              <w:t xml:space="preserve"> Prexterm-600</w:t>
            </w:r>
          </w:p>
        </w:tc>
        <w:tc>
          <w:tcPr>
            <w:tcW w:w="1134" w:type="dxa"/>
            <w:tcBorders>
              <w:top w:val="single" w:sz="4" w:space="0" w:color="000000"/>
              <w:left w:val="single" w:sz="4" w:space="0" w:color="000000"/>
              <w:bottom w:val="single" w:sz="4" w:space="0" w:color="000000"/>
            </w:tcBorders>
            <w:vAlign w:val="center"/>
          </w:tcPr>
          <w:p w:rsidR="00C063EA" w:rsidRPr="00C1377D" w:rsidRDefault="00C1377D" w:rsidP="00C063EA">
            <w:pPr>
              <w:snapToGrid w:val="0"/>
              <w:ind w:left="-142"/>
              <w:jc w:val="center"/>
              <w:rPr>
                <w:rFonts w:ascii="Arial" w:hAnsi="Arial" w:cs="Arial"/>
                <w:bCs/>
                <w:sz w:val="16"/>
                <w:szCs w:val="16"/>
              </w:rPr>
            </w:pPr>
            <w:r>
              <w:rPr>
                <w:rFonts w:ascii="Arial" w:hAnsi="Arial" w:cs="Arial"/>
                <w:bCs/>
                <w:sz w:val="16"/>
                <w:szCs w:val="16"/>
              </w:rPr>
              <w:t>2012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1377D" w:rsidP="00C063EA">
            <w:pPr>
              <w:snapToGrid w:val="0"/>
              <w:ind w:left="-142"/>
              <w:jc w:val="center"/>
              <w:rPr>
                <w:rFonts w:ascii="Arial" w:hAnsi="Arial" w:cs="Arial"/>
                <w:bCs/>
                <w:sz w:val="16"/>
                <w:szCs w:val="16"/>
              </w:rPr>
            </w:pPr>
            <w:r>
              <w:rPr>
                <w:rFonts w:ascii="Arial" w:hAnsi="Arial" w:cs="Arial"/>
                <w:bCs/>
                <w:sz w:val="16"/>
                <w:szCs w:val="16"/>
              </w:rPr>
              <w:t>1,04</w:t>
            </w:r>
          </w:p>
        </w:tc>
        <w:tc>
          <w:tcPr>
            <w:tcW w:w="1132" w:type="dxa"/>
            <w:tcBorders>
              <w:top w:val="single" w:sz="4" w:space="0" w:color="000000"/>
              <w:left w:val="single" w:sz="4" w:space="0" w:color="000000"/>
              <w:bottom w:val="single" w:sz="4" w:space="0" w:color="000000"/>
            </w:tcBorders>
            <w:vAlign w:val="center"/>
          </w:tcPr>
          <w:p w:rsidR="00C063EA" w:rsidRPr="009738A9" w:rsidRDefault="00C1377D" w:rsidP="00C063EA">
            <w:pPr>
              <w:snapToGrid w:val="0"/>
              <w:ind w:left="-142"/>
              <w:jc w:val="center"/>
              <w:rPr>
                <w:rFonts w:ascii="Arial" w:hAnsi="Arial" w:cs="Arial"/>
                <w:bCs/>
                <w:sz w:val="16"/>
                <w:szCs w:val="16"/>
              </w:rPr>
            </w:pPr>
            <w:r>
              <w:rPr>
                <w:rFonts w:ascii="Arial" w:hAnsi="Arial" w:cs="Arial"/>
                <w:bCs/>
                <w:sz w:val="16"/>
                <w:szCs w:val="16"/>
              </w:rPr>
              <w:t>0,527</w:t>
            </w:r>
          </w:p>
        </w:tc>
        <w:tc>
          <w:tcPr>
            <w:tcW w:w="1136" w:type="dxa"/>
            <w:tcBorders>
              <w:top w:val="single" w:sz="4" w:space="0" w:color="000000"/>
              <w:left w:val="single" w:sz="4" w:space="0" w:color="000000"/>
              <w:bottom w:val="single" w:sz="4" w:space="0" w:color="000000"/>
            </w:tcBorders>
            <w:vAlign w:val="center"/>
          </w:tcPr>
          <w:p w:rsidR="00C063EA" w:rsidRPr="009738A9" w:rsidRDefault="00C1377D" w:rsidP="00C063EA">
            <w:pPr>
              <w:snapToGrid w:val="0"/>
              <w:ind w:left="-142"/>
              <w:jc w:val="center"/>
              <w:rPr>
                <w:rFonts w:ascii="Arial" w:hAnsi="Arial" w:cs="Arial"/>
                <w:bCs/>
                <w:sz w:val="16"/>
                <w:szCs w:val="16"/>
              </w:rPr>
            </w:pPr>
            <w:r>
              <w:rPr>
                <w:rFonts w:ascii="Arial" w:hAnsi="Arial" w:cs="Arial"/>
                <w:bCs/>
                <w:sz w:val="16"/>
                <w:szCs w:val="16"/>
              </w:rPr>
              <w:t>50,7</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1377D" w:rsidP="00C063EA">
            <w:pPr>
              <w:snapToGrid w:val="0"/>
              <w:ind w:left="-142"/>
              <w:jc w:val="center"/>
              <w:rPr>
                <w:rFonts w:ascii="Arial" w:hAnsi="Arial" w:cs="Arial"/>
                <w:bCs/>
                <w:sz w:val="16"/>
                <w:szCs w:val="16"/>
              </w:rPr>
            </w:pPr>
            <w:r>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Детский сад №2,пр. Советской Армии,21а</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Beta</w:t>
            </w:r>
            <w:proofErr w:type="spellEnd"/>
            <w:r w:rsidRPr="009738A9">
              <w:rPr>
                <w:rFonts w:ascii="Arial" w:hAnsi="Arial" w:cs="Arial"/>
                <w:bCs/>
                <w:sz w:val="16"/>
                <w:szCs w:val="16"/>
              </w:rPr>
              <w:t xml:space="preserve"> ATE 80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0,118</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84</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Тольятти,263 (БМК)-2 вагончика</w:t>
            </w:r>
          </w:p>
        </w:tc>
        <w:tc>
          <w:tcPr>
            <w:tcW w:w="708"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6</w:t>
            </w:r>
          </w:p>
        </w:tc>
        <w:tc>
          <w:tcPr>
            <w:tcW w:w="1134"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КВЖГ-100</w:t>
            </w:r>
          </w:p>
        </w:tc>
        <w:tc>
          <w:tcPr>
            <w:tcW w:w="1134"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2005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0,54</w:t>
            </w:r>
          </w:p>
        </w:tc>
        <w:tc>
          <w:tcPr>
            <w:tcW w:w="1132"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0,473</w:t>
            </w:r>
          </w:p>
        </w:tc>
        <w:tc>
          <w:tcPr>
            <w:tcW w:w="1136"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87,6</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0,154</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Золотушка</w:t>
            </w:r>
            <w:proofErr w:type="spellEnd"/>
            <w:r w:rsidRPr="009738A9">
              <w:rPr>
                <w:rFonts w:ascii="Arial" w:hAnsi="Arial" w:cs="Arial"/>
                <w:bCs/>
                <w:sz w:val="16"/>
                <w:szCs w:val="16"/>
              </w:rPr>
              <w:t>,</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село </w:t>
            </w:r>
            <w:proofErr w:type="spellStart"/>
            <w:r w:rsidRPr="009738A9">
              <w:rPr>
                <w:rFonts w:ascii="Arial" w:hAnsi="Arial" w:cs="Arial"/>
                <w:bCs/>
                <w:sz w:val="16"/>
                <w:szCs w:val="16"/>
              </w:rPr>
              <w:t>Золотушка</w:t>
            </w:r>
            <w:proofErr w:type="spellEnd"/>
          </w:p>
        </w:tc>
        <w:tc>
          <w:tcPr>
            <w:tcW w:w="708"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lang w:val="en-US"/>
              </w:rPr>
            </w:pPr>
            <w:r w:rsidRPr="009738A9">
              <w:rPr>
                <w:rFonts w:ascii="Arial" w:hAnsi="Arial" w:cs="Arial"/>
                <w:bCs/>
                <w:sz w:val="16"/>
                <w:szCs w:val="16"/>
                <w:lang w:val="en-US"/>
              </w:rPr>
              <w:t>Bali RTN E70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701257" w:rsidP="00701257">
            <w:pPr>
              <w:snapToGrid w:val="0"/>
              <w:ind w:left="-142"/>
              <w:jc w:val="center"/>
              <w:rPr>
                <w:rFonts w:ascii="Arial" w:hAnsi="Arial" w:cs="Arial"/>
                <w:bCs/>
                <w:sz w:val="16"/>
                <w:szCs w:val="16"/>
              </w:rPr>
            </w:pPr>
            <w:r w:rsidRPr="009738A9">
              <w:rPr>
                <w:rFonts w:ascii="Arial" w:hAnsi="Arial" w:cs="Arial"/>
                <w:bCs/>
                <w:sz w:val="16"/>
                <w:szCs w:val="16"/>
                <w:lang w:val="en-US"/>
              </w:rPr>
              <w:t>0</w:t>
            </w:r>
            <w:r w:rsidRPr="009738A9">
              <w:rPr>
                <w:rFonts w:ascii="Arial" w:hAnsi="Arial" w:cs="Arial"/>
                <w:bCs/>
                <w:sz w:val="16"/>
                <w:szCs w:val="16"/>
              </w:rPr>
              <w:t>,</w:t>
            </w:r>
            <w:r w:rsidRPr="009738A9">
              <w:rPr>
                <w:rFonts w:ascii="Arial" w:hAnsi="Arial" w:cs="Arial"/>
                <w:bCs/>
                <w:sz w:val="16"/>
                <w:szCs w:val="16"/>
                <w:lang w:val="en-US"/>
              </w:rPr>
              <w:t>26</w:t>
            </w:r>
          </w:p>
        </w:tc>
        <w:tc>
          <w:tcPr>
            <w:tcW w:w="1132"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0,13</w:t>
            </w:r>
          </w:p>
        </w:tc>
        <w:tc>
          <w:tcPr>
            <w:tcW w:w="1136"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50</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0,201</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Ул. Козлова-Комарова,54а          </w:t>
            </w:r>
            <w:proofErr w:type="gramStart"/>
            <w:r w:rsidRPr="009738A9">
              <w:rPr>
                <w:rFonts w:ascii="Arial" w:hAnsi="Arial" w:cs="Arial"/>
                <w:bCs/>
                <w:sz w:val="16"/>
                <w:szCs w:val="16"/>
              </w:rPr>
              <w:t xml:space="preserve">( </w:t>
            </w:r>
            <w:proofErr w:type="gramEnd"/>
            <w:r w:rsidRPr="009738A9">
              <w:rPr>
                <w:rFonts w:ascii="Arial" w:hAnsi="Arial" w:cs="Arial"/>
                <w:bCs/>
                <w:sz w:val="16"/>
                <w:szCs w:val="16"/>
              </w:rPr>
              <w:t>пристроенная)</w:t>
            </w:r>
          </w:p>
        </w:tc>
        <w:tc>
          <w:tcPr>
            <w:tcW w:w="708"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Default="009738A9" w:rsidP="00C063EA">
            <w:pPr>
              <w:snapToGrid w:val="0"/>
              <w:ind w:left="-142"/>
              <w:jc w:val="center"/>
              <w:rPr>
                <w:rFonts w:ascii="Arial" w:hAnsi="Arial" w:cs="Arial"/>
                <w:bCs/>
                <w:sz w:val="16"/>
                <w:szCs w:val="16"/>
              </w:rPr>
            </w:pPr>
            <w:r>
              <w:rPr>
                <w:rFonts w:ascii="Arial" w:hAnsi="Arial" w:cs="Arial"/>
                <w:bCs/>
                <w:sz w:val="16"/>
                <w:szCs w:val="16"/>
              </w:rPr>
              <w:t>КВ-200</w:t>
            </w:r>
          </w:p>
          <w:p w:rsidR="009738A9" w:rsidRPr="009738A9" w:rsidRDefault="009738A9" w:rsidP="00C063EA">
            <w:pPr>
              <w:snapToGrid w:val="0"/>
              <w:ind w:left="-142"/>
              <w:jc w:val="center"/>
              <w:rPr>
                <w:rFonts w:ascii="Arial" w:hAnsi="Arial" w:cs="Arial"/>
                <w:bCs/>
                <w:sz w:val="16"/>
                <w:szCs w:val="16"/>
              </w:rPr>
            </w:pPr>
            <w:r>
              <w:rPr>
                <w:rFonts w:ascii="Arial" w:hAnsi="Arial" w:cs="Arial"/>
                <w:bCs/>
                <w:sz w:val="16"/>
                <w:szCs w:val="16"/>
              </w:rPr>
              <w:t>КВ-400</w:t>
            </w:r>
          </w:p>
        </w:tc>
        <w:tc>
          <w:tcPr>
            <w:tcW w:w="1134"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2007</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1377D" w:rsidP="00C1377D">
            <w:pPr>
              <w:snapToGrid w:val="0"/>
              <w:ind w:left="-142"/>
              <w:jc w:val="center"/>
              <w:rPr>
                <w:rFonts w:ascii="Arial" w:hAnsi="Arial" w:cs="Arial"/>
                <w:bCs/>
                <w:sz w:val="16"/>
                <w:szCs w:val="16"/>
              </w:rPr>
            </w:pPr>
            <w:r>
              <w:rPr>
                <w:rFonts w:ascii="Arial" w:hAnsi="Arial" w:cs="Arial"/>
                <w:bCs/>
                <w:sz w:val="16"/>
                <w:szCs w:val="16"/>
              </w:rPr>
              <w:t>0,51</w:t>
            </w:r>
          </w:p>
        </w:tc>
        <w:tc>
          <w:tcPr>
            <w:tcW w:w="1132" w:type="dxa"/>
            <w:tcBorders>
              <w:top w:val="single" w:sz="4" w:space="0" w:color="000000"/>
              <w:left w:val="single" w:sz="4" w:space="0" w:color="000000"/>
              <w:bottom w:val="single" w:sz="4" w:space="0" w:color="000000"/>
            </w:tcBorders>
            <w:vAlign w:val="center"/>
          </w:tcPr>
          <w:p w:rsidR="00C063EA" w:rsidRPr="009738A9" w:rsidRDefault="00C1377D" w:rsidP="00C063EA">
            <w:pPr>
              <w:snapToGrid w:val="0"/>
              <w:ind w:left="-142"/>
              <w:jc w:val="center"/>
              <w:rPr>
                <w:rFonts w:ascii="Arial" w:hAnsi="Arial" w:cs="Arial"/>
                <w:bCs/>
                <w:sz w:val="16"/>
                <w:szCs w:val="16"/>
              </w:rPr>
            </w:pPr>
            <w:r>
              <w:rPr>
                <w:rFonts w:ascii="Arial" w:hAnsi="Arial" w:cs="Arial"/>
                <w:bCs/>
                <w:sz w:val="16"/>
                <w:szCs w:val="16"/>
              </w:rPr>
              <w:t>0,37</w:t>
            </w:r>
          </w:p>
        </w:tc>
        <w:tc>
          <w:tcPr>
            <w:tcW w:w="1136" w:type="dxa"/>
            <w:tcBorders>
              <w:top w:val="single" w:sz="4" w:space="0" w:color="000000"/>
              <w:left w:val="single" w:sz="4" w:space="0" w:color="000000"/>
              <w:bottom w:val="single" w:sz="4" w:space="0" w:color="000000"/>
            </w:tcBorders>
            <w:vAlign w:val="center"/>
          </w:tcPr>
          <w:p w:rsidR="00C063EA" w:rsidRPr="009738A9" w:rsidRDefault="00C1377D" w:rsidP="00C063EA">
            <w:pPr>
              <w:snapToGrid w:val="0"/>
              <w:ind w:left="-142"/>
              <w:jc w:val="center"/>
              <w:rPr>
                <w:rFonts w:ascii="Arial" w:hAnsi="Arial" w:cs="Arial"/>
                <w:bCs/>
                <w:sz w:val="16"/>
                <w:szCs w:val="16"/>
              </w:rPr>
            </w:pPr>
            <w:r>
              <w:rPr>
                <w:rFonts w:ascii="Arial" w:hAnsi="Arial" w:cs="Arial"/>
                <w:bCs/>
                <w:sz w:val="16"/>
                <w:szCs w:val="16"/>
              </w:rPr>
              <w:t>72,55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1377D" w:rsidP="00C063EA">
            <w:pPr>
              <w:snapToGrid w:val="0"/>
              <w:ind w:left="-142"/>
              <w:jc w:val="center"/>
              <w:rPr>
                <w:rFonts w:ascii="Arial" w:hAnsi="Arial" w:cs="Arial"/>
                <w:bCs/>
                <w:sz w:val="16"/>
                <w:szCs w:val="16"/>
              </w:rPr>
            </w:pPr>
            <w:r>
              <w:rPr>
                <w:rFonts w:ascii="Arial" w:hAnsi="Arial" w:cs="Arial"/>
                <w:bCs/>
                <w:sz w:val="16"/>
                <w:szCs w:val="16"/>
              </w:rPr>
              <w:t>0,071</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lastRenderedPageBreak/>
              <w:t>Ул. Ессентукская,64</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roofErr w:type="spellStart"/>
            <w:r w:rsidRPr="009738A9">
              <w:rPr>
                <w:rFonts w:ascii="Arial" w:hAnsi="Arial" w:cs="Arial"/>
                <w:bCs/>
                <w:sz w:val="16"/>
                <w:szCs w:val="16"/>
              </w:rPr>
              <w:t>крышная</w:t>
            </w:r>
            <w:proofErr w:type="spellEnd"/>
            <w:r w:rsidRPr="009738A9">
              <w:rPr>
                <w:rFonts w:ascii="Arial" w:hAnsi="Arial" w:cs="Arial"/>
                <w:bCs/>
                <w:sz w:val="16"/>
                <w:szCs w:val="16"/>
              </w:rPr>
              <w:t>)</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Ferolli-499</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2008</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1,02</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0,769</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75,4</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Ессентукская,36</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roofErr w:type="spellStart"/>
            <w:r w:rsidRPr="009738A9">
              <w:rPr>
                <w:rFonts w:ascii="Arial" w:hAnsi="Arial" w:cs="Arial"/>
                <w:bCs/>
                <w:sz w:val="16"/>
                <w:szCs w:val="16"/>
              </w:rPr>
              <w:t>крышная</w:t>
            </w:r>
            <w:proofErr w:type="spellEnd"/>
            <w:r w:rsidRPr="009738A9">
              <w:rPr>
                <w:rFonts w:ascii="Arial" w:hAnsi="Arial" w:cs="Arial"/>
                <w:bCs/>
                <w:sz w:val="16"/>
                <w:szCs w:val="16"/>
              </w:rPr>
              <w:t>)</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Ferolli-499</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2008</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1,02</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0,854</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83,7</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Бутырина,30</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roofErr w:type="spellStart"/>
            <w:r w:rsidRPr="009738A9">
              <w:rPr>
                <w:rFonts w:ascii="Arial" w:hAnsi="Arial" w:cs="Arial"/>
                <w:bCs/>
                <w:sz w:val="16"/>
                <w:szCs w:val="16"/>
              </w:rPr>
              <w:t>крышная</w:t>
            </w:r>
            <w:proofErr w:type="spellEnd"/>
            <w:r w:rsidRPr="009738A9">
              <w:rPr>
                <w:rFonts w:ascii="Arial" w:hAnsi="Arial" w:cs="Arial"/>
                <w:bCs/>
                <w:sz w:val="16"/>
                <w:szCs w:val="16"/>
              </w:rPr>
              <w:t>)</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Ferolli-240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2008</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0,63</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0,443</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70,3</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Теплосерная,123</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(пристроенная)</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КВ-0,4ГН</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2008</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0,68</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0,264</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38,8</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Детский сад №37, ул. К.Хетагурова, 69</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КСВ-1,86, водогрейный</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1976, 1993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3,0</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1,57</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52,33</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0,571</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Пр. Кирова,29</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КС-0,33</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Универса-5 – 2шт.</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1995</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1963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1,3</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1,24</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95,4</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0,061</w:t>
            </w:r>
          </w:p>
        </w:tc>
      </w:tr>
    </w:tbl>
    <w:p w:rsidR="006068D8" w:rsidRDefault="006068D8" w:rsidP="00422641">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О</w:t>
      </w:r>
      <w:r w:rsidRPr="00FE04C3">
        <w:rPr>
          <w:rFonts w:ascii="Times New Roman" w:hAnsi="Times New Roman"/>
          <w:sz w:val="24"/>
          <w:szCs w:val="24"/>
        </w:rPr>
        <w:t>бщая протяженность тепловых сетей находящихся в эксплуатации ООО "</w:t>
      </w:r>
      <w:proofErr w:type="spellStart"/>
      <w:r w:rsidRPr="00FE04C3">
        <w:rPr>
          <w:rFonts w:ascii="Times New Roman" w:hAnsi="Times New Roman"/>
          <w:sz w:val="24"/>
          <w:szCs w:val="24"/>
        </w:rPr>
        <w:t>Пятигорсктеплосервис</w:t>
      </w:r>
      <w:proofErr w:type="spellEnd"/>
      <w:r w:rsidRPr="00FE04C3">
        <w:rPr>
          <w:rFonts w:ascii="Times New Roman" w:hAnsi="Times New Roman"/>
          <w:sz w:val="24"/>
          <w:szCs w:val="24"/>
        </w:rPr>
        <w:t>» составляет 89,5</w:t>
      </w:r>
      <w:r>
        <w:rPr>
          <w:rFonts w:ascii="Times New Roman" w:hAnsi="Times New Roman"/>
          <w:sz w:val="24"/>
          <w:szCs w:val="24"/>
        </w:rPr>
        <w:t>19</w:t>
      </w:r>
      <w:r w:rsidRPr="00FE04C3">
        <w:rPr>
          <w:rFonts w:ascii="Times New Roman" w:hAnsi="Times New Roman"/>
          <w:sz w:val="24"/>
          <w:szCs w:val="24"/>
        </w:rPr>
        <w:t xml:space="preserve"> км в двухтрубном </w:t>
      </w:r>
      <w:proofErr w:type="spellStart"/>
      <w:r w:rsidRPr="00FE04C3">
        <w:rPr>
          <w:rFonts w:ascii="Times New Roman" w:hAnsi="Times New Roman"/>
          <w:sz w:val="24"/>
          <w:szCs w:val="24"/>
        </w:rPr>
        <w:t>исчислении</w:t>
      </w:r>
      <w:proofErr w:type="gramStart"/>
      <w:r w:rsidRPr="00FE04C3">
        <w:rPr>
          <w:rFonts w:ascii="Times New Roman" w:hAnsi="Times New Roman"/>
          <w:sz w:val="24"/>
          <w:szCs w:val="24"/>
        </w:rPr>
        <w:t>.О</w:t>
      </w:r>
      <w:proofErr w:type="gramEnd"/>
      <w:r w:rsidRPr="00FE04C3">
        <w:rPr>
          <w:rFonts w:ascii="Times New Roman" w:hAnsi="Times New Roman"/>
          <w:sz w:val="24"/>
          <w:szCs w:val="24"/>
        </w:rPr>
        <w:t>коло</w:t>
      </w:r>
      <w:proofErr w:type="spellEnd"/>
      <w:r w:rsidRPr="00FE04C3">
        <w:rPr>
          <w:rFonts w:ascii="Times New Roman" w:hAnsi="Times New Roman"/>
          <w:sz w:val="24"/>
          <w:szCs w:val="24"/>
        </w:rPr>
        <w:t xml:space="preserve"> 38% тепловых сетей имеют износ </w:t>
      </w:r>
      <w:r>
        <w:rPr>
          <w:rFonts w:ascii="Times New Roman" w:hAnsi="Times New Roman"/>
          <w:sz w:val="24"/>
          <w:szCs w:val="24"/>
        </w:rPr>
        <w:t>85</w:t>
      </w:r>
      <w:r w:rsidRPr="00FE04C3">
        <w:rPr>
          <w:rFonts w:ascii="Times New Roman" w:hAnsi="Times New Roman"/>
          <w:sz w:val="24"/>
          <w:szCs w:val="24"/>
        </w:rPr>
        <w:t>%.</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Схема прокладки: тепловых сетей ООО «</w:t>
      </w:r>
      <w:proofErr w:type="spellStart"/>
      <w:r w:rsidRPr="006068D8">
        <w:rPr>
          <w:rFonts w:ascii="Times New Roman" w:hAnsi="Times New Roman"/>
          <w:sz w:val="24"/>
          <w:szCs w:val="24"/>
        </w:rPr>
        <w:t>Пятигорсктеплосервис</w:t>
      </w:r>
      <w:proofErr w:type="spellEnd"/>
      <w:r w:rsidRPr="006068D8">
        <w:rPr>
          <w:rFonts w:ascii="Times New Roman" w:hAnsi="Times New Roman"/>
          <w:sz w:val="24"/>
          <w:szCs w:val="24"/>
        </w:rPr>
        <w:t xml:space="preserve">» подземная в </w:t>
      </w:r>
      <w:proofErr w:type="spellStart"/>
      <w:proofErr w:type="gramStart"/>
      <w:r w:rsidRPr="006068D8">
        <w:rPr>
          <w:rFonts w:ascii="Times New Roman" w:hAnsi="Times New Roman"/>
          <w:sz w:val="24"/>
          <w:szCs w:val="24"/>
        </w:rPr>
        <w:t>не-проходных</w:t>
      </w:r>
      <w:proofErr w:type="spellEnd"/>
      <w:proofErr w:type="gramEnd"/>
      <w:r w:rsidRPr="006068D8">
        <w:rPr>
          <w:rFonts w:ascii="Times New Roman" w:hAnsi="Times New Roman"/>
          <w:sz w:val="24"/>
          <w:szCs w:val="24"/>
        </w:rPr>
        <w:t xml:space="preserve"> каналах и надземная на опорах.</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Температурный график отпуска тепла 115-70</w:t>
      </w:r>
      <w:r w:rsidRPr="006068D8">
        <w:rPr>
          <w:rFonts w:ascii="Times New Roman" w:hAnsi="Times New Roman"/>
          <w:sz w:val="24"/>
          <w:szCs w:val="24"/>
          <w:vertAlign w:val="superscript"/>
        </w:rPr>
        <w:t>0</w:t>
      </w:r>
      <w:r w:rsidRPr="006068D8">
        <w:rPr>
          <w:rFonts w:ascii="Times New Roman" w:hAnsi="Times New Roman"/>
          <w:sz w:val="24"/>
          <w:szCs w:val="24"/>
        </w:rPr>
        <w:t>С со срезкой 95</w:t>
      </w:r>
      <w:r w:rsidRPr="006068D8">
        <w:rPr>
          <w:rFonts w:ascii="Times New Roman" w:hAnsi="Times New Roman"/>
          <w:sz w:val="24"/>
          <w:szCs w:val="24"/>
          <w:vertAlign w:val="superscript"/>
        </w:rPr>
        <w:t>0</w:t>
      </w:r>
      <w:r w:rsidRPr="006068D8">
        <w:rPr>
          <w:rFonts w:ascii="Times New Roman" w:hAnsi="Times New Roman"/>
          <w:sz w:val="24"/>
          <w:szCs w:val="24"/>
        </w:rPr>
        <w:t>С, точка излома температурного графика -1</w:t>
      </w:r>
      <w:r w:rsidRPr="006068D8">
        <w:rPr>
          <w:rFonts w:ascii="Times New Roman" w:hAnsi="Times New Roman"/>
          <w:sz w:val="24"/>
          <w:szCs w:val="24"/>
          <w:vertAlign w:val="superscript"/>
        </w:rPr>
        <w:t>0</w:t>
      </w:r>
      <w:r w:rsidRPr="006068D8">
        <w:rPr>
          <w:rFonts w:ascii="Times New Roman" w:hAnsi="Times New Roman"/>
          <w:sz w:val="24"/>
          <w:szCs w:val="24"/>
        </w:rPr>
        <w:t>С.</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Протяженность тепловых сетей в двухтрубном исчислении составляет 89,52 км, средний диаметр -</w:t>
      </w:r>
      <w:r>
        <w:rPr>
          <w:rFonts w:ascii="Times New Roman" w:hAnsi="Times New Roman"/>
          <w:sz w:val="24"/>
          <w:szCs w:val="24"/>
        </w:rPr>
        <w:t>163</w:t>
      </w:r>
      <w:r w:rsidRPr="006068D8">
        <w:rPr>
          <w:rFonts w:ascii="Times New Roman" w:hAnsi="Times New Roman"/>
          <w:sz w:val="24"/>
          <w:szCs w:val="24"/>
        </w:rPr>
        <w:t xml:space="preserve"> мм в том числе:</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 xml:space="preserve">наземной прокладки 26,8 км или 29,9 % от общей длины теплопроводов; </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в непроходных каналах 62,7 или 70,0 % от общей длины теплопроводов.</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Протяженность сетей отопления составляет 81,15 км, из них наземной прокладки 18,49 км.</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Протяженность сетей ГВС всего 8,37 км, из них: наземной прокладки 3,27 км, в непроходных каналах –5,1 км.</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 xml:space="preserve">Удельная повреждаемость составляет 2,5 порыва на 1 км в год, что обусловлено  износом тепловых сетей, химическим составом грунтовых вод региона, а также наличием </w:t>
      </w:r>
      <w:proofErr w:type="spellStart"/>
      <w:r w:rsidRPr="006068D8">
        <w:rPr>
          <w:rFonts w:ascii="Times New Roman" w:hAnsi="Times New Roman"/>
          <w:sz w:val="24"/>
          <w:szCs w:val="24"/>
        </w:rPr>
        <w:t>электрофицированного</w:t>
      </w:r>
      <w:proofErr w:type="spellEnd"/>
      <w:r w:rsidR="00356AF6">
        <w:rPr>
          <w:rFonts w:ascii="Times New Roman" w:hAnsi="Times New Roman"/>
          <w:sz w:val="24"/>
          <w:szCs w:val="24"/>
        </w:rPr>
        <w:t xml:space="preserve"> транспорта (трамвая) в городе и </w:t>
      </w:r>
      <w:r w:rsidR="00356AF6" w:rsidRPr="00FE04C3">
        <w:rPr>
          <w:rFonts w:ascii="Times New Roman" w:hAnsi="Times New Roman"/>
          <w:sz w:val="24"/>
          <w:szCs w:val="24"/>
        </w:rPr>
        <w:t>свидетельствует о низкой надежности системы теплоснабжения</w:t>
      </w:r>
      <w:r w:rsidR="00356AF6">
        <w:rPr>
          <w:rFonts w:ascii="Times New Roman" w:hAnsi="Times New Roman"/>
          <w:sz w:val="24"/>
          <w:szCs w:val="24"/>
        </w:rPr>
        <w:t xml:space="preserve"> </w:t>
      </w:r>
      <w:proofErr w:type="spellStart"/>
      <w:r w:rsidR="00356AF6">
        <w:rPr>
          <w:rFonts w:ascii="Times New Roman" w:hAnsi="Times New Roman"/>
          <w:sz w:val="24"/>
          <w:szCs w:val="24"/>
        </w:rPr>
        <w:t>грода</w:t>
      </w:r>
      <w:proofErr w:type="spellEnd"/>
      <w:r w:rsidR="00356AF6">
        <w:rPr>
          <w:rFonts w:ascii="Times New Roman" w:hAnsi="Times New Roman"/>
          <w:sz w:val="24"/>
          <w:szCs w:val="24"/>
        </w:rPr>
        <w:t>.</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Структура  тепловых  сетей ООО  «</w:t>
      </w:r>
      <w:proofErr w:type="spellStart"/>
      <w:r w:rsidRPr="006068D8">
        <w:rPr>
          <w:rFonts w:ascii="Times New Roman" w:hAnsi="Times New Roman"/>
          <w:sz w:val="24"/>
          <w:szCs w:val="24"/>
        </w:rPr>
        <w:t>Пятигорсктеплосервис</w:t>
      </w:r>
      <w:proofErr w:type="spellEnd"/>
      <w:r w:rsidRPr="006068D8">
        <w:rPr>
          <w:rFonts w:ascii="Times New Roman" w:hAnsi="Times New Roman"/>
          <w:sz w:val="24"/>
          <w:szCs w:val="24"/>
        </w:rPr>
        <w:t xml:space="preserve">»  по  диаметру  </w:t>
      </w:r>
      <w:proofErr w:type="spellStart"/>
      <w:r w:rsidRPr="006068D8">
        <w:rPr>
          <w:rFonts w:ascii="Times New Roman" w:hAnsi="Times New Roman"/>
          <w:sz w:val="24"/>
          <w:szCs w:val="24"/>
        </w:rPr>
        <w:t>трубо</w:t>
      </w:r>
      <w:proofErr w:type="spellEnd"/>
      <w:r w:rsidRPr="006068D8">
        <w:rPr>
          <w:rFonts w:ascii="Times New Roman" w:hAnsi="Times New Roman"/>
          <w:sz w:val="24"/>
          <w:szCs w:val="24"/>
        </w:rPr>
        <w:t>-</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 xml:space="preserve">проводов </w:t>
      </w:r>
      <w:proofErr w:type="gramStart"/>
      <w:r w:rsidRPr="006068D8">
        <w:rPr>
          <w:rFonts w:ascii="Times New Roman" w:hAnsi="Times New Roman"/>
          <w:sz w:val="24"/>
          <w:szCs w:val="24"/>
        </w:rPr>
        <w:t>представлена</w:t>
      </w:r>
      <w:proofErr w:type="gramEnd"/>
      <w:r w:rsidRPr="006068D8">
        <w:rPr>
          <w:rFonts w:ascii="Times New Roman" w:hAnsi="Times New Roman"/>
          <w:sz w:val="24"/>
          <w:szCs w:val="24"/>
        </w:rPr>
        <w:t xml:space="preserve"> на </w:t>
      </w:r>
      <w:r w:rsidR="00837ABD">
        <w:rPr>
          <w:rFonts w:ascii="Times New Roman" w:hAnsi="Times New Roman"/>
          <w:sz w:val="24"/>
          <w:szCs w:val="24"/>
        </w:rPr>
        <w:t>рисунке 2.5</w:t>
      </w:r>
      <w:r w:rsidRPr="006068D8">
        <w:rPr>
          <w:rFonts w:ascii="Times New Roman" w:hAnsi="Times New Roman"/>
          <w:sz w:val="24"/>
          <w:szCs w:val="24"/>
        </w:rPr>
        <w:t>.</w:t>
      </w:r>
    </w:p>
    <w:p w:rsidR="006068D8" w:rsidRDefault="006068D8" w:rsidP="006068D8">
      <w:pPr>
        <w:pStyle w:val="af"/>
        <w:keepNext/>
      </w:pPr>
    </w:p>
    <w:p w:rsidR="006068D8" w:rsidRPr="00776FFB" w:rsidRDefault="006068D8" w:rsidP="006068D8">
      <w:r>
        <w:rPr>
          <w:noProof/>
          <w:lang w:eastAsia="ru-RU"/>
        </w:rPr>
        <w:drawing>
          <wp:inline distT="0" distB="0" distL="0" distR="0">
            <wp:extent cx="6115792" cy="2109376"/>
            <wp:effectExtent l="0" t="0" r="0" b="0"/>
            <wp:docPr id="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cstate="print"/>
                    <a:srcRect t="8735"/>
                    <a:stretch/>
                  </pic:blipFill>
                  <pic:spPr bwMode="auto">
                    <a:xfrm>
                      <a:off x="0" y="0"/>
                      <a:ext cx="6124575" cy="21124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68D8" w:rsidRDefault="00837ABD" w:rsidP="006068D8">
      <w:r>
        <w:t>Рис. 2.5 Структура тепловых сетей по диаметрам трубопровода</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Потери тепловой энергии по организациям теплоснабжения города Пятигорска при транспортировке тепловой энергии потребителям составляют:</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 ОАО "ЮГК-ТГК-8" филиал "Ставропольская генерация" (котельная "Машук")" – 12%;</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 ООО "</w:t>
      </w:r>
      <w:proofErr w:type="spellStart"/>
      <w:r w:rsidRPr="00FE04C3">
        <w:rPr>
          <w:rFonts w:ascii="Times New Roman" w:hAnsi="Times New Roman"/>
          <w:sz w:val="24"/>
          <w:szCs w:val="24"/>
        </w:rPr>
        <w:t>Пятигорсктеплосервис</w:t>
      </w:r>
      <w:proofErr w:type="spellEnd"/>
      <w:r w:rsidRPr="00FE04C3">
        <w:rPr>
          <w:rFonts w:ascii="Times New Roman" w:hAnsi="Times New Roman"/>
          <w:sz w:val="24"/>
          <w:szCs w:val="24"/>
        </w:rPr>
        <w:t xml:space="preserve">" </w:t>
      </w:r>
      <w:r w:rsidR="00C111E2">
        <w:rPr>
          <w:rFonts w:ascii="Times New Roman" w:hAnsi="Times New Roman"/>
          <w:sz w:val="24"/>
          <w:szCs w:val="24"/>
        </w:rPr>
        <w:t>–</w:t>
      </w:r>
      <w:r w:rsidR="00E37716">
        <w:rPr>
          <w:rFonts w:ascii="Times New Roman" w:hAnsi="Times New Roman"/>
          <w:sz w:val="24"/>
          <w:szCs w:val="24"/>
        </w:rPr>
        <w:t>10</w:t>
      </w:r>
      <w:r w:rsidR="00C111E2">
        <w:rPr>
          <w:rFonts w:ascii="Times New Roman" w:hAnsi="Times New Roman"/>
          <w:sz w:val="24"/>
          <w:szCs w:val="24"/>
        </w:rPr>
        <w:t>,11</w:t>
      </w:r>
      <w:r w:rsidRPr="00FE04C3">
        <w:rPr>
          <w:rFonts w:ascii="Times New Roman" w:hAnsi="Times New Roman"/>
          <w:sz w:val="24"/>
          <w:szCs w:val="24"/>
        </w:rPr>
        <w:t>%;</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  ООО "</w:t>
      </w:r>
      <w:proofErr w:type="spellStart"/>
      <w:r w:rsidRPr="00FE04C3">
        <w:rPr>
          <w:rFonts w:ascii="Times New Roman" w:hAnsi="Times New Roman"/>
          <w:sz w:val="24"/>
          <w:szCs w:val="24"/>
        </w:rPr>
        <w:t>Техно-Сервис</w:t>
      </w:r>
      <w:proofErr w:type="spellEnd"/>
      <w:r w:rsidRPr="00FE04C3">
        <w:rPr>
          <w:rFonts w:ascii="Times New Roman" w:hAnsi="Times New Roman"/>
          <w:sz w:val="24"/>
          <w:szCs w:val="24"/>
        </w:rPr>
        <w:t>" - 4,9%;</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 ГУЗ "Ставропольский краевой госпиталь для ветеранов войн" - 4,0%;</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 ЛПУП "Пятигорская </w:t>
      </w:r>
      <w:proofErr w:type="spellStart"/>
      <w:r w:rsidRPr="00FE04C3">
        <w:rPr>
          <w:rFonts w:ascii="Times New Roman" w:hAnsi="Times New Roman"/>
          <w:sz w:val="24"/>
          <w:szCs w:val="24"/>
        </w:rPr>
        <w:t>бальнеогрязелечебница</w:t>
      </w:r>
      <w:proofErr w:type="spellEnd"/>
      <w:r w:rsidRPr="00FE04C3">
        <w:rPr>
          <w:rFonts w:ascii="Times New Roman" w:hAnsi="Times New Roman"/>
          <w:sz w:val="24"/>
          <w:szCs w:val="24"/>
        </w:rPr>
        <w:t>" - 9,5%.</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Теплоснабжение промышленных предприятий города осуществляется от собственных источников. </w:t>
      </w:r>
      <w:r w:rsidR="00D809E7">
        <w:rPr>
          <w:rFonts w:ascii="Times New Roman" w:hAnsi="Times New Roman"/>
          <w:sz w:val="24"/>
          <w:szCs w:val="24"/>
        </w:rPr>
        <w:t>И в схеме теплоснабжения не рассматриваются.</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Затраты на проведение аварийно-восстановительных работ в тарифе </w:t>
      </w:r>
      <w:r w:rsidR="00356AF6">
        <w:rPr>
          <w:rFonts w:ascii="Times New Roman" w:hAnsi="Times New Roman"/>
          <w:sz w:val="24"/>
          <w:szCs w:val="24"/>
        </w:rPr>
        <w:t xml:space="preserve">котельных </w:t>
      </w:r>
      <w:r w:rsidRPr="00FE04C3">
        <w:rPr>
          <w:rFonts w:ascii="Times New Roman" w:hAnsi="Times New Roman"/>
          <w:sz w:val="24"/>
          <w:szCs w:val="24"/>
        </w:rPr>
        <w:t xml:space="preserve">не учитываются, поэтому финансирование осуществляется за счет средств на ремонт и техническое обслуживание, что снижает объемы капитальных затрат, направляемых на замену тепловых сетей. </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Фактическая замена тепловых сетей в год составляет 1% от общей протяженности, что недостаточно для поддержания сетевого хозяйства в надлежащем состоянии.</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Решение проблем может быть связано с комплексной заменой теплотрасс и планомерной модернизацией основных фондов котельных. В связи с тем, что в настоящее время существуют ограничения как по производственным, так и по ресурсным возможностям, затраты на замену основных фондов должны определяться исходя из задач повышения надежности и инвестиционных возможностей территории.</w:t>
      </w:r>
    </w:p>
    <w:p w:rsidR="00F55530" w:rsidRPr="00012B53" w:rsidRDefault="00F55530" w:rsidP="008771EC">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Большинство тепловых сетей в городе проложено более 20 лет </w:t>
      </w:r>
      <w:proofErr w:type="spellStart"/>
      <w:r w:rsidRPr="00012B53">
        <w:rPr>
          <w:rFonts w:ascii="Times New Roman" w:hAnsi="Times New Roman"/>
          <w:sz w:val="24"/>
          <w:szCs w:val="24"/>
        </w:rPr>
        <w:t>назад</w:t>
      </w:r>
      <w:proofErr w:type="gramStart"/>
      <w:r w:rsidRPr="00012B53">
        <w:rPr>
          <w:rFonts w:ascii="Times New Roman" w:hAnsi="Times New Roman"/>
          <w:sz w:val="24"/>
          <w:szCs w:val="24"/>
        </w:rPr>
        <w:t>,ч</w:t>
      </w:r>
      <w:proofErr w:type="gramEnd"/>
      <w:r w:rsidRPr="00012B53">
        <w:rPr>
          <w:rFonts w:ascii="Times New Roman" w:hAnsi="Times New Roman"/>
          <w:sz w:val="24"/>
          <w:szCs w:val="24"/>
        </w:rPr>
        <w:t>асть</w:t>
      </w:r>
      <w:proofErr w:type="spellEnd"/>
      <w:r w:rsidRPr="00012B53">
        <w:rPr>
          <w:rFonts w:ascii="Times New Roman" w:hAnsi="Times New Roman"/>
          <w:sz w:val="24"/>
          <w:szCs w:val="24"/>
        </w:rPr>
        <w:t xml:space="preserve"> трубопроводов находится в неудовлетворительном техническом состоянии.</w:t>
      </w:r>
    </w:p>
    <w:p w:rsidR="00F55530" w:rsidRPr="00012B53" w:rsidRDefault="00F55530" w:rsidP="008771EC">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Автоматизация сетевого оборудования практически отсутствует, регулирование давления осуществляется выходными задвижками, средства </w:t>
      </w:r>
      <w:proofErr w:type="spellStart"/>
      <w:r w:rsidRPr="00012B53">
        <w:rPr>
          <w:rFonts w:ascii="Times New Roman" w:hAnsi="Times New Roman"/>
          <w:sz w:val="24"/>
          <w:szCs w:val="24"/>
        </w:rPr>
        <w:t>защитытеплосетей</w:t>
      </w:r>
      <w:proofErr w:type="spellEnd"/>
      <w:r w:rsidRPr="00012B53">
        <w:rPr>
          <w:rFonts w:ascii="Times New Roman" w:hAnsi="Times New Roman"/>
          <w:sz w:val="24"/>
          <w:szCs w:val="24"/>
        </w:rPr>
        <w:t xml:space="preserve"> от превышения давления на ко</w:t>
      </w:r>
      <w:r w:rsidR="008771EC">
        <w:rPr>
          <w:rFonts w:ascii="Times New Roman" w:hAnsi="Times New Roman"/>
          <w:sz w:val="24"/>
          <w:szCs w:val="24"/>
        </w:rPr>
        <w:t xml:space="preserve">тельных отсутствуют, </w:t>
      </w:r>
      <w:r w:rsidR="00985F6D">
        <w:rPr>
          <w:rFonts w:ascii="Times New Roman" w:hAnsi="Times New Roman"/>
          <w:sz w:val="24"/>
          <w:szCs w:val="24"/>
        </w:rPr>
        <w:t xml:space="preserve">преобразователи </w:t>
      </w:r>
      <w:r w:rsidRPr="00012B53">
        <w:rPr>
          <w:rFonts w:ascii="Times New Roman" w:hAnsi="Times New Roman"/>
          <w:sz w:val="24"/>
          <w:szCs w:val="24"/>
        </w:rPr>
        <w:t xml:space="preserve">частоты вращения </w:t>
      </w:r>
      <w:r w:rsidR="00985F6D">
        <w:rPr>
          <w:rFonts w:ascii="Times New Roman" w:hAnsi="Times New Roman"/>
          <w:sz w:val="24"/>
          <w:szCs w:val="24"/>
        </w:rPr>
        <w:t xml:space="preserve">сетевых </w:t>
      </w:r>
      <w:r w:rsidRPr="00012B53">
        <w:rPr>
          <w:rFonts w:ascii="Times New Roman" w:hAnsi="Times New Roman"/>
          <w:sz w:val="24"/>
          <w:szCs w:val="24"/>
        </w:rPr>
        <w:t>насосов установлены на</w:t>
      </w:r>
      <w:r w:rsidR="00B7142E">
        <w:rPr>
          <w:rFonts w:ascii="Times New Roman" w:hAnsi="Times New Roman"/>
          <w:sz w:val="24"/>
          <w:szCs w:val="24"/>
        </w:rPr>
        <w:t>5-ти</w:t>
      </w:r>
      <w:r w:rsidR="00985F6D">
        <w:rPr>
          <w:rFonts w:ascii="Times New Roman" w:hAnsi="Times New Roman"/>
          <w:sz w:val="24"/>
          <w:szCs w:val="24"/>
        </w:rPr>
        <w:t xml:space="preserve">котельных, на дымососах и вентиляторах на </w:t>
      </w:r>
      <w:r w:rsidR="00B7142E">
        <w:rPr>
          <w:rFonts w:ascii="Times New Roman" w:hAnsi="Times New Roman"/>
          <w:sz w:val="24"/>
          <w:szCs w:val="24"/>
        </w:rPr>
        <w:t>6-</w:t>
      </w:r>
      <w:r w:rsidR="00985F6D">
        <w:rPr>
          <w:rFonts w:ascii="Times New Roman" w:hAnsi="Times New Roman"/>
          <w:sz w:val="24"/>
          <w:szCs w:val="24"/>
        </w:rPr>
        <w:t xml:space="preserve">ти котельных </w:t>
      </w:r>
    </w:p>
    <w:p w:rsidR="00F55530" w:rsidRPr="00012B53" w:rsidRDefault="00F55530" w:rsidP="00012B53">
      <w:pPr>
        <w:autoSpaceDE w:val="0"/>
        <w:autoSpaceDN w:val="0"/>
        <w:adjustRightInd w:val="0"/>
        <w:spacing w:after="0" w:line="240" w:lineRule="auto"/>
        <w:jc w:val="both"/>
        <w:rPr>
          <w:rFonts w:ascii="Times New Roman" w:hAnsi="Times New Roman"/>
          <w:sz w:val="24"/>
          <w:szCs w:val="24"/>
        </w:rPr>
      </w:pPr>
      <w:r w:rsidRPr="00012B53">
        <w:rPr>
          <w:rFonts w:ascii="Times New Roman" w:hAnsi="Times New Roman"/>
          <w:sz w:val="24"/>
          <w:szCs w:val="24"/>
        </w:rPr>
        <w:t xml:space="preserve">Обобщенная характеристика системы теплоснабжения </w:t>
      </w:r>
      <w:proofErr w:type="gramStart"/>
      <w:r w:rsidRPr="00012B53">
        <w:rPr>
          <w:rFonts w:ascii="Times New Roman" w:hAnsi="Times New Roman"/>
          <w:sz w:val="24"/>
          <w:szCs w:val="24"/>
        </w:rPr>
        <w:t>г</w:t>
      </w:r>
      <w:proofErr w:type="gramEnd"/>
      <w:r w:rsidR="00851EAE">
        <w:rPr>
          <w:rFonts w:ascii="Times New Roman" w:hAnsi="Times New Roman"/>
          <w:sz w:val="24"/>
          <w:szCs w:val="24"/>
        </w:rPr>
        <w:t xml:space="preserve">. </w:t>
      </w:r>
      <w:r w:rsidR="00947B9C">
        <w:rPr>
          <w:rFonts w:ascii="Times New Roman" w:hAnsi="Times New Roman"/>
          <w:sz w:val="24"/>
          <w:szCs w:val="24"/>
        </w:rPr>
        <w:t>Пятигорска</w:t>
      </w:r>
      <w:r w:rsidRPr="00012B53">
        <w:rPr>
          <w:rFonts w:ascii="Times New Roman" w:hAnsi="Times New Roman"/>
          <w:sz w:val="24"/>
          <w:szCs w:val="24"/>
        </w:rPr>
        <w:t xml:space="preserve"> приведена в таблице 2.</w:t>
      </w:r>
      <w:r w:rsidR="00837ABD">
        <w:rPr>
          <w:rFonts w:ascii="Times New Roman" w:hAnsi="Times New Roman"/>
          <w:sz w:val="24"/>
          <w:szCs w:val="24"/>
        </w:rPr>
        <w:t>6</w:t>
      </w:r>
    </w:p>
    <w:p w:rsidR="008771EC" w:rsidRDefault="008771EC" w:rsidP="00012B53">
      <w:pPr>
        <w:autoSpaceDE w:val="0"/>
        <w:autoSpaceDN w:val="0"/>
        <w:adjustRightInd w:val="0"/>
        <w:spacing w:after="0" w:line="240" w:lineRule="auto"/>
        <w:jc w:val="both"/>
        <w:rPr>
          <w:rFonts w:ascii="Times New Roman" w:hAnsi="Times New Roman"/>
          <w:b/>
          <w:bCs/>
          <w:sz w:val="24"/>
          <w:szCs w:val="24"/>
        </w:rPr>
      </w:pPr>
    </w:p>
    <w:p w:rsidR="002762A2" w:rsidRDefault="002762A2" w:rsidP="00012B53">
      <w:pPr>
        <w:autoSpaceDE w:val="0"/>
        <w:autoSpaceDN w:val="0"/>
        <w:adjustRightInd w:val="0"/>
        <w:spacing w:after="0" w:line="240" w:lineRule="auto"/>
        <w:jc w:val="both"/>
        <w:rPr>
          <w:rFonts w:ascii="Times New Roman" w:hAnsi="Times New Roman"/>
          <w:b/>
          <w:bCs/>
          <w:sz w:val="24"/>
          <w:szCs w:val="24"/>
        </w:rPr>
      </w:pPr>
    </w:p>
    <w:p w:rsidR="002762A2" w:rsidRDefault="002762A2" w:rsidP="00012B53">
      <w:pPr>
        <w:autoSpaceDE w:val="0"/>
        <w:autoSpaceDN w:val="0"/>
        <w:adjustRightInd w:val="0"/>
        <w:spacing w:after="0" w:line="240" w:lineRule="auto"/>
        <w:jc w:val="both"/>
        <w:rPr>
          <w:rFonts w:ascii="Times New Roman" w:hAnsi="Times New Roman"/>
          <w:b/>
          <w:bCs/>
          <w:sz w:val="24"/>
          <w:szCs w:val="24"/>
        </w:rPr>
      </w:pPr>
    </w:p>
    <w:p w:rsidR="002762A2" w:rsidRDefault="002762A2" w:rsidP="00012B53">
      <w:pPr>
        <w:autoSpaceDE w:val="0"/>
        <w:autoSpaceDN w:val="0"/>
        <w:adjustRightInd w:val="0"/>
        <w:spacing w:after="0" w:line="240" w:lineRule="auto"/>
        <w:jc w:val="both"/>
        <w:rPr>
          <w:rFonts w:ascii="Times New Roman" w:hAnsi="Times New Roman"/>
          <w:b/>
          <w:bCs/>
          <w:sz w:val="24"/>
          <w:szCs w:val="24"/>
        </w:rPr>
      </w:pPr>
    </w:p>
    <w:p w:rsidR="002762A2" w:rsidRDefault="002762A2" w:rsidP="00012B53">
      <w:pPr>
        <w:autoSpaceDE w:val="0"/>
        <w:autoSpaceDN w:val="0"/>
        <w:adjustRightInd w:val="0"/>
        <w:spacing w:after="0" w:line="240" w:lineRule="auto"/>
        <w:jc w:val="both"/>
        <w:rPr>
          <w:rFonts w:ascii="Times New Roman" w:hAnsi="Times New Roman"/>
          <w:b/>
          <w:bCs/>
          <w:sz w:val="24"/>
          <w:szCs w:val="24"/>
        </w:rPr>
      </w:pPr>
    </w:p>
    <w:p w:rsidR="002762A2" w:rsidRDefault="002762A2" w:rsidP="00012B53">
      <w:pPr>
        <w:autoSpaceDE w:val="0"/>
        <w:autoSpaceDN w:val="0"/>
        <w:adjustRightInd w:val="0"/>
        <w:spacing w:after="0" w:line="240" w:lineRule="auto"/>
        <w:jc w:val="both"/>
        <w:rPr>
          <w:rFonts w:ascii="Times New Roman" w:hAnsi="Times New Roman"/>
          <w:b/>
          <w:bCs/>
          <w:sz w:val="24"/>
          <w:szCs w:val="24"/>
        </w:rPr>
      </w:pPr>
    </w:p>
    <w:p w:rsidR="002762A2" w:rsidRDefault="002762A2" w:rsidP="00012B53">
      <w:pPr>
        <w:autoSpaceDE w:val="0"/>
        <w:autoSpaceDN w:val="0"/>
        <w:adjustRightInd w:val="0"/>
        <w:spacing w:after="0" w:line="240" w:lineRule="auto"/>
        <w:jc w:val="both"/>
        <w:rPr>
          <w:rFonts w:ascii="Times New Roman" w:hAnsi="Times New Roman"/>
          <w:b/>
          <w:bCs/>
          <w:sz w:val="24"/>
          <w:szCs w:val="24"/>
        </w:rPr>
      </w:pPr>
    </w:p>
    <w:p w:rsidR="00F55530" w:rsidRPr="00012B53" w:rsidRDefault="00F55530" w:rsidP="00012B53">
      <w:pPr>
        <w:autoSpaceDE w:val="0"/>
        <w:autoSpaceDN w:val="0"/>
        <w:adjustRightInd w:val="0"/>
        <w:spacing w:after="0" w:line="240" w:lineRule="auto"/>
        <w:jc w:val="both"/>
        <w:rPr>
          <w:rFonts w:ascii="Times New Roman" w:hAnsi="Times New Roman"/>
          <w:b/>
          <w:bCs/>
          <w:sz w:val="24"/>
          <w:szCs w:val="24"/>
        </w:rPr>
      </w:pPr>
      <w:r w:rsidRPr="00012B53">
        <w:rPr>
          <w:rFonts w:ascii="Times New Roman" w:hAnsi="Times New Roman"/>
          <w:b/>
          <w:bCs/>
          <w:sz w:val="24"/>
          <w:szCs w:val="24"/>
        </w:rPr>
        <w:lastRenderedPageBreak/>
        <w:t>Таблица 2.</w:t>
      </w:r>
      <w:r w:rsidR="00837ABD">
        <w:rPr>
          <w:rFonts w:ascii="Times New Roman" w:hAnsi="Times New Roman"/>
          <w:b/>
          <w:bCs/>
          <w:sz w:val="24"/>
          <w:szCs w:val="24"/>
        </w:rPr>
        <w:t>6</w:t>
      </w:r>
      <w:r w:rsidRPr="00012B53">
        <w:rPr>
          <w:rFonts w:ascii="Times New Roman" w:hAnsi="Times New Roman"/>
          <w:b/>
          <w:bCs/>
          <w:sz w:val="24"/>
          <w:szCs w:val="24"/>
        </w:rPr>
        <w:t xml:space="preserve">- Обобщенная характеристика системы теплоснабжения </w:t>
      </w:r>
      <w:proofErr w:type="gramStart"/>
      <w:r w:rsidRPr="00012B53">
        <w:rPr>
          <w:rFonts w:ascii="Times New Roman" w:hAnsi="Times New Roman"/>
          <w:b/>
          <w:bCs/>
          <w:sz w:val="24"/>
          <w:szCs w:val="24"/>
        </w:rPr>
        <w:t>г</w:t>
      </w:r>
      <w:proofErr w:type="gramEnd"/>
      <w:r w:rsidR="008758DB">
        <w:rPr>
          <w:rFonts w:ascii="Times New Roman" w:hAnsi="Times New Roman"/>
          <w:b/>
          <w:bCs/>
          <w:sz w:val="24"/>
          <w:szCs w:val="24"/>
        </w:rPr>
        <w:t xml:space="preserve">. </w:t>
      </w:r>
      <w:r w:rsidR="00947B9C">
        <w:rPr>
          <w:rFonts w:ascii="Times New Roman" w:hAnsi="Times New Roman"/>
          <w:b/>
          <w:bCs/>
          <w:sz w:val="24"/>
          <w:szCs w:val="24"/>
        </w:rPr>
        <w:t>Пятигорска</w:t>
      </w:r>
    </w:p>
    <w:p w:rsidR="00F55530" w:rsidRPr="00012B53" w:rsidRDefault="00F55530" w:rsidP="00012B53">
      <w:pPr>
        <w:jc w:val="both"/>
        <w:rPr>
          <w:rFonts w:ascii="Times New Roman" w:hAnsi="Times New Roman"/>
          <w:sz w:val="24"/>
          <w:szCs w:val="24"/>
        </w:rPr>
      </w:pP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8"/>
        <w:gridCol w:w="1843"/>
        <w:gridCol w:w="2402"/>
        <w:gridCol w:w="2996"/>
      </w:tblGrid>
      <w:tr w:rsidR="00DA396F" w:rsidRPr="00224587" w:rsidTr="00224587">
        <w:trPr>
          <w:trHeight w:val="288"/>
        </w:trPr>
        <w:tc>
          <w:tcPr>
            <w:tcW w:w="0" w:type="auto"/>
            <w:vMerge w:val="restart"/>
            <w:vAlign w:val="center"/>
          </w:tcPr>
          <w:p w:rsidR="00DA396F" w:rsidRPr="00224587" w:rsidRDefault="00DA396F" w:rsidP="00224587">
            <w:pPr>
              <w:spacing w:after="0" w:line="240" w:lineRule="auto"/>
              <w:jc w:val="center"/>
              <w:rPr>
                <w:rFonts w:ascii="Times New Roman" w:hAnsi="Times New Roman"/>
                <w:sz w:val="24"/>
                <w:szCs w:val="24"/>
              </w:rPr>
            </w:pPr>
            <w:proofErr w:type="spellStart"/>
            <w:r w:rsidRPr="00224587">
              <w:rPr>
                <w:rFonts w:ascii="Times New Roman" w:hAnsi="Times New Roman"/>
              </w:rPr>
              <w:t>Теплоисточник</w:t>
            </w:r>
            <w:proofErr w:type="spellEnd"/>
          </w:p>
        </w:tc>
        <w:tc>
          <w:tcPr>
            <w:tcW w:w="0" w:type="auto"/>
            <w:gridSpan w:val="3"/>
            <w:vAlign w:val="center"/>
          </w:tcPr>
          <w:p w:rsidR="00DA396F" w:rsidRPr="00224587" w:rsidRDefault="00DA396F" w:rsidP="00224587">
            <w:pPr>
              <w:spacing w:after="0" w:line="240" w:lineRule="auto"/>
              <w:jc w:val="center"/>
              <w:rPr>
                <w:rFonts w:ascii="Times New Roman" w:hAnsi="Times New Roman"/>
                <w:sz w:val="24"/>
                <w:szCs w:val="24"/>
              </w:rPr>
            </w:pPr>
            <w:r w:rsidRPr="00224587">
              <w:rPr>
                <w:rFonts w:ascii="Times New Roman" w:hAnsi="Times New Roman"/>
                <w:sz w:val="24"/>
                <w:szCs w:val="24"/>
              </w:rPr>
              <w:t>Данные по тепловым сетям</w:t>
            </w:r>
          </w:p>
        </w:tc>
      </w:tr>
      <w:tr w:rsidR="00162551" w:rsidRPr="00224587" w:rsidTr="00224587">
        <w:trPr>
          <w:trHeight w:val="145"/>
        </w:trPr>
        <w:tc>
          <w:tcPr>
            <w:tcW w:w="0" w:type="auto"/>
            <w:vMerge/>
            <w:vAlign w:val="center"/>
          </w:tcPr>
          <w:p w:rsidR="00DA396F" w:rsidRPr="00224587" w:rsidRDefault="00DA396F" w:rsidP="00224587">
            <w:pPr>
              <w:spacing w:after="0" w:line="240" w:lineRule="auto"/>
              <w:jc w:val="center"/>
              <w:rPr>
                <w:rFonts w:ascii="Times New Roman" w:hAnsi="Times New Roman"/>
                <w:sz w:val="24"/>
                <w:szCs w:val="24"/>
              </w:rPr>
            </w:pPr>
          </w:p>
        </w:tc>
        <w:tc>
          <w:tcPr>
            <w:tcW w:w="0" w:type="auto"/>
            <w:vAlign w:val="center"/>
          </w:tcPr>
          <w:p w:rsidR="00DA396F" w:rsidRPr="00224587" w:rsidRDefault="00DA396F" w:rsidP="00224587">
            <w:pPr>
              <w:spacing w:after="0" w:line="240" w:lineRule="auto"/>
              <w:jc w:val="center"/>
              <w:rPr>
                <w:rFonts w:ascii="Times New Roman" w:hAnsi="Times New Roman"/>
                <w:sz w:val="24"/>
                <w:szCs w:val="24"/>
              </w:rPr>
            </w:pPr>
            <w:r w:rsidRPr="00224587">
              <w:rPr>
                <w:rFonts w:ascii="Times New Roman" w:hAnsi="Times New Roman"/>
              </w:rPr>
              <w:t xml:space="preserve">длина сетей, </w:t>
            </w:r>
            <w:proofErr w:type="gramStart"/>
            <w:r w:rsidRPr="00224587">
              <w:rPr>
                <w:rFonts w:ascii="Times New Roman" w:hAnsi="Times New Roman"/>
              </w:rPr>
              <w:t>м</w:t>
            </w:r>
            <w:proofErr w:type="gramEnd"/>
          </w:p>
        </w:tc>
        <w:tc>
          <w:tcPr>
            <w:tcW w:w="0" w:type="auto"/>
            <w:vAlign w:val="center"/>
          </w:tcPr>
          <w:p w:rsidR="00DA396F" w:rsidRPr="00224587" w:rsidRDefault="00DA396F" w:rsidP="00224587">
            <w:pPr>
              <w:spacing w:after="0" w:line="240" w:lineRule="auto"/>
              <w:jc w:val="center"/>
              <w:rPr>
                <w:rFonts w:ascii="Times New Roman" w:hAnsi="Times New Roman"/>
                <w:sz w:val="24"/>
                <w:szCs w:val="24"/>
              </w:rPr>
            </w:pPr>
            <w:r w:rsidRPr="00224587">
              <w:rPr>
                <w:rFonts w:ascii="Times New Roman" w:hAnsi="Times New Roman"/>
              </w:rPr>
              <w:t xml:space="preserve">средний диаметр, </w:t>
            </w:r>
            <w:proofErr w:type="gramStart"/>
            <w:r w:rsidRPr="00224587">
              <w:rPr>
                <w:rFonts w:ascii="Times New Roman" w:hAnsi="Times New Roman"/>
              </w:rPr>
              <w:t>м</w:t>
            </w:r>
            <w:proofErr w:type="gramEnd"/>
          </w:p>
        </w:tc>
        <w:tc>
          <w:tcPr>
            <w:tcW w:w="0" w:type="auto"/>
            <w:vAlign w:val="center"/>
          </w:tcPr>
          <w:p w:rsidR="00DA396F" w:rsidRPr="00224587" w:rsidRDefault="00DA396F" w:rsidP="00224587">
            <w:pPr>
              <w:autoSpaceDE w:val="0"/>
              <w:autoSpaceDN w:val="0"/>
              <w:adjustRightInd w:val="0"/>
              <w:spacing w:after="0" w:line="240" w:lineRule="auto"/>
              <w:jc w:val="center"/>
              <w:rPr>
                <w:rFonts w:ascii="Times New Roman" w:hAnsi="Times New Roman"/>
              </w:rPr>
            </w:pPr>
            <w:r w:rsidRPr="00224587">
              <w:rPr>
                <w:rFonts w:ascii="Times New Roman" w:hAnsi="Times New Roman"/>
              </w:rPr>
              <w:t xml:space="preserve">материальная </w:t>
            </w:r>
            <w:proofErr w:type="spellStart"/>
            <w:r w:rsidRPr="00224587">
              <w:rPr>
                <w:rFonts w:ascii="Times New Roman" w:hAnsi="Times New Roman"/>
              </w:rPr>
              <w:t>характери</w:t>
            </w:r>
            <w:proofErr w:type="spellEnd"/>
            <w:r w:rsidRPr="00224587">
              <w:rPr>
                <w:rFonts w:ascii="Times New Roman" w:hAnsi="Times New Roman"/>
              </w:rPr>
              <w:t>-</w:t>
            </w:r>
          </w:p>
          <w:p w:rsidR="00DA396F" w:rsidRPr="00224587" w:rsidRDefault="00DA396F" w:rsidP="00224587">
            <w:pPr>
              <w:spacing w:after="0" w:line="240" w:lineRule="auto"/>
              <w:jc w:val="center"/>
              <w:rPr>
                <w:rFonts w:ascii="Times New Roman" w:hAnsi="Times New Roman"/>
                <w:sz w:val="24"/>
                <w:szCs w:val="24"/>
              </w:rPr>
            </w:pPr>
            <w:proofErr w:type="spellStart"/>
            <w:r w:rsidRPr="00224587">
              <w:rPr>
                <w:rFonts w:ascii="Times New Roman" w:hAnsi="Times New Roman"/>
              </w:rPr>
              <w:t>стика</w:t>
            </w:r>
            <w:proofErr w:type="spellEnd"/>
            <w:r w:rsidRPr="00224587">
              <w:rPr>
                <w:rFonts w:ascii="Times New Roman" w:hAnsi="Times New Roman"/>
              </w:rPr>
              <w:t xml:space="preserve"> теплосетей, м</w:t>
            </w:r>
            <w:proofErr w:type="gramStart"/>
            <w:r w:rsidRPr="00224587">
              <w:rPr>
                <w:rFonts w:ascii="Times New Roman" w:hAnsi="Times New Roman"/>
                <w:sz w:val="14"/>
                <w:szCs w:val="14"/>
              </w:rPr>
              <w:t>2</w:t>
            </w:r>
            <w:proofErr w:type="gramEnd"/>
          </w:p>
        </w:tc>
      </w:tr>
      <w:tr w:rsidR="00C111E2" w:rsidRPr="00224587" w:rsidTr="00224587">
        <w:trPr>
          <w:trHeight w:val="273"/>
        </w:trPr>
        <w:tc>
          <w:tcPr>
            <w:tcW w:w="0" w:type="auto"/>
          </w:tcPr>
          <w:p w:rsidR="00C111E2" w:rsidRPr="00224587" w:rsidRDefault="00C111E2" w:rsidP="0009547A">
            <w:pPr>
              <w:spacing w:after="0" w:line="240" w:lineRule="auto"/>
              <w:jc w:val="both"/>
              <w:rPr>
                <w:rFonts w:ascii="Times New Roman" w:hAnsi="Times New Roman"/>
                <w:sz w:val="24"/>
                <w:szCs w:val="24"/>
              </w:rPr>
            </w:pPr>
            <w:r>
              <w:rPr>
                <w:rFonts w:ascii="Arial" w:hAnsi="Arial" w:cs="Arial"/>
                <w:color w:val="000000"/>
                <w:sz w:val="16"/>
                <w:szCs w:val="16"/>
              </w:rPr>
              <w:t>Белая Ромашка</w:t>
            </w:r>
          </w:p>
        </w:tc>
        <w:tc>
          <w:tcPr>
            <w:tcW w:w="0" w:type="auto"/>
          </w:tcPr>
          <w:p w:rsidR="00C111E2" w:rsidRPr="00B7142E" w:rsidRDefault="00C111E2" w:rsidP="0067543C">
            <w:pPr>
              <w:spacing w:after="0" w:line="240" w:lineRule="auto"/>
              <w:rPr>
                <w:rFonts w:ascii="Times New Roman" w:hAnsi="Times New Roman"/>
              </w:rPr>
            </w:pPr>
            <w:r w:rsidRPr="00B7142E">
              <w:rPr>
                <w:rFonts w:ascii="Times New Roman" w:hAnsi="Times New Roman"/>
              </w:rPr>
              <w:t>17347</w:t>
            </w:r>
            <w:r w:rsidR="0067543C" w:rsidRPr="00B7142E">
              <w:rPr>
                <w:rFonts w:ascii="Times New Roman" w:hAnsi="Times New Roman"/>
              </w:rPr>
              <w:t>,5</w:t>
            </w:r>
          </w:p>
        </w:tc>
        <w:tc>
          <w:tcPr>
            <w:tcW w:w="0" w:type="auto"/>
          </w:tcPr>
          <w:p w:rsidR="00C111E2" w:rsidRPr="00B7142E" w:rsidRDefault="00C111E2" w:rsidP="00C111E2">
            <w:pPr>
              <w:spacing w:after="0" w:line="240" w:lineRule="auto"/>
              <w:jc w:val="center"/>
              <w:rPr>
                <w:rFonts w:ascii="Times New Roman" w:hAnsi="Times New Roman"/>
              </w:rPr>
            </w:pPr>
            <w:r w:rsidRPr="00B7142E">
              <w:rPr>
                <w:rFonts w:ascii="Times New Roman" w:hAnsi="Times New Roman"/>
              </w:rPr>
              <w:t>0,163</w:t>
            </w:r>
          </w:p>
        </w:tc>
        <w:tc>
          <w:tcPr>
            <w:tcW w:w="0" w:type="auto"/>
          </w:tcPr>
          <w:p w:rsidR="00C111E2" w:rsidRPr="00B7142E" w:rsidRDefault="00C111E2" w:rsidP="00C111E2">
            <w:pPr>
              <w:spacing w:after="0" w:line="240" w:lineRule="auto"/>
              <w:jc w:val="center"/>
              <w:rPr>
                <w:rFonts w:ascii="Times New Roman" w:hAnsi="Times New Roman"/>
              </w:rPr>
            </w:pPr>
            <w:r w:rsidRPr="00B7142E">
              <w:rPr>
                <w:rFonts w:ascii="Times New Roman" w:hAnsi="Times New Roman"/>
              </w:rPr>
              <w:t>2827,6</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r w:rsidRPr="005A397B">
              <w:rPr>
                <w:rFonts w:ascii="Arial" w:hAnsi="Arial" w:cs="Arial"/>
                <w:color w:val="000000"/>
                <w:sz w:val="16"/>
                <w:szCs w:val="16"/>
              </w:rPr>
              <w:t>Мотель</w:t>
            </w:r>
          </w:p>
        </w:tc>
        <w:tc>
          <w:tcPr>
            <w:tcW w:w="0" w:type="auto"/>
          </w:tcPr>
          <w:p w:rsidR="00C111E2" w:rsidRPr="00B7142E" w:rsidRDefault="0067543C" w:rsidP="0067543C">
            <w:pPr>
              <w:spacing w:after="0" w:line="240" w:lineRule="auto"/>
              <w:rPr>
                <w:rFonts w:ascii="Times New Roman" w:hAnsi="Times New Roman"/>
              </w:rPr>
            </w:pPr>
            <w:r w:rsidRPr="00B7142E">
              <w:rPr>
                <w:rFonts w:ascii="Times New Roman" w:hAnsi="Times New Roman"/>
              </w:rPr>
              <w:t>10100,5</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0,158</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1595,879</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proofErr w:type="spellStart"/>
            <w:proofErr w:type="gramStart"/>
            <w:r w:rsidRPr="005A397B">
              <w:rPr>
                <w:rFonts w:ascii="Arial" w:hAnsi="Arial" w:cs="Arial"/>
                <w:color w:val="000000"/>
                <w:sz w:val="16"/>
                <w:szCs w:val="16"/>
              </w:rPr>
              <w:t>М-н</w:t>
            </w:r>
            <w:proofErr w:type="spellEnd"/>
            <w:proofErr w:type="gramEnd"/>
            <w:r w:rsidRPr="005A397B">
              <w:rPr>
                <w:rFonts w:ascii="Arial" w:hAnsi="Arial" w:cs="Arial"/>
                <w:color w:val="000000"/>
                <w:sz w:val="16"/>
                <w:szCs w:val="16"/>
              </w:rPr>
              <w:t xml:space="preserve"> Бештау</w:t>
            </w:r>
          </w:p>
        </w:tc>
        <w:tc>
          <w:tcPr>
            <w:tcW w:w="0" w:type="auto"/>
          </w:tcPr>
          <w:p w:rsidR="00C111E2" w:rsidRPr="00B7142E" w:rsidRDefault="0067543C" w:rsidP="0067543C">
            <w:pPr>
              <w:spacing w:after="0" w:line="240" w:lineRule="auto"/>
              <w:rPr>
                <w:rFonts w:ascii="Times New Roman" w:hAnsi="Times New Roman"/>
              </w:rPr>
            </w:pPr>
            <w:r w:rsidRPr="00B7142E">
              <w:rPr>
                <w:rFonts w:ascii="Times New Roman" w:hAnsi="Times New Roman"/>
              </w:rPr>
              <w:t>12059</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0,176</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2122,384</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Дом Советов</w:t>
            </w:r>
          </w:p>
        </w:tc>
        <w:tc>
          <w:tcPr>
            <w:tcW w:w="0" w:type="auto"/>
          </w:tcPr>
          <w:p w:rsidR="00C111E2" w:rsidRPr="00B7142E" w:rsidRDefault="0067543C" w:rsidP="0067543C">
            <w:pPr>
              <w:spacing w:after="0" w:line="240" w:lineRule="auto"/>
              <w:rPr>
                <w:rFonts w:ascii="Times New Roman" w:hAnsi="Times New Roman"/>
              </w:rPr>
            </w:pPr>
            <w:r w:rsidRPr="00B7142E">
              <w:rPr>
                <w:rFonts w:ascii="Times New Roman" w:hAnsi="Times New Roman"/>
              </w:rPr>
              <w:t>4739</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0,146</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691,894</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Новая Оранжерея</w:t>
            </w:r>
          </w:p>
        </w:tc>
        <w:tc>
          <w:tcPr>
            <w:tcW w:w="0" w:type="auto"/>
          </w:tcPr>
          <w:p w:rsidR="00C111E2" w:rsidRPr="00B7142E" w:rsidRDefault="0067543C" w:rsidP="0067543C">
            <w:pPr>
              <w:spacing w:after="0" w:line="240" w:lineRule="auto"/>
              <w:rPr>
                <w:rFonts w:ascii="Times New Roman" w:hAnsi="Times New Roman"/>
              </w:rPr>
            </w:pPr>
            <w:r w:rsidRPr="00B7142E">
              <w:rPr>
                <w:rFonts w:ascii="Times New Roman" w:hAnsi="Times New Roman"/>
              </w:rPr>
              <w:t>12449,5</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0,178</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2216,011</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Фирма Кавказ</w:t>
            </w:r>
          </w:p>
        </w:tc>
        <w:tc>
          <w:tcPr>
            <w:tcW w:w="0" w:type="auto"/>
          </w:tcPr>
          <w:p w:rsidR="00C111E2" w:rsidRPr="00B7142E" w:rsidRDefault="0067543C" w:rsidP="0067543C">
            <w:pPr>
              <w:spacing w:after="0" w:line="240" w:lineRule="auto"/>
              <w:rPr>
                <w:rFonts w:ascii="Times New Roman" w:hAnsi="Times New Roman"/>
              </w:rPr>
            </w:pPr>
            <w:r w:rsidRPr="00B7142E">
              <w:rPr>
                <w:rFonts w:ascii="Times New Roman" w:hAnsi="Times New Roman"/>
              </w:rPr>
              <w:t>2429</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0,115</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279,335</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proofErr w:type="spellStart"/>
            <w:r>
              <w:rPr>
                <w:rFonts w:ascii="Arial" w:hAnsi="Arial" w:cs="Arial"/>
                <w:color w:val="000000"/>
                <w:sz w:val="16"/>
                <w:szCs w:val="16"/>
              </w:rPr>
              <w:t>Трам-парк</w:t>
            </w:r>
            <w:proofErr w:type="spellEnd"/>
            <w:r>
              <w:rPr>
                <w:rFonts w:ascii="Arial" w:hAnsi="Arial" w:cs="Arial"/>
                <w:color w:val="000000"/>
                <w:sz w:val="16"/>
                <w:szCs w:val="16"/>
              </w:rPr>
              <w:t xml:space="preserve"> Скачки</w:t>
            </w:r>
          </w:p>
        </w:tc>
        <w:tc>
          <w:tcPr>
            <w:tcW w:w="0" w:type="auto"/>
          </w:tcPr>
          <w:p w:rsidR="00C111E2" w:rsidRPr="00B7142E" w:rsidRDefault="0067543C" w:rsidP="0067543C">
            <w:pPr>
              <w:spacing w:after="0" w:line="240" w:lineRule="auto"/>
              <w:rPr>
                <w:rFonts w:ascii="Times New Roman" w:hAnsi="Times New Roman"/>
              </w:rPr>
            </w:pPr>
            <w:r w:rsidRPr="00B7142E">
              <w:rPr>
                <w:rFonts w:ascii="Times New Roman" w:hAnsi="Times New Roman"/>
              </w:rPr>
              <w:t>1833</w:t>
            </w:r>
          </w:p>
        </w:tc>
        <w:tc>
          <w:tcPr>
            <w:tcW w:w="0" w:type="auto"/>
          </w:tcPr>
          <w:p w:rsidR="00C111E2" w:rsidRPr="00B7142E" w:rsidRDefault="00B7142E" w:rsidP="00C111E2">
            <w:pPr>
              <w:spacing w:after="0" w:line="240" w:lineRule="auto"/>
              <w:jc w:val="center"/>
              <w:rPr>
                <w:rFonts w:ascii="Times New Roman" w:hAnsi="Times New Roman"/>
              </w:rPr>
            </w:pPr>
            <w:r w:rsidRPr="00B7142E">
              <w:rPr>
                <w:rFonts w:ascii="Times New Roman" w:hAnsi="Times New Roman"/>
              </w:rPr>
              <w:t>0,137</w:t>
            </w:r>
          </w:p>
        </w:tc>
        <w:tc>
          <w:tcPr>
            <w:tcW w:w="0" w:type="auto"/>
          </w:tcPr>
          <w:p w:rsidR="00C111E2" w:rsidRPr="00B7142E" w:rsidRDefault="00B7142E" w:rsidP="00C111E2">
            <w:pPr>
              <w:spacing w:after="0" w:line="240" w:lineRule="auto"/>
              <w:jc w:val="center"/>
              <w:rPr>
                <w:rFonts w:ascii="Times New Roman" w:hAnsi="Times New Roman"/>
              </w:rPr>
            </w:pPr>
            <w:r w:rsidRPr="00B7142E">
              <w:rPr>
                <w:rFonts w:ascii="Times New Roman" w:hAnsi="Times New Roman"/>
              </w:rPr>
              <w:t>251,121</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Д/сад 37</w:t>
            </w:r>
          </w:p>
        </w:tc>
        <w:tc>
          <w:tcPr>
            <w:tcW w:w="0" w:type="auto"/>
          </w:tcPr>
          <w:p w:rsidR="00C111E2" w:rsidRPr="00B7142E" w:rsidRDefault="00B7142E" w:rsidP="0067543C">
            <w:pPr>
              <w:spacing w:after="0" w:line="240" w:lineRule="auto"/>
              <w:rPr>
                <w:rFonts w:ascii="Times New Roman" w:hAnsi="Times New Roman"/>
              </w:rPr>
            </w:pPr>
            <w:r w:rsidRPr="00B7142E">
              <w:rPr>
                <w:rFonts w:ascii="Times New Roman" w:hAnsi="Times New Roman"/>
              </w:rPr>
              <w:t>571</w:t>
            </w:r>
          </w:p>
        </w:tc>
        <w:tc>
          <w:tcPr>
            <w:tcW w:w="0" w:type="auto"/>
          </w:tcPr>
          <w:p w:rsidR="00C111E2" w:rsidRPr="00B7142E" w:rsidRDefault="00B7142E" w:rsidP="00C111E2">
            <w:pPr>
              <w:spacing w:after="0" w:line="240" w:lineRule="auto"/>
              <w:jc w:val="center"/>
              <w:rPr>
                <w:rFonts w:ascii="Times New Roman" w:hAnsi="Times New Roman"/>
              </w:rPr>
            </w:pPr>
            <w:r w:rsidRPr="00B7142E">
              <w:rPr>
                <w:rFonts w:ascii="Times New Roman" w:hAnsi="Times New Roman"/>
              </w:rPr>
              <w:t>0,121</w:t>
            </w:r>
          </w:p>
        </w:tc>
        <w:tc>
          <w:tcPr>
            <w:tcW w:w="0" w:type="auto"/>
          </w:tcPr>
          <w:p w:rsidR="00C111E2" w:rsidRPr="00B7142E" w:rsidRDefault="00B7142E" w:rsidP="00C111E2">
            <w:pPr>
              <w:spacing w:after="0" w:line="240" w:lineRule="auto"/>
              <w:jc w:val="center"/>
              <w:rPr>
                <w:rFonts w:ascii="Times New Roman" w:hAnsi="Times New Roman"/>
              </w:rPr>
            </w:pPr>
            <w:r w:rsidRPr="00B7142E">
              <w:rPr>
                <w:rFonts w:ascii="Times New Roman" w:hAnsi="Times New Roman"/>
              </w:rPr>
              <w:t>69,091</w:t>
            </w:r>
          </w:p>
        </w:tc>
      </w:tr>
      <w:tr w:rsidR="00C111E2" w:rsidRPr="00224587" w:rsidTr="00224587">
        <w:trPr>
          <w:trHeight w:val="288"/>
        </w:trPr>
        <w:tc>
          <w:tcPr>
            <w:tcW w:w="0" w:type="auto"/>
          </w:tcPr>
          <w:p w:rsidR="00C111E2" w:rsidRPr="005A397B" w:rsidRDefault="00C111E2" w:rsidP="0009547A">
            <w:pPr>
              <w:spacing w:after="0" w:line="240" w:lineRule="auto"/>
              <w:jc w:val="both"/>
              <w:rPr>
                <w:rFonts w:ascii="Arial" w:hAnsi="Arial" w:cs="Arial"/>
                <w:color w:val="000000"/>
                <w:sz w:val="16"/>
                <w:szCs w:val="16"/>
              </w:rPr>
            </w:pPr>
            <w:proofErr w:type="spellStart"/>
            <w:r>
              <w:rPr>
                <w:rFonts w:ascii="Arial" w:hAnsi="Arial" w:cs="Arial"/>
                <w:color w:val="000000"/>
                <w:sz w:val="16"/>
                <w:szCs w:val="16"/>
              </w:rPr>
              <w:t>Тур</w:t>
            </w:r>
            <w:proofErr w:type="gramStart"/>
            <w:r>
              <w:rPr>
                <w:rFonts w:ascii="Arial" w:hAnsi="Arial" w:cs="Arial"/>
                <w:color w:val="000000"/>
                <w:sz w:val="16"/>
                <w:szCs w:val="16"/>
              </w:rPr>
              <w:t>.к</w:t>
            </w:r>
            <w:proofErr w:type="gramEnd"/>
            <w:r>
              <w:rPr>
                <w:rFonts w:ascii="Arial" w:hAnsi="Arial" w:cs="Arial"/>
                <w:color w:val="000000"/>
                <w:sz w:val="16"/>
                <w:szCs w:val="16"/>
              </w:rPr>
              <w:t>омпл</w:t>
            </w:r>
            <w:proofErr w:type="spellEnd"/>
            <w:r>
              <w:rPr>
                <w:rFonts w:ascii="Arial" w:hAnsi="Arial" w:cs="Arial"/>
                <w:color w:val="000000"/>
                <w:sz w:val="16"/>
                <w:szCs w:val="16"/>
              </w:rPr>
              <w:t>. «Озерный»</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2020,5</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0,09</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2,76</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Калинина,42</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1354</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0,103</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2,11</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Кирова,29</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61</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0,056</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3,416</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БАМ-1576</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1548</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0,108</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167,184</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Ст. Константиновская</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3603,5</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0,09</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324,315</w:t>
            </w:r>
          </w:p>
        </w:tc>
      </w:tr>
      <w:tr w:rsidR="00C111E2" w:rsidRPr="00224587" w:rsidTr="00224587">
        <w:trPr>
          <w:trHeight w:val="273"/>
        </w:trPr>
        <w:tc>
          <w:tcPr>
            <w:tcW w:w="0" w:type="auto"/>
          </w:tcPr>
          <w:p w:rsidR="00C111E2" w:rsidRPr="001A6BBE" w:rsidRDefault="00C111E2" w:rsidP="0009547A">
            <w:pPr>
              <w:spacing w:after="0" w:line="240" w:lineRule="auto"/>
              <w:jc w:val="both"/>
              <w:rPr>
                <w:rFonts w:ascii="Arial" w:hAnsi="Arial" w:cs="Arial"/>
                <w:color w:val="000000"/>
                <w:sz w:val="16"/>
                <w:szCs w:val="16"/>
              </w:rPr>
            </w:pPr>
            <w:proofErr w:type="spellStart"/>
            <w:r w:rsidRPr="001A6BBE">
              <w:rPr>
                <w:rFonts w:ascii="Arial" w:hAnsi="Arial" w:cs="Arial"/>
                <w:color w:val="000000"/>
                <w:sz w:val="16"/>
                <w:szCs w:val="16"/>
              </w:rPr>
              <w:t>Станкоремзавод</w:t>
            </w:r>
            <w:proofErr w:type="spellEnd"/>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4286</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0,149</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636,614</w:t>
            </w:r>
          </w:p>
        </w:tc>
      </w:tr>
      <w:tr w:rsidR="00C111E2" w:rsidRPr="00224587" w:rsidTr="00224587">
        <w:trPr>
          <w:trHeight w:val="273"/>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Кирова,85</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158</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0,089</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14,062</w:t>
            </w:r>
          </w:p>
        </w:tc>
      </w:tr>
      <w:tr w:rsidR="00C111E2" w:rsidRPr="00224587" w:rsidTr="00224587">
        <w:trPr>
          <w:trHeight w:val="273"/>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Кинотеатр Бештау</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1348</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0,135</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181,98</w:t>
            </w:r>
          </w:p>
        </w:tc>
      </w:tr>
      <w:tr w:rsidR="00C111E2" w:rsidRPr="00224587" w:rsidTr="00224587">
        <w:trPr>
          <w:trHeight w:val="273"/>
        </w:trPr>
        <w:tc>
          <w:tcPr>
            <w:tcW w:w="0" w:type="auto"/>
          </w:tcPr>
          <w:p w:rsidR="00C111E2"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Школа №10</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42</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0,063</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2,646</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Детская больница</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588</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0,136</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79,968</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РКМ</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1257</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0,095</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119,415</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40 лет Октября,55</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528,5</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0,089</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47,037</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Соборная,7</w:t>
            </w:r>
          </w:p>
        </w:tc>
        <w:tc>
          <w:tcPr>
            <w:tcW w:w="0" w:type="auto"/>
          </w:tcPr>
          <w:p w:rsidR="00C111E2" w:rsidRPr="00B7142E" w:rsidRDefault="005E0522" w:rsidP="0067543C">
            <w:pPr>
              <w:spacing w:after="0" w:line="240" w:lineRule="auto"/>
              <w:rPr>
                <w:rFonts w:ascii="Times New Roman" w:hAnsi="Times New Roman"/>
              </w:rPr>
            </w:pPr>
            <w:r>
              <w:rPr>
                <w:rFonts w:ascii="Times New Roman" w:hAnsi="Times New Roman"/>
              </w:rPr>
              <w:t>268</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0,077</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20,636</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Баня №5</w:t>
            </w:r>
          </w:p>
        </w:tc>
        <w:tc>
          <w:tcPr>
            <w:tcW w:w="0" w:type="auto"/>
          </w:tcPr>
          <w:p w:rsidR="00C111E2" w:rsidRPr="00B7142E" w:rsidRDefault="005E0522" w:rsidP="0067543C">
            <w:pPr>
              <w:spacing w:after="0" w:line="240" w:lineRule="auto"/>
              <w:rPr>
                <w:rFonts w:ascii="Times New Roman" w:hAnsi="Times New Roman"/>
              </w:rPr>
            </w:pPr>
            <w:r>
              <w:rPr>
                <w:rFonts w:ascii="Times New Roman" w:hAnsi="Times New Roman"/>
              </w:rPr>
              <w:t>1275</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0,181</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230,775</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Матвеева,119</w:t>
            </w:r>
          </w:p>
        </w:tc>
        <w:tc>
          <w:tcPr>
            <w:tcW w:w="0" w:type="auto"/>
          </w:tcPr>
          <w:p w:rsidR="00C111E2" w:rsidRPr="00B7142E" w:rsidRDefault="005E0522" w:rsidP="0067543C">
            <w:pPr>
              <w:spacing w:after="0" w:line="240" w:lineRule="auto"/>
              <w:rPr>
                <w:rFonts w:ascii="Times New Roman" w:hAnsi="Times New Roman"/>
              </w:rPr>
            </w:pPr>
            <w:r>
              <w:rPr>
                <w:rFonts w:ascii="Times New Roman" w:hAnsi="Times New Roman"/>
              </w:rPr>
              <w:t>222</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0,066</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14,652</w:t>
            </w:r>
          </w:p>
        </w:tc>
      </w:tr>
      <w:tr w:rsidR="00C111E2" w:rsidRPr="00224587" w:rsidTr="00224587">
        <w:trPr>
          <w:trHeight w:val="288"/>
        </w:trPr>
        <w:tc>
          <w:tcPr>
            <w:tcW w:w="0" w:type="auto"/>
          </w:tcPr>
          <w:p w:rsidR="00C111E2"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Школа №25</w:t>
            </w:r>
          </w:p>
        </w:tc>
        <w:tc>
          <w:tcPr>
            <w:tcW w:w="0" w:type="auto"/>
          </w:tcPr>
          <w:p w:rsidR="00C111E2" w:rsidRPr="00B7142E" w:rsidRDefault="005E0522" w:rsidP="0067543C">
            <w:pPr>
              <w:spacing w:after="0" w:line="240" w:lineRule="auto"/>
              <w:rPr>
                <w:rFonts w:ascii="Times New Roman" w:hAnsi="Times New Roman"/>
              </w:rPr>
            </w:pPr>
            <w:r>
              <w:rPr>
                <w:rFonts w:ascii="Times New Roman" w:hAnsi="Times New Roman"/>
              </w:rPr>
              <w:t>75</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0,077</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5,775</w:t>
            </w:r>
          </w:p>
        </w:tc>
      </w:tr>
      <w:tr w:rsidR="00C111E2" w:rsidRPr="00224587" w:rsidTr="00224587">
        <w:trPr>
          <w:trHeight w:val="288"/>
        </w:trPr>
        <w:tc>
          <w:tcPr>
            <w:tcW w:w="0" w:type="auto"/>
          </w:tcPr>
          <w:p w:rsidR="00C111E2"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Школа №26</w:t>
            </w:r>
          </w:p>
        </w:tc>
        <w:tc>
          <w:tcPr>
            <w:tcW w:w="0" w:type="auto"/>
          </w:tcPr>
          <w:p w:rsidR="00C111E2" w:rsidRPr="00B7142E" w:rsidRDefault="005E0522" w:rsidP="0067543C">
            <w:pPr>
              <w:spacing w:after="0" w:line="240" w:lineRule="auto"/>
              <w:rPr>
                <w:rFonts w:ascii="Times New Roman" w:hAnsi="Times New Roman"/>
              </w:rPr>
            </w:pPr>
            <w:r>
              <w:rPr>
                <w:rFonts w:ascii="Times New Roman" w:hAnsi="Times New Roman"/>
              </w:rPr>
              <w:t>245</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0,069</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16,905</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Привольное</w:t>
            </w:r>
          </w:p>
        </w:tc>
        <w:tc>
          <w:tcPr>
            <w:tcW w:w="0" w:type="auto"/>
          </w:tcPr>
          <w:p w:rsidR="00C111E2" w:rsidRPr="00B7142E" w:rsidRDefault="005E0522" w:rsidP="0067543C">
            <w:pPr>
              <w:spacing w:after="0" w:line="240" w:lineRule="auto"/>
              <w:rPr>
                <w:rFonts w:ascii="Times New Roman" w:hAnsi="Times New Roman"/>
              </w:rPr>
            </w:pPr>
            <w:r>
              <w:rPr>
                <w:rFonts w:ascii="Times New Roman" w:hAnsi="Times New Roman"/>
              </w:rPr>
              <w:t>1582,5</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0,076</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120,270</w:t>
            </w:r>
          </w:p>
        </w:tc>
      </w:tr>
      <w:tr w:rsidR="00C111E2" w:rsidRPr="00224587" w:rsidTr="00224587">
        <w:trPr>
          <w:trHeight w:val="288"/>
        </w:trPr>
        <w:tc>
          <w:tcPr>
            <w:tcW w:w="0" w:type="auto"/>
          </w:tcPr>
          <w:p w:rsidR="00C111E2"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Школа №22</w:t>
            </w:r>
          </w:p>
        </w:tc>
        <w:tc>
          <w:tcPr>
            <w:tcW w:w="0" w:type="auto"/>
          </w:tcPr>
          <w:p w:rsidR="00C111E2" w:rsidRPr="00B7142E" w:rsidRDefault="005E0522" w:rsidP="0067543C">
            <w:pPr>
              <w:spacing w:after="0" w:line="240" w:lineRule="auto"/>
              <w:rPr>
                <w:rFonts w:ascii="Times New Roman" w:hAnsi="Times New Roman"/>
              </w:rPr>
            </w:pPr>
            <w:r>
              <w:rPr>
                <w:rFonts w:ascii="Times New Roman" w:hAnsi="Times New Roman"/>
              </w:rPr>
              <w:t>25</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0,125</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3,125</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Чапаева,36</w:t>
            </w:r>
          </w:p>
        </w:tc>
        <w:tc>
          <w:tcPr>
            <w:tcW w:w="0" w:type="auto"/>
          </w:tcPr>
          <w:p w:rsidR="00C111E2" w:rsidRPr="00B7142E" w:rsidRDefault="005E0522" w:rsidP="0067543C">
            <w:pPr>
              <w:spacing w:after="0" w:line="240" w:lineRule="auto"/>
              <w:rPr>
                <w:rFonts w:ascii="Times New Roman" w:hAnsi="Times New Roman"/>
              </w:rPr>
            </w:pPr>
            <w:r>
              <w:rPr>
                <w:rFonts w:ascii="Times New Roman" w:hAnsi="Times New Roman"/>
              </w:rPr>
              <w:t>628,3</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0,098</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61,573</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ПЦВС</w:t>
            </w:r>
          </w:p>
        </w:tc>
        <w:tc>
          <w:tcPr>
            <w:tcW w:w="0" w:type="auto"/>
          </w:tcPr>
          <w:p w:rsidR="00C111E2" w:rsidRPr="00B7142E" w:rsidRDefault="005E0522" w:rsidP="0067543C">
            <w:pPr>
              <w:spacing w:after="0" w:line="240" w:lineRule="auto"/>
              <w:rPr>
                <w:rFonts w:ascii="Times New Roman" w:hAnsi="Times New Roman"/>
              </w:rPr>
            </w:pPr>
            <w:r>
              <w:rPr>
                <w:rFonts w:ascii="Times New Roman" w:hAnsi="Times New Roman"/>
              </w:rPr>
              <w:t>1191</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0,123</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146,493</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Школа №18</w:t>
            </w:r>
          </w:p>
        </w:tc>
        <w:tc>
          <w:tcPr>
            <w:tcW w:w="0" w:type="auto"/>
          </w:tcPr>
          <w:p w:rsidR="00C111E2" w:rsidRPr="00B7142E" w:rsidRDefault="005E0522" w:rsidP="005E0522">
            <w:pPr>
              <w:spacing w:after="0" w:line="240" w:lineRule="auto"/>
              <w:rPr>
                <w:rFonts w:ascii="Times New Roman" w:hAnsi="Times New Roman"/>
              </w:rPr>
            </w:pPr>
            <w:r>
              <w:rPr>
                <w:rFonts w:ascii="Times New Roman" w:hAnsi="Times New Roman"/>
              </w:rPr>
              <w:t>62</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0,08</w:t>
            </w:r>
          </w:p>
        </w:tc>
        <w:tc>
          <w:tcPr>
            <w:tcW w:w="0" w:type="auto"/>
          </w:tcPr>
          <w:p w:rsidR="00C111E2" w:rsidRPr="00B7142E" w:rsidRDefault="003B4B6D" w:rsidP="00C111E2">
            <w:pPr>
              <w:spacing w:after="0" w:line="240" w:lineRule="auto"/>
              <w:jc w:val="center"/>
              <w:rPr>
                <w:rFonts w:ascii="Times New Roman" w:hAnsi="Times New Roman"/>
              </w:rPr>
            </w:pPr>
            <w:r>
              <w:rPr>
                <w:rFonts w:ascii="Times New Roman" w:hAnsi="Times New Roman"/>
              </w:rPr>
              <w:t>4,96</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ВАО Интурист</w:t>
            </w:r>
          </w:p>
        </w:tc>
        <w:tc>
          <w:tcPr>
            <w:tcW w:w="0" w:type="auto"/>
          </w:tcPr>
          <w:p w:rsidR="00C111E2" w:rsidRPr="00B7142E" w:rsidRDefault="003B4B6D" w:rsidP="00EF6BEE">
            <w:pPr>
              <w:spacing w:after="0" w:line="240" w:lineRule="auto"/>
              <w:rPr>
                <w:rFonts w:ascii="Times New Roman" w:hAnsi="Times New Roman"/>
              </w:rPr>
            </w:pPr>
            <w:r>
              <w:rPr>
                <w:rFonts w:ascii="Times New Roman" w:hAnsi="Times New Roman"/>
              </w:rPr>
              <w:t>1</w:t>
            </w:r>
            <w:r w:rsidR="00EF6BEE">
              <w:rPr>
                <w:rFonts w:ascii="Times New Roman" w:hAnsi="Times New Roman"/>
              </w:rPr>
              <w:t>364</w:t>
            </w:r>
          </w:p>
        </w:tc>
        <w:tc>
          <w:tcPr>
            <w:tcW w:w="0" w:type="auto"/>
          </w:tcPr>
          <w:p w:rsidR="00C111E2" w:rsidRPr="00B7142E" w:rsidRDefault="003B4B6D" w:rsidP="00EF6BEE">
            <w:pPr>
              <w:spacing w:after="0" w:line="240" w:lineRule="auto"/>
              <w:jc w:val="center"/>
              <w:rPr>
                <w:rFonts w:ascii="Times New Roman" w:hAnsi="Times New Roman"/>
              </w:rPr>
            </w:pPr>
            <w:r>
              <w:rPr>
                <w:rFonts w:ascii="Times New Roman" w:hAnsi="Times New Roman"/>
              </w:rPr>
              <w:t>0,</w:t>
            </w:r>
            <w:r w:rsidR="00EF6BEE">
              <w:rPr>
                <w:rFonts w:ascii="Times New Roman" w:hAnsi="Times New Roman"/>
              </w:rPr>
              <w:t>121</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165,044</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proofErr w:type="spellStart"/>
            <w:r>
              <w:rPr>
                <w:rFonts w:ascii="Arial" w:hAnsi="Arial" w:cs="Arial"/>
                <w:color w:val="000000"/>
                <w:sz w:val="16"/>
                <w:szCs w:val="16"/>
              </w:rPr>
              <w:t>Золотушка</w:t>
            </w:r>
            <w:proofErr w:type="spellEnd"/>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201</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0,06</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12,06</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Школа №2</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4</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0,08</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0,32</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Крайнего,2</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1714</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0,133</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227,962</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Тольятти,263А</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154,5</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0,075</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11,588</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Рубина,2</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9</w:t>
            </w:r>
          </w:p>
        </w:tc>
        <w:tc>
          <w:tcPr>
            <w:tcW w:w="0" w:type="auto"/>
          </w:tcPr>
          <w:p w:rsidR="00C111E2" w:rsidRPr="00B7142E" w:rsidRDefault="00EF6BEE" w:rsidP="00EF6BEE">
            <w:pPr>
              <w:spacing w:after="0" w:line="240" w:lineRule="auto"/>
              <w:jc w:val="center"/>
              <w:rPr>
                <w:rFonts w:ascii="Times New Roman" w:hAnsi="Times New Roman"/>
              </w:rPr>
            </w:pPr>
            <w:r>
              <w:rPr>
                <w:rFonts w:ascii="Times New Roman" w:hAnsi="Times New Roman"/>
              </w:rPr>
              <w:t>0,05</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0,45</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proofErr w:type="spellStart"/>
            <w:r>
              <w:rPr>
                <w:rFonts w:ascii="Arial" w:hAnsi="Arial" w:cs="Arial"/>
                <w:color w:val="000000"/>
                <w:sz w:val="16"/>
                <w:szCs w:val="16"/>
              </w:rPr>
              <w:t>Машукская</w:t>
            </w:r>
            <w:proofErr w:type="spellEnd"/>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487</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0,076</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37,012</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Крайнего,90</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31</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0,08</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2,48</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Кирова,58</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36</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0,05</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1,8</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Кирова,47</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54</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0,071</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3,834</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Кирова,33</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142</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0,073</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10,366</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Калинина,108</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58</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0,05</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2,9</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Ермолова,34</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129</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0,05</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6,45</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lastRenderedPageBreak/>
              <w:t>Власова,37</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104</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0,08</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8,32</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Баксанская,3б</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240,1</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0,05</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12,005</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proofErr w:type="spellStart"/>
            <w:r>
              <w:rPr>
                <w:rFonts w:ascii="Arial" w:hAnsi="Arial" w:cs="Arial"/>
                <w:color w:val="000000"/>
                <w:sz w:val="16"/>
                <w:szCs w:val="16"/>
              </w:rPr>
              <w:t>Нижнеподкумский</w:t>
            </w:r>
            <w:proofErr w:type="spellEnd"/>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1040</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0,1</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104,0</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Грязелечебница</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1216</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0,203</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246,848</w:t>
            </w:r>
          </w:p>
        </w:tc>
      </w:tr>
      <w:tr w:rsidR="00C111E2" w:rsidRPr="00224587" w:rsidTr="00224587">
        <w:trPr>
          <w:trHeight w:val="288"/>
        </w:trPr>
        <w:tc>
          <w:tcPr>
            <w:tcW w:w="0" w:type="auto"/>
          </w:tcPr>
          <w:p w:rsidR="00C111E2" w:rsidRPr="001A6BBE" w:rsidRDefault="00C111E2" w:rsidP="00EF6BEE">
            <w:pPr>
              <w:spacing w:after="0" w:line="240" w:lineRule="auto"/>
              <w:jc w:val="both"/>
              <w:rPr>
                <w:rFonts w:ascii="Arial" w:hAnsi="Arial" w:cs="Arial"/>
                <w:color w:val="000000"/>
                <w:sz w:val="16"/>
                <w:szCs w:val="16"/>
              </w:rPr>
            </w:pPr>
            <w:r>
              <w:rPr>
                <w:rFonts w:ascii="Arial" w:hAnsi="Arial" w:cs="Arial"/>
                <w:color w:val="000000"/>
                <w:sz w:val="16"/>
                <w:szCs w:val="16"/>
              </w:rPr>
              <w:t>Берегов</w:t>
            </w:r>
            <w:r w:rsidR="00EF6BEE">
              <w:rPr>
                <w:rFonts w:ascii="Arial" w:hAnsi="Arial" w:cs="Arial"/>
                <w:color w:val="000000"/>
                <w:sz w:val="16"/>
                <w:szCs w:val="16"/>
              </w:rPr>
              <w:t>ая</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3088</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0,224</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691,712</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«Казачка»</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988</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0,237</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234,156</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w:t>
            </w:r>
            <w:proofErr w:type="spellStart"/>
            <w:r>
              <w:rPr>
                <w:rFonts w:ascii="Arial" w:hAnsi="Arial" w:cs="Arial"/>
                <w:color w:val="000000"/>
                <w:sz w:val="16"/>
                <w:szCs w:val="16"/>
              </w:rPr>
              <w:t>Техно-Сервис</w:t>
            </w:r>
            <w:proofErr w:type="spellEnd"/>
            <w:r>
              <w:rPr>
                <w:rFonts w:ascii="Arial" w:hAnsi="Arial" w:cs="Arial"/>
                <w:color w:val="000000"/>
                <w:sz w:val="16"/>
                <w:szCs w:val="16"/>
              </w:rPr>
              <w:t>»</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1097</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0,08</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90,25</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Госпиталь</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1088</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0,1</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108,8</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«Машук»</w:t>
            </w:r>
          </w:p>
        </w:tc>
        <w:tc>
          <w:tcPr>
            <w:tcW w:w="0" w:type="auto"/>
          </w:tcPr>
          <w:p w:rsidR="00C111E2" w:rsidRPr="00B7142E" w:rsidRDefault="002B3741" w:rsidP="0067543C">
            <w:pPr>
              <w:spacing w:after="0" w:line="240" w:lineRule="auto"/>
              <w:rPr>
                <w:rFonts w:ascii="Times New Roman" w:hAnsi="Times New Roman"/>
              </w:rPr>
            </w:pPr>
            <w:r>
              <w:rPr>
                <w:rFonts w:ascii="Times New Roman" w:hAnsi="Times New Roman"/>
              </w:rPr>
              <w:t>461,5</w:t>
            </w:r>
          </w:p>
        </w:tc>
        <w:tc>
          <w:tcPr>
            <w:tcW w:w="0" w:type="auto"/>
          </w:tcPr>
          <w:p w:rsidR="00C111E2" w:rsidRPr="00B7142E" w:rsidRDefault="002B3741" w:rsidP="00C111E2">
            <w:pPr>
              <w:spacing w:after="0" w:line="240" w:lineRule="auto"/>
              <w:jc w:val="center"/>
              <w:rPr>
                <w:rFonts w:ascii="Times New Roman" w:hAnsi="Times New Roman"/>
              </w:rPr>
            </w:pPr>
            <w:r>
              <w:rPr>
                <w:rFonts w:ascii="Times New Roman" w:hAnsi="Times New Roman"/>
              </w:rPr>
              <w:t>0,112</w:t>
            </w:r>
          </w:p>
        </w:tc>
        <w:tc>
          <w:tcPr>
            <w:tcW w:w="0" w:type="auto"/>
          </w:tcPr>
          <w:p w:rsidR="00C111E2" w:rsidRPr="00B7142E" w:rsidRDefault="002B3741" w:rsidP="00C111E2">
            <w:pPr>
              <w:spacing w:after="0" w:line="240" w:lineRule="auto"/>
              <w:jc w:val="center"/>
              <w:rPr>
                <w:rFonts w:ascii="Times New Roman" w:hAnsi="Times New Roman"/>
              </w:rPr>
            </w:pPr>
            <w:r>
              <w:rPr>
                <w:rFonts w:ascii="Times New Roman" w:hAnsi="Times New Roman"/>
              </w:rPr>
              <w:t>51,69</w:t>
            </w:r>
          </w:p>
        </w:tc>
      </w:tr>
    </w:tbl>
    <w:p w:rsidR="00F55530" w:rsidRPr="00012B53" w:rsidRDefault="00F55530" w:rsidP="00012B53">
      <w:pPr>
        <w:jc w:val="both"/>
        <w:rPr>
          <w:rFonts w:ascii="Times New Roman" w:hAnsi="Times New Roman"/>
          <w:sz w:val="24"/>
          <w:szCs w:val="24"/>
        </w:rPr>
      </w:pPr>
    </w:p>
    <w:p w:rsidR="00DA396F" w:rsidRPr="00012B53" w:rsidRDefault="00F55530" w:rsidP="00012B53">
      <w:pPr>
        <w:autoSpaceDE w:val="0"/>
        <w:autoSpaceDN w:val="0"/>
        <w:adjustRightInd w:val="0"/>
        <w:spacing w:after="0" w:line="240" w:lineRule="auto"/>
        <w:jc w:val="both"/>
        <w:rPr>
          <w:rFonts w:ascii="Times New Roman" w:hAnsi="Times New Roman"/>
          <w:sz w:val="24"/>
          <w:szCs w:val="24"/>
        </w:rPr>
      </w:pPr>
      <w:r w:rsidRPr="00012B53">
        <w:rPr>
          <w:rFonts w:ascii="Times New Roman" w:hAnsi="Times New Roman"/>
          <w:sz w:val="24"/>
          <w:szCs w:val="24"/>
        </w:rPr>
        <w:t>Существующие зоны действия систем теплоснабжения и источников тепловой энергии приведены на рисунке 2.</w:t>
      </w:r>
      <w:r w:rsidR="00837ABD">
        <w:rPr>
          <w:rFonts w:ascii="Times New Roman" w:hAnsi="Times New Roman"/>
          <w:sz w:val="24"/>
          <w:szCs w:val="24"/>
        </w:rPr>
        <w:t>6</w:t>
      </w:r>
      <w:r w:rsidRPr="00012B53">
        <w:rPr>
          <w:rFonts w:ascii="Times New Roman" w:hAnsi="Times New Roman"/>
          <w:sz w:val="24"/>
          <w:szCs w:val="24"/>
        </w:rPr>
        <w:t>.</w:t>
      </w:r>
    </w:p>
    <w:p w:rsidR="00DA396F" w:rsidRPr="00012B53" w:rsidRDefault="00F34BD6" w:rsidP="00012B53">
      <w:pPr>
        <w:jc w:val="both"/>
        <w:rPr>
          <w:rFonts w:ascii="Times New Roman" w:hAnsi="Times New Roman"/>
          <w:sz w:val="24"/>
          <w:szCs w:val="24"/>
        </w:rPr>
      </w:pPr>
      <w:r w:rsidRPr="00F34BD6">
        <w:rPr>
          <w:rFonts w:ascii="Times New Roman" w:hAnsi="Times New Roman"/>
          <w:noProof/>
          <w:sz w:val="24"/>
          <w:szCs w:val="24"/>
          <w:lang w:eastAsia="ru-RU"/>
        </w:rPr>
        <w:drawing>
          <wp:inline distT="0" distB="0" distL="0" distR="0">
            <wp:extent cx="6191885" cy="4173536"/>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 теплоснабжения города Пятигорска теплоснабжающих организаций.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91885" cy="4173536"/>
                    </a:xfrm>
                    <a:prstGeom prst="rect">
                      <a:avLst/>
                    </a:prstGeom>
                  </pic:spPr>
                </pic:pic>
              </a:graphicData>
            </a:graphic>
          </wp:inline>
        </w:drawing>
      </w:r>
    </w:p>
    <w:p w:rsidR="00DA396F" w:rsidRDefault="00DA396F" w:rsidP="00012B53">
      <w:pPr>
        <w:jc w:val="both"/>
        <w:rPr>
          <w:rFonts w:ascii="Times New Roman" w:hAnsi="Times New Roman"/>
          <w:b/>
          <w:bCs/>
          <w:sz w:val="24"/>
          <w:szCs w:val="24"/>
        </w:rPr>
      </w:pPr>
      <w:r w:rsidRPr="00012B53">
        <w:rPr>
          <w:rFonts w:ascii="Times New Roman" w:hAnsi="Times New Roman"/>
          <w:b/>
          <w:bCs/>
          <w:sz w:val="24"/>
          <w:szCs w:val="24"/>
        </w:rPr>
        <w:t>Рисунок 2.</w:t>
      </w:r>
      <w:r w:rsidR="00837ABD">
        <w:rPr>
          <w:rFonts w:ascii="Times New Roman" w:hAnsi="Times New Roman"/>
          <w:b/>
          <w:bCs/>
          <w:sz w:val="24"/>
          <w:szCs w:val="24"/>
        </w:rPr>
        <w:t>6</w:t>
      </w:r>
      <w:r w:rsidRPr="00012B53">
        <w:rPr>
          <w:rFonts w:ascii="Times New Roman" w:hAnsi="Times New Roman"/>
          <w:b/>
          <w:bCs/>
          <w:sz w:val="24"/>
          <w:szCs w:val="24"/>
        </w:rPr>
        <w:t xml:space="preserve"> – Существующие зоны действия источников тепла</w:t>
      </w:r>
    </w:p>
    <w:p w:rsidR="00B91953" w:rsidRPr="006F266D" w:rsidRDefault="00B91953" w:rsidP="00C619E6">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Зоны действия городских котельных изолированы друг от друга, </w:t>
      </w:r>
      <w:r w:rsidR="00356AF6" w:rsidRPr="006068D8">
        <w:rPr>
          <w:rFonts w:ascii="Times New Roman" w:hAnsi="Times New Roman"/>
          <w:sz w:val="24"/>
          <w:szCs w:val="24"/>
        </w:rPr>
        <w:t xml:space="preserve">Отсутствует </w:t>
      </w:r>
      <w:proofErr w:type="spellStart"/>
      <w:r w:rsidR="00356AF6" w:rsidRPr="006068D8">
        <w:rPr>
          <w:rFonts w:ascii="Times New Roman" w:hAnsi="Times New Roman"/>
          <w:sz w:val="24"/>
          <w:szCs w:val="24"/>
        </w:rPr>
        <w:t>закольцовка</w:t>
      </w:r>
      <w:proofErr w:type="spellEnd"/>
      <w:r w:rsidR="00356AF6" w:rsidRPr="006068D8">
        <w:rPr>
          <w:rFonts w:ascii="Times New Roman" w:hAnsi="Times New Roman"/>
          <w:sz w:val="24"/>
          <w:szCs w:val="24"/>
        </w:rPr>
        <w:t xml:space="preserve"> теплотрасс</w:t>
      </w:r>
      <w:r w:rsidR="00356AF6">
        <w:rPr>
          <w:rFonts w:ascii="Times New Roman" w:hAnsi="Times New Roman"/>
          <w:sz w:val="24"/>
          <w:szCs w:val="24"/>
        </w:rPr>
        <w:t>,</w:t>
      </w:r>
      <w:r w:rsidR="00356AF6" w:rsidRPr="006068D8">
        <w:rPr>
          <w:rFonts w:ascii="Times New Roman" w:hAnsi="Times New Roman"/>
          <w:sz w:val="24"/>
          <w:szCs w:val="24"/>
        </w:rPr>
        <w:t xml:space="preserve"> поскольку теплоснабжение осуществляется  от большого  количества  локальных  котельных. Поэтому,  даже  при  наличии  резервных мощностей, не гарантируется качественное теплоснабжение всех потребителей, так как нет возможности в случае необходимости производить переключение абонентов от одного источника теплоснабжения к другому. </w:t>
      </w:r>
      <w:r w:rsidR="00356AF6" w:rsidRPr="006F266D">
        <w:rPr>
          <w:rFonts w:ascii="Times New Roman" w:hAnsi="Times New Roman"/>
          <w:sz w:val="24"/>
          <w:szCs w:val="24"/>
        </w:rPr>
        <w:t xml:space="preserve">Каждый источник тепла работает на свою выделенную зону теплоснабжения, исключение составляют котельная «РКМ», пр. 40 лет Октября,27 и «Калинина,42а», </w:t>
      </w:r>
      <w:r w:rsidRPr="006F266D">
        <w:rPr>
          <w:rFonts w:ascii="Times New Roman" w:hAnsi="Times New Roman"/>
          <w:sz w:val="24"/>
          <w:szCs w:val="24"/>
        </w:rPr>
        <w:t>имеющие пер</w:t>
      </w:r>
      <w:r w:rsidR="00356AF6" w:rsidRPr="006F266D">
        <w:rPr>
          <w:rFonts w:ascii="Times New Roman" w:hAnsi="Times New Roman"/>
          <w:sz w:val="24"/>
          <w:szCs w:val="24"/>
        </w:rPr>
        <w:t xml:space="preserve">емычки между своими теплосетями, потребители котельной «Баня,5», ул. </w:t>
      </w:r>
      <w:r w:rsidR="00C619E6" w:rsidRPr="006F266D">
        <w:rPr>
          <w:rFonts w:ascii="Times New Roman" w:hAnsi="Times New Roman"/>
          <w:sz w:val="24"/>
          <w:szCs w:val="24"/>
        </w:rPr>
        <w:t xml:space="preserve">1-ая </w:t>
      </w:r>
      <w:r w:rsidR="00356AF6" w:rsidRPr="006F266D">
        <w:rPr>
          <w:rFonts w:ascii="Times New Roman" w:hAnsi="Times New Roman"/>
          <w:sz w:val="24"/>
          <w:szCs w:val="24"/>
        </w:rPr>
        <w:t>Набережная</w:t>
      </w:r>
      <w:r w:rsidR="00C619E6" w:rsidRPr="006F266D">
        <w:rPr>
          <w:rFonts w:ascii="Times New Roman" w:hAnsi="Times New Roman"/>
          <w:sz w:val="24"/>
          <w:szCs w:val="24"/>
        </w:rPr>
        <w:t xml:space="preserve">,22 в </w:t>
      </w:r>
      <w:proofErr w:type="spellStart"/>
      <w:r w:rsidR="00C619E6" w:rsidRPr="006F266D">
        <w:rPr>
          <w:rFonts w:ascii="Times New Roman" w:hAnsi="Times New Roman"/>
          <w:sz w:val="24"/>
          <w:szCs w:val="24"/>
        </w:rPr>
        <w:t>межотопительный</w:t>
      </w:r>
      <w:proofErr w:type="spellEnd"/>
      <w:r w:rsidR="00C619E6" w:rsidRPr="006F266D">
        <w:rPr>
          <w:rFonts w:ascii="Times New Roman" w:hAnsi="Times New Roman"/>
          <w:sz w:val="24"/>
          <w:szCs w:val="24"/>
        </w:rPr>
        <w:t xml:space="preserve"> период </w:t>
      </w:r>
      <w:proofErr w:type="spellStart"/>
      <w:r w:rsidR="00C619E6" w:rsidRPr="006F266D">
        <w:rPr>
          <w:rFonts w:ascii="Times New Roman" w:hAnsi="Times New Roman"/>
          <w:sz w:val="24"/>
          <w:szCs w:val="24"/>
        </w:rPr>
        <w:t>переподключаются</w:t>
      </w:r>
      <w:proofErr w:type="spellEnd"/>
      <w:r w:rsidR="00C619E6" w:rsidRPr="006F266D">
        <w:rPr>
          <w:rFonts w:ascii="Times New Roman" w:hAnsi="Times New Roman"/>
          <w:sz w:val="24"/>
          <w:szCs w:val="24"/>
        </w:rPr>
        <w:t xml:space="preserve"> к котельной</w:t>
      </w:r>
      <w:proofErr w:type="gramStart"/>
      <w:r w:rsidR="00C619E6" w:rsidRPr="006F266D">
        <w:rPr>
          <w:rFonts w:ascii="Times New Roman" w:hAnsi="Times New Roman"/>
          <w:sz w:val="24"/>
          <w:szCs w:val="24"/>
        </w:rPr>
        <w:t>«Н</w:t>
      </w:r>
      <w:proofErr w:type="gramEnd"/>
      <w:r w:rsidR="00C619E6" w:rsidRPr="006F266D">
        <w:rPr>
          <w:rFonts w:ascii="Times New Roman" w:hAnsi="Times New Roman"/>
          <w:sz w:val="24"/>
          <w:szCs w:val="24"/>
        </w:rPr>
        <w:t>овая Оранжерея», есть перемычки между потребителями котельной «Белая Ромашка» и «Мотель»- гостиница «Бештау» и жилой дом по пр</w:t>
      </w:r>
      <w:r w:rsidR="006F266D" w:rsidRPr="006F266D">
        <w:rPr>
          <w:rFonts w:ascii="Times New Roman" w:hAnsi="Times New Roman"/>
          <w:sz w:val="24"/>
          <w:szCs w:val="24"/>
        </w:rPr>
        <w:t>.40 лет Октября,21</w:t>
      </w:r>
      <w:r w:rsidR="00C619E6" w:rsidRPr="006F266D">
        <w:rPr>
          <w:rFonts w:ascii="Times New Roman" w:hAnsi="Times New Roman"/>
          <w:sz w:val="24"/>
          <w:szCs w:val="24"/>
        </w:rPr>
        <w:t xml:space="preserve">. </w:t>
      </w:r>
    </w:p>
    <w:p w:rsidR="00DA396F" w:rsidRPr="006F266D" w:rsidRDefault="00B91953" w:rsidP="008771EC">
      <w:pPr>
        <w:autoSpaceDE w:val="0"/>
        <w:autoSpaceDN w:val="0"/>
        <w:adjustRightInd w:val="0"/>
        <w:spacing w:after="0" w:line="240" w:lineRule="auto"/>
        <w:ind w:firstLine="708"/>
        <w:jc w:val="both"/>
        <w:rPr>
          <w:rFonts w:ascii="Times New Roman" w:hAnsi="Times New Roman"/>
          <w:sz w:val="24"/>
          <w:szCs w:val="24"/>
        </w:rPr>
      </w:pPr>
      <w:r w:rsidRPr="006F266D">
        <w:rPr>
          <w:rFonts w:ascii="Times New Roman" w:hAnsi="Times New Roman"/>
          <w:sz w:val="24"/>
          <w:szCs w:val="24"/>
        </w:rPr>
        <w:lastRenderedPageBreak/>
        <w:t xml:space="preserve">Перечень централизованных </w:t>
      </w:r>
      <w:proofErr w:type="spellStart"/>
      <w:r w:rsidRPr="006F266D">
        <w:rPr>
          <w:rFonts w:ascii="Times New Roman" w:hAnsi="Times New Roman"/>
          <w:sz w:val="24"/>
          <w:szCs w:val="24"/>
        </w:rPr>
        <w:t>теплоисточников</w:t>
      </w:r>
      <w:proofErr w:type="spellEnd"/>
      <w:r w:rsidRPr="006F266D">
        <w:rPr>
          <w:rFonts w:ascii="Times New Roman" w:hAnsi="Times New Roman"/>
          <w:sz w:val="24"/>
          <w:szCs w:val="24"/>
        </w:rPr>
        <w:t xml:space="preserve"> города с указанием подключенных к ним потребителей представлен в таблице 2.</w:t>
      </w:r>
      <w:r w:rsidR="00837ABD">
        <w:rPr>
          <w:rFonts w:ascii="Times New Roman" w:hAnsi="Times New Roman"/>
          <w:sz w:val="24"/>
          <w:szCs w:val="24"/>
        </w:rPr>
        <w:t>7.</w:t>
      </w:r>
    </w:p>
    <w:p w:rsidR="00C66C46" w:rsidRDefault="00C66C46" w:rsidP="00012B53">
      <w:pPr>
        <w:autoSpaceDE w:val="0"/>
        <w:autoSpaceDN w:val="0"/>
        <w:adjustRightInd w:val="0"/>
        <w:spacing w:after="0" w:line="240" w:lineRule="auto"/>
        <w:jc w:val="both"/>
        <w:rPr>
          <w:rFonts w:ascii="Times New Roman" w:hAnsi="Times New Roman"/>
          <w:sz w:val="24"/>
          <w:szCs w:val="24"/>
        </w:rPr>
      </w:pPr>
    </w:p>
    <w:p w:rsidR="00C66C46" w:rsidRPr="00012B53" w:rsidRDefault="00C66C46" w:rsidP="00C66C4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Таблица 2.</w:t>
      </w:r>
      <w:r w:rsidR="00837ABD">
        <w:rPr>
          <w:rFonts w:ascii="Times New Roman" w:hAnsi="Times New Roman"/>
          <w:sz w:val="24"/>
          <w:szCs w:val="24"/>
        </w:rPr>
        <w:t>7</w:t>
      </w:r>
      <w:r>
        <w:rPr>
          <w:rFonts w:ascii="Times New Roman" w:hAnsi="Times New Roman"/>
          <w:sz w:val="24"/>
          <w:szCs w:val="24"/>
        </w:rPr>
        <w:t xml:space="preserve"> Перечень централизованных </w:t>
      </w:r>
      <w:proofErr w:type="spellStart"/>
      <w:r>
        <w:rPr>
          <w:rFonts w:ascii="Times New Roman" w:hAnsi="Times New Roman"/>
          <w:sz w:val="24"/>
          <w:szCs w:val="24"/>
        </w:rPr>
        <w:t>теплоисточников</w:t>
      </w:r>
      <w:proofErr w:type="spellEnd"/>
      <w:r>
        <w:rPr>
          <w:rFonts w:ascii="Times New Roman" w:hAnsi="Times New Roman"/>
          <w:sz w:val="24"/>
          <w:szCs w:val="24"/>
        </w:rPr>
        <w:t xml:space="preserve">  города с указанием подключенных к ним потребителей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1"/>
        <w:gridCol w:w="7056"/>
      </w:tblGrid>
      <w:tr w:rsidR="00B91953" w:rsidRPr="00224587" w:rsidTr="00224587">
        <w:tc>
          <w:tcPr>
            <w:tcW w:w="0" w:type="auto"/>
            <w:vAlign w:val="center"/>
          </w:tcPr>
          <w:p w:rsidR="00B91953" w:rsidRPr="00224587" w:rsidRDefault="00B91953" w:rsidP="00224587">
            <w:pPr>
              <w:autoSpaceDE w:val="0"/>
              <w:autoSpaceDN w:val="0"/>
              <w:adjustRightInd w:val="0"/>
              <w:spacing w:after="0" w:line="240" w:lineRule="auto"/>
              <w:jc w:val="center"/>
              <w:rPr>
                <w:rFonts w:ascii="Times New Roman" w:hAnsi="Times New Roman"/>
                <w:sz w:val="24"/>
                <w:szCs w:val="24"/>
              </w:rPr>
            </w:pPr>
            <w:r w:rsidRPr="00224587">
              <w:rPr>
                <w:rFonts w:ascii="Times New Roman" w:hAnsi="Times New Roman"/>
              </w:rPr>
              <w:t>Наименование котельной</w:t>
            </w:r>
          </w:p>
        </w:tc>
        <w:tc>
          <w:tcPr>
            <w:tcW w:w="0" w:type="auto"/>
            <w:vAlign w:val="center"/>
          </w:tcPr>
          <w:p w:rsidR="00B91953" w:rsidRPr="00224587" w:rsidRDefault="00B91953" w:rsidP="00224587">
            <w:pPr>
              <w:autoSpaceDE w:val="0"/>
              <w:autoSpaceDN w:val="0"/>
              <w:adjustRightInd w:val="0"/>
              <w:spacing w:after="0" w:line="240" w:lineRule="auto"/>
              <w:jc w:val="center"/>
              <w:rPr>
                <w:rFonts w:ascii="Times New Roman" w:hAnsi="Times New Roman"/>
                <w:sz w:val="24"/>
                <w:szCs w:val="24"/>
              </w:rPr>
            </w:pPr>
            <w:r w:rsidRPr="00224587">
              <w:rPr>
                <w:rFonts w:ascii="Times New Roman" w:hAnsi="Times New Roman"/>
              </w:rPr>
              <w:t>Потребители</w:t>
            </w:r>
          </w:p>
        </w:tc>
      </w:tr>
      <w:tr w:rsidR="00356AF6" w:rsidRPr="00224587" w:rsidTr="00224587">
        <w:tc>
          <w:tcPr>
            <w:tcW w:w="0" w:type="auto"/>
          </w:tcPr>
          <w:p w:rsidR="00C619E6" w:rsidRPr="00C66C46" w:rsidRDefault="00C619E6" w:rsidP="00C66C46">
            <w:pPr>
              <w:autoSpaceDE w:val="0"/>
              <w:autoSpaceDN w:val="0"/>
              <w:adjustRightInd w:val="0"/>
              <w:spacing w:after="0" w:line="240" w:lineRule="auto"/>
              <w:jc w:val="both"/>
              <w:rPr>
                <w:rFonts w:ascii="Times New Roman" w:hAnsi="Times New Roman"/>
              </w:rPr>
            </w:pPr>
            <w:r w:rsidRPr="00C66C46">
              <w:rPr>
                <w:rFonts w:ascii="Times New Roman" w:hAnsi="Times New Roman"/>
              </w:rPr>
              <w:t>"Белая Ромашка", ул</w:t>
            </w:r>
            <w:proofErr w:type="gramStart"/>
            <w:r w:rsidRPr="00C66C46">
              <w:rPr>
                <w:rFonts w:ascii="Times New Roman" w:hAnsi="Times New Roman"/>
              </w:rPr>
              <w:t>.М</w:t>
            </w:r>
            <w:proofErr w:type="gramEnd"/>
            <w:r w:rsidRPr="00C66C46">
              <w:rPr>
                <w:rFonts w:ascii="Times New Roman" w:hAnsi="Times New Roman"/>
              </w:rPr>
              <w:t>осковская,65</w:t>
            </w:r>
          </w:p>
          <w:p w:rsidR="00356AF6" w:rsidRDefault="00356AF6"/>
        </w:tc>
        <w:tc>
          <w:tcPr>
            <w:tcW w:w="0" w:type="auto"/>
          </w:tcPr>
          <w:p w:rsidR="00356AF6" w:rsidRPr="00224587" w:rsidRDefault="00356AF6" w:rsidP="00C619E6">
            <w:pPr>
              <w:autoSpaceDE w:val="0"/>
              <w:autoSpaceDN w:val="0"/>
              <w:adjustRightInd w:val="0"/>
              <w:spacing w:after="0" w:line="240" w:lineRule="auto"/>
              <w:jc w:val="both"/>
              <w:rPr>
                <w:rFonts w:ascii="Times New Roman" w:hAnsi="Times New Roman"/>
              </w:rPr>
            </w:pPr>
            <w:r w:rsidRPr="00224587">
              <w:rPr>
                <w:rFonts w:ascii="Times New Roman" w:hAnsi="Times New Roman"/>
              </w:rPr>
              <w:t>Жилищно-коммунальный сектор и общественные объекты микрорайон</w:t>
            </w:r>
            <w:r w:rsidR="00C619E6">
              <w:rPr>
                <w:rFonts w:ascii="Times New Roman" w:hAnsi="Times New Roman"/>
              </w:rPr>
              <w:t>а «Белая Ромашка»</w:t>
            </w:r>
            <w:r w:rsidRPr="00224587">
              <w:rPr>
                <w:rFonts w:ascii="Times New Roman" w:hAnsi="Times New Roman"/>
              </w:rPr>
              <w:t xml:space="preserve"> </w:t>
            </w:r>
            <w:proofErr w:type="spellStart"/>
            <w:r w:rsidRPr="00224587">
              <w:rPr>
                <w:rFonts w:ascii="Times New Roman" w:hAnsi="Times New Roman"/>
              </w:rPr>
              <w:t>Центральн</w:t>
            </w:r>
            <w:r w:rsidR="00C619E6">
              <w:rPr>
                <w:rFonts w:ascii="Times New Roman" w:hAnsi="Times New Roman"/>
              </w:rPr>
              <w:t>ыйпланировочный</w:t>
            </w:r>
            <w:proofErr w:type="spellEnd"/>
            <w:r w:rsidR="00C619E6">
              <w:rPr>
                <w:rFonts w:ascii="Times New Roman" w:hAnsi="Times New Roman"/>
              </w:rPr>
              <w:t xml:space="preserve"> район</w:t>
            </w:r>
          </w:p>
        </w:tc>
      </w:tr>
      <w:tr w:rsidR="00C619E6" w:rsidRPr="00224587" w:rsidTr="00C619E6">
        <w:tc>
          <w:tcPr>
            <w:tcW w:w="0" w:type="auto"/>
            <w:vAlign w:val="center"/>
          </w:tcPr>
          <w:p w:rsidR="00C619E6" w:rsidRPr="00C66C46" w:rsidRDefault="00C619E6" w:rsidP="00C66C46">
            <w:pPr>
              <w:autoSpaceDE w:val="0"/>
              <w:autoSpaceDN w:val="0"/>
              <w:adjustRightInd w:val="0"/>
              <w:spacing w:after="0" w:line="240" w:lineRule="auto"/>
              <w:jc w:val="center"/>
              <w:rPr>
                <w:rFonts w:ascii="Times New Roman" w:hAnsi="Times New Roman"/>
              </w:rPr>
            </w:pPr>
            <w:proofErr w:type="spellStart"/>
            <w:r w:rsidRPr="00C66C46">
              <w:rPr>
                <w:rFonts w:ascii="Times New Roman" w:hAnsi="Times New Roman"/>
              </w:rPr>
              <w:t>мкр</w:t>
            </w:r>
            <w:proofErr w:type="spellEnd"/>
            <w:r w:rsidRPr="00C66C46">
              <w:rPr>
                <w:rFonts w:ascii="Times New Roman" w:hAnsi="Times New Roman"/>
              </w:rPr>
              <w:t>."Бештау",           у л</w:t>
            </w:r>
            <w:proofErr w:type="gramStart"/>
            <w:r w:rsidRPr="00C66C46">
              <w:rPr>
                <w:rFonts w:ascii="Times New Roman" w:hAnsi="Times New Roman"/>
              </w:rPr>
              <w:t>.А</w:t>
            </w:r>
            <w:proofErr w:type="gramEnd"/>
            <w:r w:rsidRPr="00C66C46">
              <w:rPr>
                <w:rFonts w:ascii="Times New Roman" w:hAnsi="Times New Roman"/>
              </w:rPr>
              <w:t>дмиральского,4</w:t>
            </w:r>
          </w:p>
        </w:tc>
        <w:tc>
          <w:tcPr>
            <w:tcW w:w="0" w:type="auto"/>
          </w:tcPr>
          <w:p w:rsidR="00C619E6" w:rsidRPr="00224587" w:rsidRDefault="00C619E6" w:rsidP="00C66C46">
            <w:pPr>
              <w:autoSpaceDE w:val="0"/>
              <w:autoSpaceDN w:val="0"/>
              <w:adjustRightInd w:val="0"/>
              <w:spacing w:after="0" w:line="240" w:lineRule="auto"/>
              <w:jc w:val="both"/>
              <w:rPr>
                <w:rFonts w:ascii="Times New Roman" w:hAnsi="Times New Roman"/>
              </w:rPr>
            </w:pPr>
            <w:r w:rsidRPr="00224587">
              <w:rPr>
                <w:rFonts w:ascii="Times New Roman" w:hAnsi="Times New Roman"/>
              </w:rPr>
              <w:t xml:space="preserve">Жилищно-коммунальный сектор и общественные объекты </w:t>
            </w:r>
            <w:r w:rsidR="00C66C46">
              <w:rPr>
                <w:rFonts w:ascii="Times New Roman" w:hAnsi="Times New Roman"/>
              </w:rPr>
              <w:t>микрорайона</w:t>
            </w:r>
            <w:r w:rsidR="00302753">
              <w:rPr>
                <w:rFonts w:ascii="Times New Roman" w:hAnsi="Times New Roman"/>
              </w:rPr>
              <w:t xml:space="preserve"> «Бештау» </w:t>
            </w:r>
            <w:proofErr w:type="spellStart"/>
            <w:r w:rsidR="00302753">
              <w:rPr>
                <w:rFonts w:ascii="Times New Roman" w:hAnsi="Times New Roman"/>
              </w:rPr>
              <w:t>Краснослободской</w:t>
            </w:r>
            <w:proofErr w:type="spellEnd"/>
            <w:r w:rsidR="00302753">
              <w:rPr>
                <w:rFonts w:ascii="Times New Roman" w:hAnsi="Times New Roman"/>
              </w:rPr>
              <w:t xml:space="preserve"> планировочный район</w:t>
            </w:r>
          </w:p>
        </w:tc>
      </w:tr>
      <w:tr w:rsidR="00C619E6" w:rsidRPr="00224587" w:rsidTr="00C619E6">
        <w:tc>
          <w:tcPr>
            <w:tcW w:w="0" w:type="auto"/>
            <w:vAlign w:val="center"/>
          </w:tcPr>
          <w:p w:rsidR="00C619E6" w:rsidRPr="00C66C46" w:rsidRDefault="00C619E6"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"Мотель", ул.295 Стрелковой дивизии,3</w:t>
            </w:r>
          </w:p>
        </w:tc>
        <w:tc>
          <w:tcPr>
            <w:tcW w:w="0" w:type="auto"/>
          </w:tcPr>
          <w:p w:rsidR="00C619E6" w:rsidRPr="00224587" w:rsidRDefault="00C619E6" w:rsidP="00224587">
            <w:pPr>
              <w:autoSpaceDE w:val="0"/>
              <w:autoSpaceDN w:val="0"/>
              <w:adjustRightInd w:val="0"/>
              <w:spacing w:after="0" w:line="240" w:lineRule="auto"/>
              <w:jc w:val="both"/>
              <w:rPr>
                <w:rFonts w:ascii="Times New Roman" w:hAnsi="Times New Roman"/>
              </w:rPr>
            </w:pPr>
            <w:r w:rsidRPr="00224587">
              <w:rPr>
                <w:rFonts w:ascii="Times New Roman" w:hAnsi="Times New Roman"/>
              </w:rPr>
              <w:t xml:space="preserve">Жилищно-коммунальный сектор и </w:t>
            </w:r>
            <w:proofErr w:type="gramStart"/>
            <w:r w:rsidRPr="00224587">
              <w:rPr>
                <w:rFonts w:ascii="Times New Roman" w:hAnsi="Times New Roman"/>
              </w:rPr>
              <w:t>общественные</w:t>
            </w:r>
            <w:proofErr w:type="gramEnd"/>
            <w:r w:rsidR="003B2A54">
              <w:rPr>
                <w:rFonts w:ascii="Times New Roman" w:hAnsi="Times New Roman"/>
              </w:rPr>
              <w:t xml:space="preserve"> </w:t>
            </w:r>
            <w:proofErr w:type="spellStart"/>
            <w:r w:rsidR="003B2A54">
              <w:rPr>
                <w:rFonts w:ascii="Times New Roman" w:hAnsi="Times New Roman"/>
              </w:rPr>
              <w:t>объекты</w:t>
            </w:r>
            <w:r w:rsidR="003B2A54" w:rsidRPr="00224587">
              <w:rPr>
                <w:rFonts w:ascii="Times New Roman" w:hAnsi="Times New Roman"/>
              </w:rPr>
              <w:t>Центральн</w:t>
            </w:r>
            <w:r w:rsidR="003B2A54">
              <w:rPr>
                <w:rFonts w:ascii="Times New Roman" w:hAnsi="Times New Roman"/>
              </w:rPr>
              <w:t>ыйпланировочный</w:t>
            </w:r>
            <w:proofErr w:type="spellEnd"/>
            <w:r w:rsidR="003B2A54">
              <w:rPr>
                <w:rFonts w:ascii="Times New Roman" w:hAnsi="Times New Roman"/>
              </w:rPr>
              <w:t xml:space="preserve"> район</w:t>
            </w:r>
          </w:p>
        </w:tc>
      </w:tr>
      <w:tr w:rsidR="00C619E6" w:rsidRPr="00224587" w:rsidTr="00C619E6">
        <w:tc>
          <w:tcPr>
            <w:tcW w:w="0" w:type="auto"/>
            <w:vAlign w:val="center"/>
          </w:tcPr>
          <w:p w:rsidR="00C619E6" w:rsidRDefault="00C619E6"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"Новая Оранжерея", ул</w:t>
            </w:r>
            <w:proofErr w:type="gramStart"/>
            <w:r w:rsidRPr="00C66C46">
              <w:rPr>
                <w:rFonts w:ascii="Times New Roman" w:hAnsi="Times New Roman"/>
              </w:rPr>
              <w:t>.П</w:t>
            </w:r>
            <w:proofErr w:type="gramEnd"/>
            <w:r w:rsidRPr="00C66C46">
              <w:rPr>
                <w:rFonts w:ascii="Times New Roman" w:hAnsi="Times New Roman"/>
              </w:rPr>
              <w:t>естова,36</w:t>
            </w:r>
          </w:p>
          <w:p w:rsidR="00052C76" w:rsidRPr="00C66C46" w:rsidRDefault="00052C76" w:rsidP="00C66C46">
            <w:pPr>
              <w:autoSpaceDE w:val="0"/>
              <w:autoSpaceDN w:val="0"/>
              <w:adjustRightInd w:val="0"/>
              <w:spacing w:after="0" w:line="240" w:lineRule="auto"/>
              <w:jc w:val="center"/>
              <w:rPr>
                <w:rFonts w:ascii="Times New Roman" w:hAnsi="Times New Roman"/>
              </w:rPr>
            </w:pPr>
          </w:p>
        </w:tc>
        <w:tc>
          <w:tcPr>
            <w:tcW w:w="0" w:type="auto"/>
          </w:tcPr>
          <w:p w:rsidR="00C619E6" w:rsidRPr="00224587" w:rsidRDefault="00C619E6" w:rsidP="003B2A54">
            <w:pPr>
              <w:autoSpaceDE w:val="0"/>
              <w:autoSpaceDN w:val="0"/>
              <w:adjustRightInd w:val="0"/>
              <w:spacing w:after="0" w:line="240" w:lineRule="auto"/>
              <w:jc w:val="both"/>
              <w:rPr>
                <w:rFonts w:ascii="Times New Roman" w:hAnsi="Times New Roman"/>
              </w:rPr>
            </w:pPr>
            <w:r w:rsidRPr="00224587">
              <w:rPr>
                <w:rFonts w:ascii="Times New Roman" w:hAnsi="Times New Roman"/>
              </w:rPr>
              <w:t xml:space="preserve">Жилищно-коммунальный сектор и общественные объекты </w:t>
            </w:r>
            <w:proofErr w:type="spellStart"/>
            <w:r w:rsidR="003B2A54">
              <w:rPr>
                <w:rFonts w:ascii="Times New Roman" w:hAnsi="Times New Roman"/>
              </w:rPr>
              <w:t>Новопятигорский</w:t>
            </w:r>
            <w:proofErr w:type="spellEnd"/>
            <w:r w:rsidR="003B2A54">
              <w:rPr>
                <w:rFonts w:ascii="Times New Roman" w:hAnsi="Times New Roman"/>
              </w:rPr>
              <w:t xml:space="preserve"> планировочный район</w:t>
            </w:r>
          </w:p>
        </w:tc>
      </w:tr>
      <w:tr w:rsidR="00C619E6" w:rsidRPr="00224587" w:rsidTr="00C619E6">
        <w:tc>
          <w:tcPr>
            <w:tcW w:w="0" w:type="auto"/>
            <w:vAlign w:val="center"/>
          </w:tcPr>
          <w:p w:rsidR="00C619E6" w:rsidRPr="00C66C46" w:rsidRDefault="00C619E6"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"Дом Советов", ул.К.Хетагурова,9</w:t>
            </w:r>
          </w:p>
        </w:tc>
        <w:tc>
          <w:tcPr>
            <w:tcW w:w="0" w:type="auto"/>
          </w:tcPr>
          <w:p w:rsidR="00C619E6" w:rsidRPr="00224587" w:rsidRDefault="00C619E6" w:rsidP="003B2A54">
            <w:pPr>
              <w:autoSpaceDE w:val="0"/>
              <w:autoSpaceDN w:val="0"/>
              <w:adjustRightInd w:val="0"/>
              <w:spacing w:after="0" w:line="240" w:lineRule="auto"/>
              <w:jc w:val="both"/>
              <w:rPr>
                <w:rFonts w:ascii="Times New Roman" w:hAnsi="Times New Roman"/>
              </w:rPr>
            </w:pPr>
            <w:r w:rsidRPr="00224587">
              <w:rPr>
                <w:rFonts w:ascii="Times New Roman" w:hAnsi="Times New Roman"/>
              </w:rPr>
              <w:t xml:space="preserve">Жилищно-коммунальный сектор и общественные объекты </w:t>
            </w:r>
            <w:r w:rsidR="003B2A54">
              <w:rPr>
                <w:rFonts w:ascii="Times New Roman" w:hAnsi="Times New Roman"/>
              </w:rPr>
              <w:t>Центральный планировочный район</w:t>
            </w:r>
          </w:p>
        </w:tc>
      </w:tr>
      <w:tr w:rsidR="00C619E6" w:rsidRPr="00224587" w:rsidTr="00C619E6">
        <w:tc>
          <w:tcPr>
            <w:tcW w:w="0" w:type="auto"/>
            <w:vAlign w:val="center"/>
          </w:tcPr>
          <w:p w:rsidR="00C619E6" w:rsidRPr="00C66C46" w:rsidRDefault="00C619E6" w:rsidP="00C66C46">
            <w:pPr>
              <w:autoSpaceDE w:val="0"/>
              <w:autoSpaceDN w:val="0"/>
              <w:adjustRightInd w:val="0"/>
              <w:spacing w:after="0" w:line="240" w:lineRule="auto"/>
              <w:jc w:val="center"/>
              <w:rPr>
                <w:rFonts w:ascii="Times New Roman" w:hAnsi="Times New Roman"/>
              </w:rPr>
            </w:pPr>
            <w:proofErr w:type="spellStart"/>
            <w:r w:rsidRPr="00C66C46">
              <w:rPr>
                <w:rFonts w:ascii="Times New Roman" w:hAnsi="Times New Roman"/>
              </w:rPr>
              <w:t>Станкоремзавод</w:t>
            </w:r>
            <w:proofErr w:type="spellEnd"/>
            <w:r w:rsidRPr="00C66C46">
              <w:rPr>
                <w:rFonts w:ascii="Times New Roman" w:hAnsi="Times New Roman"/>
              </w:rPr>
              <w:t>, ул. Ясная,17</w:t>
            </w:r>
          </w:p>
        </w:tc>
        <w:tc>
          <w:tcPr>
            <w:tcW w:w="0" w:type="auto"/>
          </w:tcPr>
          <w:p w:rsidR="00C619E6" w:rsidRPr="00224587" w:rsidRDefault="003B2A54"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Жилищно-коммунальный сектор и общественные объекты</w:t>
            </w:r>
            <w:r>
              <w:rPr>
                <w:rFonts w:ascii="Times New Roman" w:hAnsi="Times New Roman"/>
              </w:rPr>
              <w:t xml:space="preserve"> Горячеводский планировочный район</w:t>
            </w:r>
          </w:p>
        </w:tc>
      </w:tr>
      <w:tr w:rsidR="00C619E6" w:rsidRPr="00224587" w:rsidTr="00C619E6">
        <w:tc>
          <w:tcPr>
            <w:tcW w:w="0" w:type="auto"/>
            <w:vAlign w:val="center"/>
          </w:tcPr>
          <w:p w:rsidR="00C619E6" w:rsidRPr="00C66C46" w:rsidRDefault="00C619E6"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ПЦВС, Солдатский проезд,2</w:t>
            </w:r>
          </w:p>
        </w:tc>
        <w:tc>
          <w:tcPr>
            <w:tcW w:w="0" w:type="auto"/>
          </w:tcPr>
          <w:p w:rsidR="00C619E6" w:rsidRPr="00224587" w:rsidRDefault="003B2A54"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Жилищно-коммунальный сектор и общественные объекты</w:t>
            </w:r>
            <w:r>
              <w:rPr>
                <w:rFonts w:ascii="Times New Roman" w:hAnsi="Times New Roman"/>
              </w:rPr>
              <w:t xml:space="preserve"> Горячеводский 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proofErr w:type="spellStart"/>
            <w:r w:rsidRPr="00C66C46">
              <w:rPr>
                <w:rFonts w:ascii="Times New Roman" w:hAnsi="Times New Roman"/>
              </w:rPr>
              <w:t>Трампарк</w:t>
            </w:r>
            <w:proofErr w:type="spellEnd"/>
            <w:r w:rsidRPr="00C66C46">
              <w:rPr>
                <w:rFonts w:ascii="Times New Roman" w:hAnsi="Times New Roman"/>
              </w:rPr>
              <w:t xml:space="preserve"> "Скачки", ул.5 переулок</w:t>
            </w:r>
          </w:p>
        </w:tc>
        <w:tc>
          <w:tcPr>
            <w:tcW w:w="0" w:type="auto"/>
          </w:tcPr>
          <w:p w:rsidR="003B2A54" w:rsidRPr="00224587" w:rsidRDefault="003B2A54" w:rsidP="00FB52F4">
            <w:pPr>
              <w:autoSpaceDE w:val="0"/>
              <w:autoSpaceDN w:val="0"/>
              <w:adjustRightInd w:val="0"/>
              <w:spacing w:after="0" w:line="240" w:lineRule="auto"/>
              <w:jc w:val="both"/>
              <w:rPr>
                <w:rFonts w:ascii="Times New Roman" w:hAnsi="Times New Roman"/>
              </w:rPr>
            </w:pPr>
            <w:r w:rsidRPr="00224587">
              <w:rPr>
                <w:rFonts w:ascii="Times New Roman" w:hAnsi="Times New Roman"/>
              </w:rPr>
              <w:t xml:space="preserve">Жилищно-коммунальный сектор и общественные объекты </w:t>
            </w:r>
            <w:proofErr w:type="spellStart"/>
            <w:r>
              <w:rPr>
                <w:rFonts w:ascii="Times New Roman" w:hAnsi="Times New Roman"/>
              </w:rPr>
              <w:t>Новопятигорский</w:t>
            </w:r>
            <w:proofErr w:type="spellEnd"/>
            <w:r>
              <w:rPr>
                <w:rFonts w:ascii="Times New Roman" w:hAnsi="Times New Roman"/>
              </w:rPr>
              <w:t xml:space="preserve"> 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фирма "Кавказ", ул</w:t>
            </w:r>
            <w:proofErr w:type="gramStart"/>
            <w:r w:rsidRPr="00C66C46">
              <w:rPr>
                <w:rFonts w:ascii="Times New Roman" w:hAnsi="Times New Roman"/>
              </w:rPr>
              <w:t>.Е</w:t>
            </w:r>
            <w:proofErr w:type="gramEnd"/>
            <w:r w:rsidRPr="00C66C46">
              <w:rPr>
                <w:rFonts w:ascii="Times New Roman" w:hAnsi="Times New Roman"/>
              </w:rPr>
              <w:t>рмолова,12</w:t>
            </w:r>
          </w:p>
        </w:tc>
        <w:tc>
          <w:tcPr>
            <w:tcW w:w="0" w:type="auto"/>
          </w:tcPr>
          <w:p w:rsidR="003B2A54" w:rsidRPr="00224587" w:rsidRDefault="003B2A54" w:rsidP="003B2A54">
            <w:pPr>
              <w:autoSpaceDE w:val="0"/>
              <w:autoSpaceDN w:val="0"/>
              <w:adjustRightInd w:val="0"/>
              <w:spacing w:after="0" w:line="240" w:lineRule="auto"/>
              <w:jc w:val="both"/>
              <w:rPr>
                <w:rFonts w:ascii="Times New Roman" w:hAnsi="Times New Roman"/>
              </w:rPr>
            </w:pPr>
            <w:r w:rsidRPr="00224587">
              <w:rPr>
                <w:rFonts w:ascii="Times New Roman" w:hAnsi="Times New Roman"/>
              </w:rPr>
              <w:t xml:space="preserve">Жилищно-коммунальный сектор и общественные объекты </w:t>
            </w:r>
            <w:proofErr w:type="spellStart"/>
            <w:r>
              <w:rPr>
                <w:rFonts w:ascii="Times New Roman" w:hAnsi="Times New Roman"/>
              </w:rPr>
              <w:t>Краснослободской</w:t>
            </w:r>
            <w:proofErr w:type="spellEnd"/>
            <w:r>
              <w:rPr>
                <w:rFonts w:ascii="Times New Roman" w:hAnsi="Times New Roman"/>
              </w:rPr>
              <w:t xml:space="preserve">  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Константиновская, ул</w:t>
            </w:r>
            <w:proofErr w:type="gramStart"/>
            <w:r w:rsidRPr="00C66C46">
              <w:rPr>
                <w:rFonts w:ascii="Times New Roman" w:hAnsi="Times New Roman"/>
              </w:rPr>
              <w:t>.Л</w:t>
            </w:r>
            <w:proofErr w:type="gramEnd"/>
            <w:r w:rsidRPr="00C66C46">
              <w:rPr>
                <w:rFonts w:ascii="Times New Roman" w:hAnsi="Times New Roman"/>
              </w:rPr>
              <w:t>енина</w:t>
            </w:r>
          </w:p>
        </w:tc>
        <w:tc>
          <w:tcPr>
            <w:tcW w:w="0" w:type="auto"/>
          </w:tcPr>
          <w:p w:rsidR="003B2A54" w:rsidRPr="00224587" w:rsidRDefault="003B2A54" w:rsidP="003B2A54">
            <w:pPr>
              <w:autoSpaceDE w:val="0"/>
              <w:autoSpaceDN w:val="0"/>
              <w:adjustRightInd w:val="0"/>
              <w:spacing w:after="0" w:line="240" w:lineRule="auto"/>
              <w:jc w:val="both"/>
              <w:rPr>
                <w:rFonts w:ascii="Times New Roman" w:hAnsi="Times New Roman"/>
              </w:rPr>
            </w:pPr>
            <w:r w:rsidRPr="00224587">
              <w:rPr>
                <w:rFonts w:ascii="Times New Roman" w:hAnsi="Times New Roman"/>
              </w:rPr>
              <w:t xml:space="preserve">Жилищно-коммунальный сектор и общественные объекты </w:t>
            </w:r>
            <w:r>
              <w:rPr>
                <w:rFonts w:ascii="Times New Roman" w:hAnsi="Times New Roman"/>
              </w:rPr>
              <w:t>ст. Константиновская</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Баня №5, ул.1-ая Набережная,22</w:t>
            </w:r>
          </w:p>
        </w:tc>
        <w:tc>
          <w:tcPr>
            <w:tcW w:w="0" w:type="auto"/>
          </w:tcPr>
          <w:p w:rsidR="003B2A54" w:rsidRPr="00224587" w:rsidRDefault="003B2A54"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Жилищно-коммунальный сектор и общественные объекты</w:t>
            </w:r>
            <w:r>
              <w:rPr>
                <w:rFonts w:ascii="Times New Roman" w:hAnsi="Times New Roman"/>
              </w:rPr>
              <w:t xml:space="preserve"> Горячеводский 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"Детская больница", ул. Кучуры,1</w:t>
            </w:r>
          </w:p>
        </w:tc>
        <w:tc>
          <w:tcPr>
            <w:tcW w:w="0" w:type="auto"/>
          </w:tcPr>
          <w:p w:rsidR="003B2A54" w:rsidRPr="00224587" w:rsidRDefault="003B2A54" w:rsidP="00FB52F4">
            <w:pPr>
              <w:autoSpaceDE w:val="0"/>
              <w:autoSpaceDN w:val="0"/>
              <w:adjustRightInd w:val="0"/>
              <w:spacing w:after="0" w:line="240" w:lineRule="auto"/>
              <w:jc w:val="both"/>
              <w:rPr>
                <w:rFonts w:ascii="Times New Roman" w:hAnsi="Times New Roman"/>
              </w:rPr>
            </w:pPr>
            <w:r w:rsidRPr="00224587">
              <w:rPr>
                <w:rFonts w:ascii="Times New Roman" w:hAnsi="Times New Roman"/>
              </w:rPr>
              <w:t>Жилищно-коммунальный сектор и общественные</w:t>
            </w:r>
            <w:r>
              <w:rPr>
                <w:rFonts w:ascii="Times New Roman" w:hAnsi="Times New Roman"/>
              </w:rPr>
              <w:t xml:space="preserve"> объекты</w:t>
            </w:r>
            <w:r w:rsidRPr="00224587">
              <w:rPr>
                <w:rFonts w:ascii="Times New Roman" w:hAnsi="Times New Roman"/>
              </w:rPr>
              <w:t xml:space="preserve"> </w:t>
            </w:r>
            <w:proofErr w:type="spellStart"/>
            <w:r w:rsidRPr="00224587">
              <w:rPr>
                <w:rFonts w:ascii="Times New Roman" w:hAnsi="Times New Roman"/>
              </w:rPr>
              <w:t>Центральн</w:t>
            </w:r>
            <w:r>
              <w:rPr>
                <w:rFonts w:ascii="Times New Roman" w:hAnsi="Times New Roman"/>
              </w:rPr>
              <w:t>ыйпланировочный</w:t>
            </w:r>
            <w:proofErr w:type="spellEnd"/>
            <w:r>
              <w:rPr>
                <w:rFonts w:ascii="Times New Roman" w:hAnsi="Times New Roman"/>
              </w:rPr>
              <w:t xml:space="preserve">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РКМ, ул.40лет Октября,27</w:t>
            </w:r>
          </w:p>
        </w:tc>
        <w:tc>
          <w:tcPr>
            <w:tcW w:w="0" w:type="auto"/>
          </w:tcPr>
          <w:p w:rsidR="003B2A54" w:rsidRPr="00224587" w:rsidRDefault="003B2A54" w:rsidP="00FB52F4">
            <w:pPr>
              <w:autoSpaceDE w:val="0"/>
              <w:autoSpaceDN w:val="0"/>
              <w:adjustRightInd w:val="0"/>
              <w:spacing w:after="0" w:line="240" w:lineRule="auto"/>
              <w:jc w:val="both"/>
              <w:rPr>
                <w:rFonts w:ascii="Times New Roman" w:hAnsi="Times New Roman"/>
              </w:rPr>
            </w:pPr>
            <w:r w:rsidRPr="00224587">
              <w:rPr>
                <w:rFonts w:ascii="Times New Roman" w:hAnsi="Times New Roman"/>
              </w:rPr>
              <w:t>Жилищно-коммунальный сектор и общественные</w:t>
            </w:r>
            <w:r>
              <w:rPr>
                <w:rFonts w:ascii="Times New Roman" w:hAnsi="Times New Roman"/>
              </w:rPr>
              <w:t xml:space="preserve"> объекты</w:t>
            </w:r>
            <w:r w:rsidRPr="00224587">
              <w:rPr>
                <w:rFonts w:ascii="Times New Roman" w:hAnsi="Times New Roman"/>
              </w:rPr>
              <w:t xml:space="preserve"> </w:t>
            </w:r>
            <w:proofErr w:type="spellStart"/>
            <w:r w:rsidRPr="00224587">
              <w:rPr>
                <w:rFonts w:ascii="Times New Roman" w:hAnsi="Times New Roman"/>
              </w:rPr>
              <w:t>Центральн</w:t>
            </w:r>
            <w:r>
              <w:rPr>
                <w:rFonts w:ascii="Times New Roman" w:hAnsi="Times New Roman"/>
              </w:rPr>
              <w:t>ыйпланировочный</w:t>
            </w:r>
            <w:proofErr w:type="spellEnd"/>
            <w:r>
              <w:rPr>
                <w:rFonts w:ascii="Times New Roman" w:hAnsi="Times New Roman"/>
              </w:rPr>
              <w:t xml:space="preserve">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Калинина,42а</w:t>
            </w:r>
          </w:p>
        </w:tc>
        <w:tc>
          <w:tcPr>
            <w:tcW w:w="0" w:type="auto"/>
          </w:tcPr>
          <w:p w:rsidR="003B2A54" w:rsidRPr="00224587" w:rsidRDefault="003B2A54" w:rsidP="00FB52F4">
            <w:pPr>
              <w:autoSpaceDE w:val="0"/>
              <w:autoSpaceDN w:val="0"/>
              <w:adjustRightInd w:val="0"/>
              <w:spacing w:after="0" w:line="240" w:lineRule="auto"/>
              <w:jc w:val="both"/>
              <w:rPr>
                <w:rFonts w:ascii="Times New Roman" w:hAnsi="Times New Roman"/>
              </w:rPr>
            </w:pPr>
            <w:r w:rsidRPr="00224587">
              <w:rPr>
                <w:rFonts w:ascii="Times New Roman" w:hAnsi="Times New Roman"/>
              </w:rPr>
              <w:t>Жилищно-коммунальный сектор и общественные</w:t>
            </w:r>
            <w:r>
              <w:rPr>
                <w:rFonts w:ascii="Times New Roman" w:hAnsi="Times New Roman"/>
              </w:rPr>
              <w:t xml:space="preserve"> объекты</w:t>
            </w:r>
            <w:r w:rsidRPr="00224587">
              <w:rPr>
                <w:rFonts w:ascii="Times New Roman" w:hAnsi="Times New Roman"/>
              </w:rPr>
              <w:t xml:space="preserve"> </w:t>
            </w:r>
            <w:proofErr w:type="spellStart"/>
            <w:r w:rsidRPr="00224587">
              <w:rPr>
                <w:rFonts w:ascii="Times New Roman" w:hAnsi="Times New Roman"/>
              </w:rPr>
              <w:t>Центральн</w:t>
            </w:r>
            <w:r>
              <w:rPr>
                <w:rFonts w:ascii="Times New Roman" w:hAnsi="Times New Roman"/>
              </w:rPr>
              <w:t>ыйпланировочный</w:t>
            </w:r>
            <w:proofErr w:type="spellEnd"/>
            <w:r>
              <w:rPr>
                <w:rFonts w:ascii="Times New Roman" w:hAnsi="Times New Roman"/>
              </w:rPr>
              <w:t xml:space="preserve">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«Кинотеатр Бештау» ул. 50 лет ВЛКСМ,102</w:t>
            </w:r>
          </w:p>
        </w:tc>
        <w:tc>
          <w:tcPr>
            <w:tcW w:w="0" w:type="auto"/>
          </w:tcPr>
          <w:p w:rsidR="003B2A54" w:rsidRPr="00224587" w:rsidRDefault="003B2A54"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 xml:space="preserve">Жилищно-коммунальный сектор и общественные объекты </w:t>
            </w:r>
            <w:proofErr w:type="spellStart"/>
            <w:r>
              <w:rPr>
                <w:rFonts w:ascii="Times New Roman" w:hAnsi="Times New Roman"/>
              </w:rPr>
              <w:t>Новопятигорский</w:t>
            </w:r>
            <w:proofErr w:type="spellEnd"/>
            <w:r>
              <w:rPr>
                <w:rFonts w:ascii="Times New Roman" w:hAnsi="Times New Roman"/>
              </w:rPr>
              <w:t xml:space="preserve"> 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ВАО «Интурист», ул. Огородная,39</w:t>
            </w:r>
          </w:p>
        </w:tc>
        <w:tc>
          <w:tcPr>
            <w:tcW w:w="0" w:type="auto"/>
          </w:tcPr>
          <w:p w:rsidR="003B2A54" w:rsidRPr="00224587" w:rsidRDefault="00B078AE"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 xml:space="preserve">Жилищно-коммунальный сектор и общественные объекты </w:t>
            </w:r>
            <w:proofErr w:type="spellStart"/>
            <w:r>
              <w:rPr>
                <w:rFonts w:ascii="Times New Roman" w:hAnsi="Times New Roman"/>
              </w:rPr>
              <w:t>Новопятигорский</w:t>
            </w:r>
            <w:proofErr w:type="spellEnd"/>
            <w:r>
              <w:rPr>
                <w:rFonts w:ascii="Times New Roman" w:hAnsi="Times New Roman"/>
              </w:rPr>
              <w:t xml:space="preserve"> 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proofErr w:type="spellStart"/>
            <w:r w:rsidRPr="00C66C46">
              <w:rPr>
                <w:rFonts w:ascii="Times New Roman" w:hAnsi="Times New Roman"/>
              </w:rPr>
              <w:t>Туркомплекс</w:t>
            </w:r>
            <w:proofErr w:type="spellEnd"/>
            <w:r w:rsidRPr="00C66C46">
              <w:rPr>
                <w:rFonts w:ascii="Times New Roman" w:hAnsi="Times New Roman"/>
              </w:rPr>
              <w:t xml:space="preserve"> "Озерный", ул</w:t>
            </w:r>
            <w:proofErr w:type="gramStart"/>
            <w:r w:rsidRPr="00C66C46">
              <w:rPr>
                <w:rFonts w:ascii="Times New Roman" w:hAnsi="Times New Roman"/>
              </w:rPr>
              <w:t>.Е</w:t>
            </w:r>
            <w:proofErr w:type="gramEnd"/>
            <w:r w:rsidRPr="00C66C46">
              <w:rPr>
                <w:rFonts w:ascii="Times New Roman" w:hAnsi="Times New Roman"/>
              </w:rPr>
              <w:t>горшина,5</w:t>
            </w:r>
          </w:p>
        </w:tc>
        <w:tc>
          <w:tcPr>
            <w:tcW w:w="0" w:type="auto"/>
          </w:tcPr>
          <w:p w:rsidR="003B2A54" w:rsidRPr="00224587" w:rsidRDefault="00B078AE"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 xml:space="preserve">Жилищно-коммунальный сектор и общественные объекты </w:t>
            </w:r>
            <w:proofErr w:type="spellStart"/>
            <w:r>
              <w:rPr>
                <w:rFonts w:ascii="Times New Roman" w:hAnsi="Times New Roman"/>
              </w:rPr>
              <w:t>Новопятигорский</w:t>
            </w:r>
            <w:proofErr w:type="spellEnd"/>
            <w:r>
              <w:rPr>
                <w:rFonts w:ascii="Times New Roman" w:hAnsi="Times New Roman"/>
              </w:rPr>
              <w:t xml:space="preserve"> 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ул</w:t>
            </w:r>
            <w:proofErr w:type="gramStart"/>
            <w:r w:rsidRPr="00C66C46">
              <w:rPr>
                <w:rFonts w:ascii="Times New Roman" w:hAnsi="Times New Roman"/>
              </w:rPr>
              <w:t>.Ч</w:t>
            </w:r>
            <w:proofErr w:type="gramEnd"/>
            <w:r w:rsidRPr="00C66C46">
              <w:rPr>
                <w:rFonts w:ascii="Times New Roman" w:hAnsi="Times New Roman"/>
              </w:rPr>
              <w:t>апаева,36</w:t>
            </w:r>
          </w:p>
        </w:tc>
        <w:tc>
          <w:tcPr>
            <w:tcW w:w="0" w:type="auto"/>
          </w:tcPr>
          <w:p w:rsidR="003B2A54" w:rsidRPr="00224587" w:rsidRDefault="00B255CA"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Жилищно-коммунальный сектор и общественные объекты</w:t>
            </w:r>
            <w:r>
              <w:rPr>
                <w:rFonts w:ascii="Times New Roman" w:hAnsi="Times New Roman"/>
              </w:rPr>
              <w:t xml:space="preserve"> Горячеводский 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БАМ-1576, ул</w:t>
            </w:r>
            <w:proofErr w:type="gramStart"/>
            <w:r w:rsidRPr="00C66C46">
              <w:rPr>
                <w:rFonts w:ascii="Times New Roman" w:hAnsi="Times New Roman"/>
              </w:rPr>
              <w:t>.Т</w:t>
            </w:r>
            <w:proofErr w:type="gramEnd"/>
            <w:r w:rsidRPr="00C66C46">
              <w:rPr>
                <w:rFonts w:ascii="Times New Roman" w:hAnsi="Times New Roman"/>
              </w:rPr>
              <w:t>ольятти,1</w:t>
            </w:r>
          </w:p>
        </w:tc>
        <w:tc>
          <w:tcPr>
            <w:tcW w:w="0" w:type="auto"/>
          </w:tcPr>
          <w:p w:rsidR="003B2A54" w:rsidRPr="00224587" w:rsidRDefault="00B255CA"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 xml:space="preserve">Жилищно-коммунальный сектор и общественные объекты </w:t>
            </w:r>
            <w:proofErr w:type="spellStart"/>
            <w:r>
              <w:rPr>
                <w:rFonts w:ascii="Times New Roman" w:hAnsi="Times New Roman"/>
              </w:rPr>
              <w:t>Новопятигорский</w:t>
            </w:r>
            <w:proofErr w:type="spellEnd"/>
            <w:r>
              <w:rPr>
                <w:rFonts w:ascii="Times New Roman" w:hAnsi="Times New Roman"/>
              </w:rPr>
              <w:t xml:space="preserve"> 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Привольное, пос. Привольное</w:t>
            </w:r>
          </w:p>
        </w:tc>
        <w:tc>
          <w:tcPr>
            <w:tcW w:w="0" w:type="auto"/>
          </w:tcPr>
          <w:p w:rsidR="003B2A54" w:rsidRPr="00224587" w:rsidRDefault="00B255CA" w:rsidP="00B255CA">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 xml:space="preserve">Жилищно-коммунальный сектор и общественные объекты </w:t>
            </w:r>
            <w:r>
              <w:rPr>
                <w:rFonts w:ascii="Times New Roman" w:hAnsi="Times New Roman"/>
              </w:rPr>
              <w:t xml:space="preserve">пос. </w:t>
            </w:r>
            <w:proofErr w:type="gramStart"/>
            <w:r>
              <w:rPr>
                <w:rFonts w:ascii="Times New Roman" w:hAnsi="Times New Roman"/>
              </w:rPr>
              <w:t>Привольное</w:t>
            </w:r>
            <w:proofErr w:type="gramEnd"/>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proofErr w:type="spellStart"/>
            <w:r w:rsidRPr="00C66C46">
              <w:rPr>
                <w:rFonts w:ascii="Times New Roman" w:hAnsi="Times New Roman"/>
              </w:rPr>
              <w:t>Нижнеподкумский</w:t>
            </w:r>
            <w:proofErr w:type="spellEnd"/>
            <w:r w:rsidRPr="00C66C46">
              <w:rPr>
                <w:rFonts w:ascii="Times New Roman" w:hAnsi="Times New Roman"/>
              </w:rPr>
              <w:t>, ул. Зубалова,33</w:t>
            </w:r>
          </w:p>
        </w:tc>
        <w:tc>
          <w:tcPr>
            <w:tcW w:w="0" w:type="auto"/>
          </w:tcPr>
          <w:p w:rsidR="003B2A54" w:rsidRPr="00224587" w:rsidRDefault="00B255CA" w:rsidP="00B255CA">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 xml:space="preserve">Жилищно-коммунальный сектор и общественные объекты </w:t>
            </w:r>
            <w:r>
              <w:rPr>
                <w:rFonts w:ascii="Times New Roman" w:hAnsi="Times New Roman"/>
              </w:rPr>
              <w:t xml:space="preserve">пос. </w:t>
            </w:r>
            <w:proofErr w:type="spellStart"/>
            <w:r>
              <w:rPr>
                <w:rFonts w:ascii="Times New Roman" w:hAnsi="Times New Roman"/>
              </w:rPr>
              <w:t>Нижнеподкумский</w:t>
            </w:r>
            <w:proofErr w:type="spellEnd"/>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Ул. Крайнего,2</w:t>
            </w:r>
          </w:p>
        </w:tc>
        <w:tc>
          <w:tcPr>
            <w:tcW w:w="0" w:type="auto"/>
          </w:tcPr>
          <w:p w:rsidR="003B2A54" w:rsidRPr="00224587" w:rsidRDefault="00B255CA"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Жилищно-коммунальный сектор и общественные</w:t>
            </w:r>
            <w:r>
              <w:rPr>
                <w:rFonts w:ascii="Times New Roman" w:hAnsi="Times New Roman"/>
              </w:rPr>
              <w:t xml:space="preserve"> объекты</w:t>
            </w:r>
            <w:r w:rsidRPr="00224587">
              <w:rPr>
                <w:rFonts w:ascii="Times New Roman" w:hAnsi="Times New Roman"/>
              </w:rPr>
              <w:t xml:space="preserve"> </w:t>
            </w:r>
            <w:proofErr w:type="spellStart"/>
            <w:r w:rsidRPr="00224587">
              <w:rPr>
                <w:rFonts w:ascii="Times New Roman" w:hAnsi="Times New Roman"/>
              </w:rPr>
              <w:t>Центральн</w:t>
            </w:r>
            <w:r>
              <w:rPr>
                <w:rFonts w:ascii="Times New Roman" w:hAnsi="Times New Roman"/>
              </w:rPr>
              <w:t>ыйпланировочный</w:t>
            </w:r>
            <w:proofErr w:type="spellEnd"/>
            <w:r>
              <w:rPr>
                <w:rFonts w:ascii="Times New Roman" w:hAnsi="Times New Roman"/>
              </w:rPr>
              <w:t xml:space="preserve">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 xml:space="preserve">Грязелечебница, пр. </w:t>
            </w:r>
            <w:r w:rsidRPr="00C66C46">
              <w:rPr>
                <w:rFonts w:ascii="Times New Roman" w:hAnsi="Times New Roman"/>
              </w:rPr>
              <w:lastRenderedPageBreak/>
              <w:t>Кирова,67</w:t>
            </w:r>
          </w:p>
        </w:tc>
        <w:tc>
          <w:tcPr>
            <w:tcW w:w="0" w:type="auto"/>
          </w:tcPr>
          <w:p w:rsidR="003B2A54" w:rsidRPr="00224587" w:rsidRDefault="00B255CA"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lastRenderedPageBreak/>
              <w:t xml:space="preserve">Жилищно-коммунальный сектор и </w:t>
            </w:r>
            <w:proofErr w:type="gramStart"/>
            <w:r w:rsidRPr="00224587">
              <w:rPr>
                <w:rFonts w:ascii="Times New Roman" w:hAnsi="Times New Roman"/>
              </w:rPr>
              <w:t>общественные</w:t>
            </w:r>
            <w:proofErr w:type="gramEnd"/>
            <w:r>
              <w:rPr>
                <w:rFonts w:ascii="Times New Roman" w:hAnsi="Times New Roman"/>
              </w:rPr>
              <w:t xml:space="preserve"> </w:t>
            </w:r>
            <w:proofErr w:type="spellStart"/>
            <w:r>
              <w:rPr>
                <w:rFonts w:ascii="Times New Roman" w:hAnsi="Times New Roman"/>
              </w:rPr>
              <w:lastRenderedPageBreak/>
              <w:t>объекты</w:t>
            </w:r>
            <w:r w:rsidRPr="00224587">
              <w:rPr>
                <w:rFonts w:ascii="Times New Roman" w:hAnsi="Times New Roman"/>
              </w:rPr>
              <w:t>Центральн</w:t>
            </w:r>
            <w:r>
              <w:rPr>
                <w:rFonts w:ascii="Times New Roman" w:hAnsi="Times New Roman"/>
              </w:rPr>
              <w:t>ыйпланировочный</w:t>
            </w:r>
            <w:proofErr w:type="spellEnd"/>
            <w:r>
              <w:rPr>
                <w:rFonts w:ascii="Times New Roman" w:hAnsi="Times New Roman"/>
              </w:rPr>
              <w:t xml:space="preserve">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lastRenderedPageBreak/>
              <w:t>Береговая, ул. Партизанская,1</w:t>
            </w:r>
          </w:p>
        </w:tc>
        <w:tc>
          <w:tcPr>
            <w:tcW w:w="0" w:type="auto"/>
          </w:tcPr>
          <w:p w:rsidR="003B2A54" w:rsidRPr="00224587" w:rsidRDefault="00B255CA"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Жилищно-коммунальный сектор и общественные</w:t>
            </w:r>
            <w:r>
              <w:rPr>
                <w:rFonts w:ascii="Times New Roman" w:hAnsi="Times New Roman"/>
              </w:rPr>
              <w:t xml:space="preserve"> объекты</w:t>
            </w:r>
            <w:r w:rsidRPr="00224587">
              <w:rPr>
                <w:rFonts w:ascii="Times New Roman" w:hAnsi="Times New Roman"/>
              </w:rPr>
              <w:t xml:space="preserve"> </w:t>
            </w:r>
            <w:proofErr w:type="spellStart"/>
            <w:r w:rsidRPr="00224587">
              <w:rPr>
                <w:rFonts w:ascii="Times New Roman" w:hAnsi="Times New Roman"/>
              </w:rPr>
              <w:t>Центральн</w:t>
            </w:r>
            <w:r>
              <w:rPr>
                <w:rFonts w:ascii="Times New Roman" w:hAnsi="Times New Roman"/>
              </w:rPr>
              <w:t>ыйпланировочный</w:t>
            </w:r>
            <w:proofErr w:type="spellEnd"/>
            <w:r>
              <w:rPr>
                <w:rFonts w:ascii="Times New Roman" w:hAnsi="Times New Roman"/>
              </w:rPr>
              <w:t xml:space="preserve">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«Казачка»</w:t>
            </w:r>
          </w:p>
        </w:tc>
        <w:tc>
          <w:tcPr>
            <w:tcW w:w="0" w:type="auto"/>
          </w:tcPr>
          <w:p w:rsidR="003B2A54" w:rsidRPr="00224587" w:rsidRDefault="00B255CA"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Жилищно-коммунальный сектор и общественные</w:t>
            </w:r>
            <w:r>
              <w:rPr>
                <w:rFonts w:ascii="Times New Roman" w:hAnsi="Times New Roman"/>
              </w:rPr>
              <w:t xml:space="preserve"> объекты</w:t>
            </w:r>
            <w:r w:rsidRPr="00224587">
              <w:rPr>
                <w:rFonts w:ascii="Times New Roman" w:hAnsi="Times New Roman"/>
              </w:rPr>
              <w:t xml:space="preserve"> </w:t>
            </w:r>
            <w:proofErr w:type="spellStart"/>
            <w:r w:rsidRPr="00224587">
              <w:rPr>
                <w:rFonts w:ascii="Times New Roman" w:hAnsi="Times New Roman"/>
              </w:rPr>
              <w:t>Центральн</w:t>
            </w:r>
            <w:r>
              <w:rPr>
                <w:rFonts w:ascii="Times New Roman" w:hAnsi="Times New Roman"/>
              </w:rPr>
              <w:t>ыйпланировочный</w:t>
            </w:r>
            <w:proofErr w:type="spellEnd"/>
            <w:r>
              <w:rPr>
                <w:rFonts w:ascii="Times New Roman" w:hAnsi="Times New Roman"/>
              </w:rPr>
              <w:t xml:space="preserve"> район</w:t>
            </w:r>
          </w:p>
        </w:tc>
      </w:tr>
      <w:tr w:rsidR="003B2A54" w:rsidRPr="00224587" w:rsidTr="00B255CA">
        <w:trPr>
          <w:trHeight w:val="653"/>
        </w:trPr>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w:t>
            </w:r>
            <w:proofErr w:type="spellStart"/>
            <w:r w:rsidRPr="00C66C46">
              <w:rPr>
                <w:rFonts w:ascii="Times New Roman" w:hAnsi="Times New Roman"/>
              </w:rPr>
              <w:t>Техн</w:t>
            </w:r>
            <w:proofErr w:type="gramStart"/>
            <w:r w:rsidRPr="00C66C46">
              <w:rPr>
                <w:rFonts w:ascii="Times New Roman" w:hAnsi="Times New Roman"/>
              </w:rPr>
              <w:t>о</w:t>
            </w:r>
            <w:proofErr w:type="spellEnd"/>
            <w:r w:rsidRPr="00C66C46">
              <w:rPr>
                <w:rFonts w:ascii="Times New Roman" w:hAnsi="Times New Roman"/>
              </w:rPr>
              <w:t>-</w:t>
            </w:r>
            <w:proofErr w:type="gramEnd"/>
            <w:r w:rsidRPr="00C66C46">
              <w:rPr>
                <w:rFonts w:ascii="Times New Roman" w:hAnsi="Times New Roman"/>
              </w:rPr>
              <w:t xml:space="preserve"> Сервис»</w:t>
            </w:r>
          </w:p>
          <w:p w:rsidR="003B2A54" w:rsidRPr="00C66C46" w:rsidRDefault="003B2A54" w:rsidP="00C66C46">
            <w:pPr>
              <w:autoSpaceDE w:val="0"/>
              <w:autoSpaceDN w:val="0"/>
              <w:adjustRightInd w:val="0"/>
              <w:spacing w:after="0" w:line="240" w:lineRule="auto"/>
              <w:jc w:val="center"/>
              <w:rPr>
                <w:rFonts w:ascii="Times New Roman" w:hAnsi="Times New Roman"/>
              </w:rPr>
            </w:pPr>
          </w:p>
          <w:p w:rsidR="003B2A54" w:rsidRPr="00C66C46" w:rsidRDefault="003B2A54" w:rsidP="00C66C46">
            <w:pPr>
              <w:autoSpaceDE w:val="0"/>
              <w:autoSpaceDN w:val="0"/>
              <w:adjustRightInd w:val="0"/>
              <w:spacing w:after="0" w:line="240" w:lineRule="auto"/>
              <w:jc w:val="center"/>
              <w:rPr>
                <w:rFonts w:ascii="Times New Roman" w:hAnsi="Times New Roman"/>
              </w:rPr>
            </w:pPr>
          </w:p>
          <w:p w:rsidR="003B2A54" w:rsidRPr="00C66C46" w:rsidRDefault="003B2A54" w:rsidP="00C66C46">
            <w:pPr>
              <w:autoSpaceDE w:val="0"/>
              <w:autoSpaceDN w:val="0"/>
              <w:adjustRightInd w:val="0"/>
              <w:spacing w:after="0" w:line="240" w:lineRule="auto"/>
              <w:jc w:val="center"/>
              <w:rPr>
                <w:rFonts w:ascii="Times New Roman" w:hAnsi="Times New Roman"/>
              </w:rPr>
            </w:pPr>
          </w:p>
          <w:p w:rsidR="003B2A54" w:rsidRPr="00C66C46" w:rsidRDefault="003B2A54" w:rsidP="00C66C46">
            <w:pPr>
              <w:autoSpaceDE w:val="0"/>
              <w:autoSpaceDN w:val="0"/>
              <w:adjustRightInd w:val="0"/>
              <w:spacing w:after="0" w:line="240" w:lineRule="auto"/>
              <w:jc w:val="center"/>
              <w:rPr>
                <w:rFonts w:ascii="Times New Roman" w:hAnsi="Times New Roman"/>
              </w:rPr>
            </w:pPr>
          </w:p>
        </w:tc>
        <w:tc>
          <w:tcPr>
            <w:tcW w:w="0" w:type="auto"/>
          </w:tcPr>
          <w:p w:rsidR="003B2A54" w:rsidRPr="00224587" w:rsidRDefault="00B255CA" w:rsidP="00224587">
            <w:pPr>
              <w:autoSpaceDE w:val="0"/>
              <w:autoSpaceDN w:val="0"/>
              <w:adjustRightInd w:val="0"/>
              <w:spacing w:after="0" w:line="240" w:lineRule="auto"/>
              <w:jc w:val="both"/>
              <w:rPr>
                <w:rFonts w:ascii="Times New Roman" w:hAnsi="Times New Roman"/>
                <w:sz w:val="24"/>
                <w:szCs w:val="24"/>
              </w:rPr>
            </w:pPr>
            <w:r>
              <w:rPr>
                <w:rFonts w:ascii="Times New Roman" w:hAnsi="Times New Roman"/>
              </w:rPr>
              <w:t>Жилищно-коммунальный сектор,</w:t>
            </w:r>
            <w:r w:rsidRPr="00224587">
              <w:rPr>
                <w:rFonts w:ascii="Times New Roman" w:hAnsi="Times New Roman"/>
              </w:rPr>
              <w:t xml:space="preserve"> общественные</w:t>
            </w:r>
            <w:r>
              <w:rPr>
                <w:rFonts w:ascii="Times New Roman" w:hAnsi="Times New Roman"/>
              </w:rPr>
              <w:t xml:space="preserve"> и промышленные объекты </w:t>
            </w:r>
            <w:proofErr w:type="gramStart"/>
            <w:r>
              <w:rPr>
                <w:rFonts w:ascii="Times New Roman" w:hAnsi="Times New Roman"/>
              </w:rPr>
              <w:t xml:space="preserve">( </w:t>
            </w:r>
            <w:proofErr w:type="gramEnd"/>
            <w:r>
              <w:rPr>
                <w:rFonts w:ascii="Times New Roman" w:hAnsi="Times New Roman"/>
              </w:rPr>
              <w:t>завод «Импульс)»</w:t>
            </w:r>
            <w:r w:rsidRPr="00224587">
              <w:rPr>
                <w:rFonts w:ascii="Times New Roman" w:hAnsi="Times New Roman"/>
              </w:rPr>
              <w:t xml:space="preserve"> </w:t>
            </w:r>
            <w:proofErr w:type="spellStart"/>
            <w:r w:rsidRPr="00224587">
              <w:rPr>
                <w:rFonts w:ascii="Times New Roman" w:hAnsi="Times New Roman"/>
              </w:rPr>
              <w:t>Центральн</w:t>
            </w:r>
            <w:r>
              <w:rPr>
                <w:rFonts w:ascii="Times New Roman" w:hAnsi="Times New Roman"/>
              </w:rPr>
              <w:t>ыйпланировочный</w:t>
            </w:r>
            <w:proofErr w:type="spellEnd"/>
            <w:r>
              <w:rPr>
                <w:rFonts w:ascii="Times New Roman" w:hAnsi="Times New Roman"/>
              </w:rPr>
              <w:t xml:space="preserve">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«Машук»</w:t>
            </w:r>
          </w:p>
        </w:tc>
        <w:tc>
          <w:tcPr>
            <w:tcW w:w="0" w:type="auto"/>
          </w:tcPr>
          <w:p w:rsidR="003B2A54" w:rsidRPr="00224587" w:rsidRDefault="00B255CA" w:rsidP="00B255CA">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 xml:space="preserve">Жилищно-коммунальный сектор и </w:t>
            </w:r>
            <w:proofErr w:type="gramStart"/>
            <w:r w:rsidRPr="00224587">
              <w:rPr>
                <w:rFonts w:ascii="Times New Roman" w:hAnsi="Times New Roman"/>
              </w:rPr>
              <w:t>общественные</w:t>
            </w:r>
            <w:proofErr w:type="gramEnd"/>
            <w:r>
              <w:rPr>
                <w:rFonts w:ascii="Times New Roman" w:hAnsi="Times New Roman"/>
              </w:rPr>
              <w:t xml:space="preserve"> </w:t>
            </w:r>
            <w:proofErr w:type="spellStart"/>
            <w:r>
              <w:rPr>
                <w:rFonts w:ascii="Times New Roman" w:hAnsi="Times New Roman"/>
              </w:rPr>
              <w:t>объектыпос</w:t>
            </w:r>
            <w:proofErr w:type="spellEnd"/>
            <w:r>
              <w:rPr>
                <w:rFonts w:ascii="Times New Roman" w:hAnsi="Times New Roman"/>
              </w:rPr>
              <w:t>. Энергетик, Центральный планировочный район</w:t>
            </w:r>
          </w:p>
        </w:tc>
      </w:tr>
    </w:tbl>
    <w:p w:rsidR="00B91953" w:rsidRPr="00012B53" w:rsidRDefault="00B91953" w:rsidP="00012B53">
      <w:pPr>
        <w:autoSpaceDE w:val="0"/>
        <w:autoSpaceDN w:val="0"/>
        <w:adjustRightInd w:val="0"/>
        <w:spacing w:after="0" w:line="240" w:lineRule="auto"/>
        <w:jc w:val="both"/>
        <w:rPr>
          <w:rFonts w:ascii="Times New Roman" w:hAnsi="Times New Roman"/>
          <w:sz w:val="24"/>
          <w:szCs w:val="24"/>
        </w:rPr>
      </w:pPr>
    </w:p>
    <w:p w:rsidR="00052C76" w:rsidRDefault="00052C76" w:rsidP="00012B53">
      <w:pPr>
        <w:autoSpaceDE w:val="0"/>
        <w:autoSpaceDN w:val="0"/>
        <w:adjustRightInd w:val="0"/>
        <w:spacing w:after="0" w:line="240" w:lineRule="auto"/>
        <w:jc w:val="both"/>
        <w:rPr>
          <w:rFonts w:ascii="Times New Roman" w:hAnsi="Times New Roman"/>
          <w:b/>
          <w:bCs/>
          <w:i/>
          <w:iCs/>
          <w:sz w:val="24"/>
          <w:szCs w:val="24"/>
        </w:rPr>
      </w:pPr>
    </w:p>
    <w:p w:rsidR="00052C76" w:rsidRDefault="00052C76" w:rsidP="00012B53">
      <w:pPr>
        <w:autoSpaceDE w:val="0"/>
        <w:autoSpaceDN w:val="0"/>
        <w:adjustRightInd w:val="0"/>
        <w:spacing w:after="0" w:line="240" w:lineRule="auto"/>
        <w:jc w:val="both"/>
        <w:rPr>
          <w:rFonts w:ascii="Times New Roman" w:hAnsi="Times New Roman"/>
          <w:b/>
          <w:bCs/>
          <w:i/>
          <w:iCs/>
          <w:sz w:val="24"/>
          <w:szCs w:val="24"/>
        </w:rPr>
      </w:pPr>
    </w:p>
    <w:p w:rsidR="00B91953" w:rsidRPr="00012B53" w:rsidRDefault="00B91953" w:rsidP="00012B53">
      <w:pPr>
        <w:autoSpaceDE w:val="0"/>
        <w:autoSpaceDN w:val="0"/>
        <w:adjustRightInd w:val="0"/>
        <w:spacing w:after="0" w:line="240" w:lineRule="auto"/>
        <w:jc w:val="both"/>
        <w:rPr>
          <w:rFonts w:ascii="Times New Roman" w:hAnsi="Times New Roman"/>
          <w:b/>
          <w:bCs/>
          <w:i/>
          <w:iCs/>
          <w:sz w:val="24"/>
          <w:szCs w:val="24"/>
        </w:rPr>
      </w:pPr>
      <w:r w:rsidRPr="00012B53">
        <w:rPr>
          <w:rFonts w:ascii="Times New Roman" w:hAnsi="Times New Roman"/>
          <w:b/>
          <w:bCs/>
          <w:i/>
          <w:iCs/>
          <w:sz w:val="24"/>
          <w:szCs w:val="24"/>
        </w:rPr>
        <w:t xml:space="preserve"> Перспективные зоны действия </w:t>
      </w:r>
      <w:proofErr w:type="gramStart"/>
      <w:r w:rsidRPr="00012B53">
        <w:rPr>
          <w:rFonts w:ascii="Times New Roman" w:hAnsi="Times New Roman"/>
          <w:b/>
          <w:bCs/>
          <w:i/>
          <w:iCs/>
          <w:sz w:val="24"/>
          <w:szCs w:val="24"/>
        </w:rPr>
        <w:t>централизованных</w:t>
      </w:r>
      <w:proofErr w:type="gramEnd"/>
      <w:r w:rsidRPr="00012B53">
        <w:rPr>
          <w:rFonts w:ascii="Times New Roman" w:hAnsi="Times New Roman"/>
          <w:b/>
          <w:bCs/>
          <w:i/>
          <w:iCs/>
          <w:sz w:val="24"/>
          <w:szCs w:val="24"/>
        </w:rPr>
        <w:t xml:space="preserve"> </w:t>
      </w:r>
      <w:proofErr w:type="spellStart"/>
      <w:r w:rsidRPr="00012B53">
        <w:rPr>
          <w:rFonts w:ascii="Times New Roman" w:hAnsi="Times New Roman"/>
          <w:b/>
          <w:bCs/>
          <w:i/>
          <w:iCs/>
          <w:sz w:val="24"/>
          <w:szCs w:val="24"/>
        </w:rPr>
        <w:t>теплоисточников</w:t>
      </w:r>
      <w:proofErr w:type="spellEnd"/>
      <w:r w:rsidRPr="00012B53">
        <w:rPr>
          <w:rFonts w:ascii="Times New Roman" w:hAnsi="Times New Roman"/>
          <w:b/>
          <w:bCs/>
          <w:i/>
          <w:iCs/>
          <w:sz w:val="24"/>
          <w:szCs w:val="24"/>
        </w:rPr>
        <w:t xml:space="preserve"> по рекомендуемому варианту Схемы</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На перспективу предусматривается:</w:t>
      </w:r>
    </w:p>
    <w:p w:rsidR="00B91953" w:rsidRPr="00012B53" w:rsidRDefault="00B91953" w:rsidP="002F504B">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подключение тепловых нагрузок в сетевой воде новых многоквартирных</w:t>
      </w:r>
      <w:r w:rsidR="002F504B">
        <w:rPr>
          <w:rFonts w:ascii="Times New Roman" w:hAnsi="Times New Roman"/>
          <w:sz w:val="24"/>
          <w:szCs w:val="24"/>
        </w:rPr>
        <w:t xml:space="preserve"> и реконструируемых </w:t>
      </w:r>
      <w:r w:rsidRPr="00012B53">
        <w:rPr>
          <w:rFonts w:ascii="Times New Roman" w:hAnsi="Times New Roman"/>
          <w:sz w:val="24"/>
          <w:szCs w:val="24"/>
        </w:rPr>
        <w:t>домов и общественных зданий к зонам теплоснабжения следующих котельных:</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1) </w:t>
      </w:r>
      <w:r w:rsidR="002F504B">
        <w:rPr>
          <w:rFonts w:ascii="Times New Roman" w:hAnsi="Times New Roman"/>
          <w:sz w:val="24"/>
          <w:szCs w:val="24"/>
        </w:rPr>
        <w:t>«Белая Ромашка»</w:t>
      </w:r>
      <w:r w:rsidRPr="00012B53">
        <w:rPr>
          <w:rFonts w:ascii="Times New Roman" w:hAnsi="Times New Roman"/>
          <w:sz w:val="24"/>
          <w:szCs w:val="24"/>
        </w:rPr>
        <w:t xml:space="preserve"> - </w:t>
      </w:r>
      <w:r w:rsidR="002F504B">
        <w:rPr>
          <w:rFonts w:ascii="Times New Roman" w:hAnsi="Times New Roman"/>
          <w:sz w:val="24"/>
          <w:szCs w:val="24"/>
        </w:rPr>
        <w:t xml:space="preserve">жилая группа по ул. </w:t>
      </w:r>
      <w:proofErr w:type="gramStart"/>
      <w:r w:rsidR="002F504B">
        <w:rPr>
          <w:rFonts w:ascii="Times New Roman" w:hAnsi="Times New Roman"/>
          <w:sz w:val="24"/>
          <w:szCs w:val="24"/>
        </w:rPr>
        <w:t>Московской</w:t>
      </w:r>
      <w:proofErr w:type="gramEnd"/>
      <w:r w:rsidRPr="00012B53">
        <w:rPr>
          <w:rFonts w:ascii="Times New Roman" w:hAnsi="Times New Roman"/>
          <w:sz w:val="24"/>
          <w:szCs w:val="24"/>
        </w:rPr>
        <w:t>;</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2) </w:t>
      </w:r>
      <w:r w:rsidR="002F504B">
        <w:rPr>
          <w:rFonts w:ascii="Times New Roman" w:hAnsi="Times New Roman"/>
          <w:sz w:val="24"/>
          <w:szCs w:val="24"/>
        </w:rPr>
        <w:t xml:space="preserve"> «Фирма Кавказ»</w:t>
      </w:r>
      <w:r w:rsidRPr="00012B53">
        <w:rPr>
          <w:rFonts w:ascii="Times New Roman" w:hAnsi="Times New Roman"/>
          <w:sz w:val="24"/>
          <w:szCs w:val="24"/>
        </w:rPr>
        <w:t xml:space="preserve"> – </w:t>
      </w:r>
      <w:r w:rsidR="002F504B">
        <w:rPr>
          <w:rFonts w:ascii="Times New Roman" w:hAnsi="Times New Roman"/>
          <w:sz w:val="24"/>
          <w:szCs w:val="24"/>
        </w:rPr>
        <w:t>жилая группа по ул. Ермолова</w:t>
      </w:r>
      <w:r w:rsidRPr="00012B53">
        <w:rPr>
          <w:rFonts w:ascii="Times New Roman" w:hAnsi="Times New Roman"/>
          <w:sz w:val="24"/>
          <w:szCs w:val="24"/>
        </w:rPr>
        <w:t>;</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3) </w:t>
      </w:r>
      <w:r w:rsidR="002F504B">
        <w:rPr>
          <w:rFonts w:ascii="Times New Roman" w:hAnsi="Times New Roman"/>
          <w:sz w:val="24"/>
          <w:szCs w:val="24"/>
        </w:rPr>
        <w:t>«ВАО Интурист»</w:t>
      </w:r>
      <w:r w:rsidRPr="00012B53">
        <w:rPr>
          <w:rFonts w:ascii="Times New Roman" w:hAnsi="Times New Roman"/>
          <w:sz w:val="24"/>
          <w:szCs w:val="24"/>
        </w:rPr>
        <w:t xml:space="preserve"> – многоквартирные дома </w:t>
      </w:r>
      <w:r w:rsidR="002F504B">
        <w:rPr>
          <w:rFonts w:ascii="Times New Roman" w:hAnsi="Times New Roman"/>
          <w:sz w:val="24"/>
          <w:szCs w:val="24"/>
        </w:rPr>
        <w:t xml:space="preserve">по ул. </w:t>
      </w:r>
      <w:proofErr w:type="gramStart"/>
      <w:r w:rsidR="002F504B">
        <w:rPr>
          <w:rFonts w:ascii="Times New Roman" w:hAnsi="Times New Roman"/>
          <w:sz w:val="24"/>
          <w:szCs w:val="24"/>
        </w:rPr>
        <w:t>Огородной</w:t>
      </w:r>
      <w:proofErr w:type="gramEnd"/>
      <w:r w:rsidRPr="00012B53">
        <w:rPr>
          <w:rFonts w:ascii="Times New Roman" w:hAnsi="Times New Roman"/>
          <w:sz w:val="24"/>
          <w:szCs w:val="24"/>
        </w:rPr>
        <w:t>;</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4) </w:t>
      </w:r>
      <w:r w:rsidR="002F504B">
        <w:rPr>
          <w:rFonts w:ascii="Times New Roman" w:hAnsi="Times New Roman"/>
          <w:sz w:val="24"/>
          <w:szCs w:val="24"/>
        </w:rPr>
        <w:t xml:space="preserve"> «Новая Оранжерея» </w:t>
      </w:r>
      <w:r w:rsidRPr="00012B53">
        <w:rPr>
          <w:rFonts w:ascii="Times New Roman" w:hAnsi="Times New Roman"/>
          <w:sz w:val="24"/>
          <w:szCs w:val="24"/>
        </w:rPr>
        <w:t xml:space="preserve">– многоквартирные дома </w:t>
      </w:r>
      <w:r w:rsidR="002F504B">
        <w:rPr>
          <w:rFonts w:ascii="Times New Roman" w:hAnsi="Times New Roman"/>
          <w:sz w:val="24"/>
          <w:szCs w:val="24"/>
        </w:rPr>
        <w:t>вдоль улицы Пестова</w:t>
      </w:r>
      <w:r w:rsidRPr="00012B53">
        <w:rPr>
          <w:rFonts w:ascii="Times New Roman" w:hAnsi="Times New Roman"/>
          <w:sz w:val="24"/>
          <w:szCs w:val="24"/>
        </w:rPr>
        <w:t>;</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5) </w:t>
      </w:r>
      <w:r w:rsidR="002F504B">
        <w:rPr>
          <w:rFonts w:ascii="Times New Roman" w:hAnsi="Times New Roman"/>
          <w:sz w:val="24"/>
          <w:szCs w:val="24"/>
        </w:rPr>
        <w:t xml:space="preserve"> «</w:t>
      </w:r>
      <w:proofErr w:type="spellStart"/>
      <w:r w:rsidR="002F504B">
        <w:rPr>
          <w:rFonts w:ascii="Times New Roman" w:hAnsi="Times New Roman"/>
          <w:sz w:val="24"/>
          <w:szCs w:val="24"/>
        </w:rPr>
        <w:t>Станкоремзавод</w:t>
      </w:r>
      <w:proofErr w:type="spellEnd"/>
      <w:r w:rsidR="002F504B">
        <w:rPr>
          <w:rFonts w:ascii="Times New Roman" w:hAnsi="Times New Roman"/>
          <w:sz w:val="24"/>
          <w:szCs w:val="24"/>
        </w:rPr>
        <w:t>»</w:t>
      </w:r>
      <w:r w:rsidRPr="00012B53">
        <w:rPr>
          <w:rFonts w:ascii="Times New Roman" w:hAnsi="Times New Roman"/>
          <w:sz w:val="24"/>
          <w:szCs w:val="24"/>
        </w:rPr>
        <w:t xml:space="preserve"> – </w:t>
      </w:r>
      <w:r w:rsidR="002F504B">
        <w:rPr>
          <w:rFonts w:ascii="Times New Roman" w:hAnsi="Times New Roman"/>
          <w:sz w:val="24"/>
          <w:szCs w:val="24"/>
        </w:rPr>
        <w:t>многоквартирные жилые дома и детский сад на 280 мест по ул. Малиновского</w:t>
      </w:r>
      <w:r w:rsidRPr="00012B53">
        <w:rPr>
          <w:rFonts w:ascii="Times New Roman" w:hAnsi="Times New Roman"/>
          <w:sz w:val="24"/>
          <w:szCs w:val="24"/>
        </w:rPr>
        <w:t>;</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6) </w:t>
      </w:r>
      <w:r w:rsidR="002F504B">
        <w:rPr>
          <w:rFonts w:ascii="Times New Roman" w:hAnsi="Times New Roman"/>
          <w:sz w:val="24"/>
          <w:szCs w:val="24"/>
        </w:rPr>
        <w:t>«Машук»</w:t>
      </w:r>
      <w:r w:rsidRPr="00012B53">
        <w:rPr>
          <w:rFonts w:ascii="Times New Roman" w:hAnsi="Times New Roman"/>
          <w:sz w:val="24"/>
          <w:szCs w:val="24"/>
        </w:rPr>
        <w:t xml:space="preserve"> – </w:t>
      </w:r>
      <w:r w:rsidR="002F504B">
        <w:rPr>
          <w:rFonts w:ascii="Times New Roman" w:hAnsi="Times New Roman"/>
          <w:sz w:val="24"/>
          <w:szCs w:val="24"/>
        </w:rPr>
        <w:t xml:space="preserve">детский сад на 280 мест по ул. </w:t>
      </w:r>
      <w:proofErr w:type="gramStart"/>
      <w:r w:rsidR="002F504B">
        <w:rPr>
          <w:rFonts w:ascii="Times New Roman" w:hAnsi="Times New Roman"/>
          <w:sz w:val="24"/>
          <w:szCs w:val="24"/>
        </w:rPr>
        <w:t>Подстанционной</w:t>
      </w:r>
      <w:proofErr w:type="gramEnd"/>
      <w:r w:rsidR="002F504B">
        <w:rPr>
          <w:rFonts w:ascii="Times New Roman" w:hAnsi="Times New Roman"/>
          <w:sz w:val="24"/>
          <w:szCs w:val="24"/>
        </w:rPr>
        <w:t>, пос. Энергетик</w:t>
      </w:r>
      <w:r w:rsidR="00332EE3">
        <w:rPr>
          <w:rFonts w:ascii="Times New Roman" w:hAnsi="Times New Roman"/>
          <w:sz w:val="24"/>
          <w:szCs w:val="24"/>
        </w:rPr>
        <w:t>.</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 строительство </w:t>
      </w:r>
      <w:proofErr w:type="spellStart"/>
      <w:r w:rsidRPr="00012B53">
        <w:rPr>
          <w:rFonts w:ascii="Times New Roman" w:hAnsi="Times New Roman"/>
          <w:sz w:val="24"/>
          <w:szCs w:val="24"/>
        </w:rPr>
        <w:t>индивидуальн</w:t>
      </w:r>
      <w:r w:rsidR="000B7FE3">
        <w:rPr>
          <w:rFonts w:ascii="Times New Roman" w:hAnsi="Times New Roman"/>
          <w:sz w:val="24"/>
          <w:szCs w:val="24"/>
        </w:rPr>
        <w:t>ыхили</w:t>
      </w:r>
      <w:proofErr w:type="spellEnd"/>
      <w:r w:rsidR="000B7FE3">
        <w:rPr>
          <w:rFonts w:ascii="Times New Roman" w:hAnsi="Times New Roman"/>
          <w:sz w:val="24"/>
          <w:szCs w:val="24"/>
        </w:rPr>
        <w:t xml:space="preserve"> </w:t>
      </w:r>
      <w:proofErr w:type="spellStart"/>
      <w:r w:rsidR="000B7FE3">
        <w:rPr>
          <w:rFonts w:ascii="Times New Roman" w:hAnsi="Times New Roman"/>
          <w:sz w:val="24"/>
          <w:szCs w:val="24"/>
        </w:rPr>
        <w:t>крышных</w:t>
      </w:r>
      <w:proofErr w:type="spellEnd"/>
      <w:r w:rsidR="000B7FE3">
        <w:rPr>
          <w:rFonts w:ascii="Times New Roman" w:hAnsi="Times New Roman"/>
          <w:sz w:val="24"/>
          <w:szCs w:val="24"/>
        </w:rPr>
        <w:t xml:space="preserve"> котельных</w:t>
      </w:r>
      <w:r w:rsidRPr="00012B53">
        <w:rPr>
          <w:rFonts w:ascii="Times New Roman" w:hAnsi="Times New Roman"/>
          <w:sz w:val="24"/>
          <w:szCs w:val="24"/>
        </w:rPr>
        <w:t xml:space="preserve"> в районе </w:t>
      </w:r>
      <w:r w:rsidR="000B7FE3">
        <w:rPr>
          <w:rFonts w:ascii="Times New Roman" w:hAnsi="Times New Roman"/>
          <w:sz w:val="24"/>
          <w:szCs w:val="24"/>
        </w:rPr>
        <w:t xml:space="preserve">застроек «микрорайон Западный», «Ипподромный», «Северный», «Озерный», на месте автохозяйства, на месте </w:t>
      </w:r>
      <w:proofErr w:type="spellStart"/>
      <w:r w:rsidR="000B7FE3">
        <w:rPr>
          <w:rFonts w:ascii="Times New Roman" w:hAnsi="Times New Roman"/>
          <w:sz w:val="24"/>
          <w:szCs w:val="24"/>
        </w:rPr>
        <w:t>ликер</w:t>
      </w:r>
      <w:proofErr w:type="gramStart"/>
      <w:r w:rsidR="000B7FE3">
        <w:rPr>
          <w:rFonts w:ascii="Times New Roman" w:hAnsi="Times New Roman"/>
          <w:sz w:val="24"/>
          <w:szCs w:val="24"/>
        </w:rPr>
        <w:t>о</w:t>
      </w:r>
      <w:proofErr w:type="spellEnd"/>
      <w:r w:rsidR="000B7FE3">
        <w:rPr>
          <w:rFonts w:ascii="Times New Roman" w:hAnsi="Times New Roman"/>
          <w:sz w:val="24"/>
          <w:szCs w:val="24"/>
        </w:rPr>
        <w:t>-</w:t>
      </w:r>
      <w:proofErr w:type="gramEnd"/>
      <w:r w:rsidR="000B7FE3">
        <w:rPr>
          <w:rFonts w:ascii="Times New Roman" w:hAnsi="Times New Roman"/>
          <w:sz w:val="24"/>
          <w:szCs w:val="24"/>
        </w:rPr>
        <w:t xml:space="preserve"> водочного завода, на месте кирпичного завода, на пересечении </w:t>
      </w:r>
      <w:r w:rsidR="00332EE3">
        <w:rPr>
          <w:rFonts w:ascii="Times New Roman" w:hAnsi="Times New Roman"/>
          <w:sz w:val="24"/>
          <w:szCs w:val="24"/>
        </w:rPr>
        <w:t>ул</w:t>
      </w:r>
      <w:r w:rsidR="000B7FE3">
        <w:rPr>
          <w:rFonts w:ascii="Times New Roman" w:hAnsi="Times New Roman"/>
          <w:sz w:val="24"/>
          <w:szCs w:val="24"/>
        </w:rPr>
        <w:t xml:space="preserve">иц </w:t>
      </w:r>
      <w:r w:rsidR="00332EE3">
        <w:rPr>
          <w:rFonts w:ascii="Times New Roman" w:hAnsi="Times New Roman"/>
          <w:sz w:val="24"/>
          <w:szCs w:val="24"/>
        </w:rPr>
        <w:t xml:space="preserve">Петра 1- </w:t>
      </w:r>
      <w:proofErr w:type="spellStart"/>
      <w:r w:rsidR="00332EE3">
        <w:rPr>
          <w:rFonts w:ascii="Times New Roman" w:hAnsi="Times New Roman"/>
          <w:sz w:val="24"/>
          <w:szCs w:val="24"/>
        </w:rPr>
        <w:t>Бабоджаняна</w:t>
      </w:r>
      <w:proofErr w:type="spellEnd"/>
      <w:r w:rsidRPr="00012B53">
        <w:rPr>
          <w:rFonts w:ascii="Times New Roman" w:hAnsi="Times New Roman"/>
          <w:sz w:val="24"/>
          <w:szCs w:val="24"/>
        </w:rPr>
        <w:t xml:space="preserve"> для обеспечения тепловой нагрузки нового детского сада</w:t>
      </w:r>
      <w:r w:rsidR="00332EE3">
        <w:rPr>
          <w:rFonts w:ascii="Times New Roman" w:hAnsi="Times New Roman"/>
          <w:sz w:val="24"/>
          <w:szCs w:val="24"/>
        </w:rPr>
        <w:t xml:space="preserve"> на 160 мест</w:t>
      </w:r>
      <w:r w:rsidRPr="00012B53">
        <w:rPr>
          <w:rFonts w:ascii="Times New Roman" w:hAnsi="Times New Roman"/>
          <w:sz w:val="24"/>
          <w:szCs w:val="24"/>
        </w:rPr>
        <w:t>,</w:t>
      </w:r>
      <w:r w:rsidR="000B7FE3">
        <w:rPr>
          <w:rFonts w:ascii="Times New Roman" w:hAnsi="Times New Roman"/>
          <w:sz w:val="24"/>
          <w:szCs w:val="24"/>
        </w:rPr>
        <w:t xml:space="preserve"> на месте пересечения улиц Атаманской и Есаульской</w:t>
      </w:r>
      <w:r w:rsidR="00E27F75">
        <w:rPr>
          <w:rFonts w:ascii="Times New Roman" w:hAnsi="Times New Roman"/>
          <w:sz w:val="24"/>
          <w:szCs w:val="24"/>
        </w:rPr>
        <w:t xml:space="preserve"> для обеспечения тепловой нагрузки нового детского сада на 280 мест, по ул. Кипарисовой для </w:t>
      </w:r>
      <w:proofErr w:type="spellStart"/>
      <w:r w:rsidR="00E27F75">
        <w:rPr>
          <w:rFonts w:ascii="Times New Roman" w:hAnsi="Times New Roman"/>
          <w:sz w:val="24"/>
          <w:szCs w:val="24"/>
        </w:rPr>
        <w:t>обеспечениятепловой</w:t>
      </w:r>
      <w:proofErr w:type="spellEnd"/>
      <w:r w:rsidR="00E27F75">
        <w:rPr>
          <w:rFonts w:ascii="Times New Roman" w:hAnsi="Times New Roman"/>
          <w:sz w:val="24"/>
          <w:szCs w:val="24"/>
        </w:rPr>
        <w:t xml:space="preserve"> нагрузки нового детского сада на 280 мест, на западном склоне горы «Машук» строительство санаторного комплекса на 600 мест с </w:t>
      </w:r>
      <w:proofErr w:type="spellStart"/>
      <w:r w:rsidR="00E27F75">
        <w:rPr>
          <w:rFonts w:ascii="Times New Roman" w:hAnsi="Times New Roman"/>
          <w:sz w:val="24"/>
          <w:szCs w:val="24"/>
        </w:rPr>
        <w:t>конгресс-холом</w:t>
      </w:r>
      <w:proofErr w:type="spellEnd"/>
      <w:r w:rsidR="00E27F75">
        <w:rPr>
          <w:rFonts w:ascii="Times New Roman" w:hAnsi="Times New Roman"/>
          <w:sz w:val="24"/>
          <w:szCs w:val="24"/>
        </w:rPr>
        <w:t xml:space="preserve"> и Дворцом </w:t>
      </w:r>
      <w:proofErr w:type="spellStart"/>
      <w:r w:rsidR="00E27F75">
        <w:rPr>
          <w:rFonts w:ascii="Times New Roman" w:hAnsi="Times New Roman"/>
          <w:sz w:val="24"/>
          <w:szCs w:val="24"/>
        </w:rPr>
        <w:t>бракосочетания</w:t>
      </w:r>
      <w:proofErr w:type="gramStart"/>
      <w:r w:rsidR="00E27F75">
        <w:rPr>
          <w:rFonts w:ascii="Times New Roman" w:hAnsi="Times New Roman"/>
          <w:sz w:val="24"/>
          <w:szCs w:val="24"/>
        </w:rPr>
        <w:t>,</w:t>
      </w:r>
      <w:r w:rsidRPr="00012B53">
        <w:rPr>
          <w:rFonts w:ascii="Times New Roman" w:hAnsi="Times New Roman"/>
          <w:sz w:val="24"/>
          <w:szCs w:val="24"/>
        </w:rPr>
        <w:t>р</w:t>
      </w:r>
      <w:proofErr w:type="gramEnd"/>
      <w:r w:rsidRPr="00012B53">
        <w:rPr>
          <w:rFonts w:ascii="Times New Roman" w:hAnsi="Times New Roman"/>
          <w:sz w:val="24"/>
          <w:szCs w:val="24"/>
        </w:rPr>
        <w:t>азмещаем</w:t>
      </w:r>
      <w:r w:rsidR="00E27F75">
        <w:rPr>
          <w:rFonts w:ascii="Times New Roman" w:hAnsi="Times New Roman"/>
          <w:sz w:val="24"/>
          <w:szCs w:val="24"/>
        </w:rPr>
        <w:t>ых</w:t>
      </w:r>
      <w:proofErr w:type="spellEnd"/>
      <w:r w:rsidRPr="00012B53">
        <w:rPr>
          <w:rFonts w:ascii="Times New Roman" w:hAnsi="Times New Roman"/>
          <w:sz w:val="24"/>
          <w:szCs w:val="24"/>
        </w:rPr>
        <w:t xml:space="preserve"> </w:t>
      </w:r>
      <w:proofErr w:type="spellStart"/>
      <w:r w:rsidRPr="00012B53">
        <w:rPr>
          <w:rFonts w:ascii="Times New Roman" w:hAnsi="Times New Roman"/>
          <w:sz w:val="24"/>
          <w:szCs w:val="24"/>
        </w:rPr>
        <w:t>в</w:t>
      </w:r>
      <w:r w:rsidR="00332EE3">
        <w:rPr>
          <w:rFonts w:ascii="Times New Roman" w:hAnsi="Times New Roman"/>
          <w:sz w:val="24"/>
          <w:szCs w:val="24"/>
        </w:rPr>
        <w:t>незоны</w:t>
      </w:r>
      <w:proofErr w:type="spellEnd"/>
      <w:r w:rsidR="00332EE3">
        <w:rPr>
          <w:rFonts w:ascii="Times New Roman" w:hAnsi="Times New Roman"/>
          <w:sz w:val="24"/>
          <w:szCs w:val="24"/>
        </w:rPr>
        <w:t xml:space="preserve"> действия</w:t>
      </w:r>
      <w:r w:rsidRPr="00012B53">
        <w:rPr>
          <w:rFonts w:ascii="Times New Roman" w:hAnsi="Times New Roman"/>
          <w:sz w:val="24"/>
          <w:szCs w:val="24"/>
        </w:rPr>
        <w:t xml:space="preserve"> </w:t>
      </w:r>
      <w:proofErr w:type="spellStart"/>
      <w:r w:rsidRPr="00012B53">
        <w:rPr>
          <w:rFonts w:ascii="Times New Roman" w:hAnsi="Times New Roman"/>
          <w:sz w:val="24"/>
          <w:szCs w:val="24"/>
        </w:rPr>
        <w:t>существующ</w:t>
      </w:r>
      <w:r w:rsidR="00332EE3">
        <w:rPr>
          <w:rFonts w:ascii="Times New Roman" w:hAnsi="Times New Roman"/>
          <w:sz w:val="24"/>
          <w:szCs w:val="24"/>
        </w:rPr>
        <w:t>их</w:t>
      </w:r>
      <w:r w:rsidR="00E27F75">
        <w:rPr>
          <w:rFonts w:ascii="Times New Roman" w:hAnsi="Times New Roman"/>
          <w:sz w:val="24"/>
          <w:szCs w:val="24"/>
        </w:rPr>
        <w:t>тепловых</w:t>
      </w:r>
      <w:proofErr w:type="spellEnd"/>
      <w:r w:rsidR="00E27F75">
        <w:rPr>
          <w:rFonts w:ascii="Times New Roman" w:hAnsi="Times New Roman"/>
          <w:sz w:val="24"/>
          <w:szCs w:val="24"/>
        </w:rPr>
        <w:t xml:space="preserve"> источников</w:t>
      </w:r>
      <w:r w:rsidRPr="00012B53">
        <w:rPr>
          <w:rFonts w:ascii="Times New Roman" w:hAnsi="Times New Roman"/>
          <w:sz w:val="24"/>
          <w:szCs w:val="24"/>
        </w:rPr>
        <w:t>.</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 перевод потребителей </w:t>
      </w:r>
      <w:r w:rsidR="00332EE3">
        <w:rPr>
          <w:rFonts w:ascii="Times New Roman" w:hAnsi="Times New Roman"/>
          <w:sz w:val="24"/>
          <w:szCs w:val="24"/>
        </w:rPr>
        <w:t xml:space="preserve">домов по ул. Ермолова,225, Ермолова,40а, ул. Аллея Строителей 2/2, ул. </w:t>
      </w:r>
      <w:proofErr w:type="spellStart"/>
      <w:r w:rsidR="00332EE3">
        <w:rPr>
          <w:rFonts w:ascii="Times New Roman" w:hAnsi="Times New Roman"/>
          <w:sz w:val="24"/>
          <w:szCs w:val="24"/>
        </w:rPr>
        <w:t>Шатило</w:t>
      </w:r>
      <w:proofErr w:type="spellEnd"/>
      <w:r w:rsidR="00332EE3">
        <w:rPr>
          <w:rFonts w:ascii="Times New Roman" w:hAnsi="Times New Roman"/>
          <w:sz w:val="24"/>
          <w:szCs w:val="24"/>
        </w:rPr>
        <w:t xml:space="preserve"> и общественных зданий «школа №23» ул. 8-ая линия,54, «школа №1», пр. 40 лет Октября,99, «Больничный комплекс» в районе </w:t>
      </w:r>
      <w:proofErr w:type="spellStart"/>
      <w:r w:rsidR="00332EE3">
        <w:rPr>
          <w:rFonts w:ascii="Times New Roman" w:hAnsi="Times New Roman"/>
          <w:sz w:val="24"/>
          <w:szCs w:val="24"/>
        </w:rPr>
        <w:t>Лермонтовского</w:t>
      </w:r>
      <w:proofErr w:type="spellEnd"/>
      <w:r w:rsidR="00332EE3">
        <w:rPr>
          <w:rFonts w:ascii="Times New Roman" w:hAnsi="Times New Roman"/>
          <w:sz w:val="24"/>
          <w:szCs w:val="24"/>
        </w:rPr>
        <w:t xml:space="preserve"> разъезда</w:t>
      </w:r>
      <w:r w:rsidRPr="00012B53">
        <w:rPr>
          <w:rFonts w:ascii="Times New Roman" w:hAnsi="Times New Roman"/>
          <w:sz w:val="24"/>
          <w:szCs w:val="24"/>
        </w:rPr>
        <w:t xml:space="preserve"> на децентрализованное теплоснабжение </w:t>
      </w:r>
      <w:proofErr w:type="gramStart"/>
      <w:r w:rsidRPr="00012B53">
        <w:rPr>
          <w:rFonts w:ascii="Times New Roman" w:hAnsi="Times New Roman"/>
          <w:sz w:val="24"/>
          <w:szCs w:val="24"/>
        </w:rPr>
        <w:t>от</w:t>
      </w:r>
      <w:proofErr w:type="gramEnd"/>
      <w:r w:rsidRPr="00012B53">
        <w:rPr>
          <w:rFonts w:ascii="Times New Roman" w:hAnsi="Times New Roman"/>
          <w:sz w:val="24"/>
          <w:szCs w:val="24"/>
        </w:rPr>
        <w:t xml:space="preserve"> индивидуальных </w:t>
      </w:r>
      <w:r w:rsidR="00E15BB8">
        <w:rPr>
          <w:rFonts w:ascii="Times New Roman" w:hAnsi="Times New Roman"/>
          <w:sz w:val="24"/>
          <w:szCs w:val="24"/>
        </w:rPr>
        <w:t>БМК</w:t>
      </w:r>
      <w:r w:rsidRPr="00012B53">
        <w:rPr>
          <w:rFonts w:ascii="Times New Roman" w:hAnsi="Times New Roman"/>
          <w:sz w:val="24"/>
          <w:szCs w:val="24"/>
        </w:rPr>
        <w:t>;</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 переключение потребителей </w:t>
      </w:r>
      <w:r w:rsidR="00332EE3">
        <w:rPr>
          <w:rFonts w:ascii="Times New Roman" w:hAnsi="Times New Roman"/>
          <w:sz w:val="24"/>
          <w:szCs w:val="24"/>
        </w:rPr>
        <w:t>подвальных</w:t>
      </w:r>
      <w:r w:rsidRPr="00012B53">
        <w:rPr>
          <w:rFonts w:ascii="Times New Roman" w:hAnsi="Times New Roman"/>
          <w:sz w:val="24"/>
          <w:szCs w:val="24"/>
        </w:rPr>
        <w:t xml:space="preserve"> котельн</w:t>
      </w:r>
      <w:r w:rsidR="00332EE3">
        <w:rPr>
          <w:rFonts w:ascii="Times New Roman" w:hAnsi="Times New Roman"/>
          <w:sz w:val="24"/>
          <w:szCs w:val="24"/>
        </w:rPr>
        <w:t>ых</w:t>
      </w:r>
      <w:r w:rsidRPr="00012B53">
        <w:rPr>
          <w:rFonts w:ascii="Times New Roman" w:hAnsi="Times New Roman"/>
          <w:sz w:val="24"/>
          <w:szCs w:val="24"/>
        </w:rPr>
        <w:t xml:space="preserve"> в зону теплоснабжения </w:t>
      </w:r>
      <w:r w:rsidR="00332EE3">
        <w:rPr>
          <w:rFonts w:ascii="Times New Roman" w:hAnsi="Times New Roman"/>
          <w:sz w:val="24"/>
          <w:szCs w:val="24"/>
        </w:rPr>
        <w:t xml:space="preserve">других </w:t>
      </w:r>
      <w:r w:rsidRPr="00012B53">
        <w:rPr>
          <w:rFonts w:ascii="Times New Roman" w:hAnsi="Times New Roman"/>
          <w:sz w:val="24"/>
          <w:szCs w:val="24"/>
        </w:rPr>
        <w:t>котельн</w:t>
      </w:r>
      <w:r w:rsidR="00332EE3">
        <w:rPr>
          <w:rFonts w:ascii="Times New Roman" w:hAnsi="Times New Roman"/>
          <w:sz w:val="24"/>
          <w:szCs w:val="24"/>
        </w:rPr>
        <w:t>ых и строительство новых</w:t>
      </w:r>
      <w:r w:rsidR="000B7FE3">
        <w:rPr>
          <w:rFonts w:ascii="Times New Roman" w:hAnsi="Times New Roman"/>
          <w:sz w:val="24"/>
          <w:szCs w:val="24"/>
        </w:rPr>
        <w:t xml:space="preserve"> БМК</w:t>
      </w:r>
      <w:r w:rsidRPr="00012B53">
        <w:rPr>
          <w:rFonts w:ascii="Times New Roman" w:hAnsi="Times New Roman"/>
          <w:sz w:val="24"/>
          <w:szCs w:val="24"/>
        </w:rPr>
        <w:t>.</w:t>
      </w:r>
    </w:p>
    <w:p w:rsidR="00B91953" w:rsidRPr="00012B53" w:rsidRDefault="00B91953" w:rsidP="00012B53">
      <w:pPr>
        <w:jc w:val="both"/>
        <w:rPr>
          <w:rFonts w:ascii="Times New Roman" w:hAnsi="Times New Roman"/>
          <w:sz w:val="24"/>
          <w:szCs w:val="24"/>
        </w:rPr>
      </w:pPr>
    </w:p>
    <w:p w:rsidR="00B91953" w:rsidRPr="00012B53" w:rsidRDefault="00B91953" w:rsidP="00012B53">
      <w:pPr>
        <w:jc w:val="both"/>
        <w:rPr>
          <w:rFonts w:ascii="Times New Roman" w:hAnsi="Times New Roman"/>
          <w:sz w:val="24"/>
          <w:szCs w:val="24"/>
        </w:rPr>
      </w:pPr>
    </w:p>
    <w:p w:rsidR="00B91953" w:rsidRPr="00012B53" w:rsidRDefault="00B91953" w:rsidP="00012B53">
      <w:pPr>
        <w:jc w:val="both"/>
        <w:rPr>
          <w:rFonts w:ascii="Times New Roman" w:hAnsi="Times New Roman"/>
          <w:sz w:val="24"/>
          <w:szCs w:val="24"/>
        </w:rPr>
      </w:pPr>
    </w:p>
    <w:p w:rsidR="00B91953" w:rsidRPr="00012B53" w:rsidRDefault="00B91953" w:rsidP="00012B53">
      <w:pPr>
        <w:jc w:val="both"/>
        <w:rPr>
          <w:rFonts w:ascii="Times New Roman" w:hAnsi="Times New Roman"/>
          <w:sz w:val="24"/>
          <w:szCs w:val="24"/>
        </w:rPr>
      </w:pPr>
    </w:p>
    <w:p w:rsidR="00B91953" w:rsidRPr="00012B53" w:rsidRDefault="00B91953" w:rsidP="00012B53">
      <w:pPr>
        <w:jc w:val="both"/>
        <w:rPr>
          <w:rFonts w:ascii="Times New Roman" w:hAnsi="Times New Roman"/>
          <w:sz w:val="24"/>
          <w:szCs w:val="24"/>
        </w:rPr>
      </w:pPr>
    </w:p>
    <w:p w:rsidR="00B91953" w:rsidRPr="00012B53" w:rsidRDefault="00B91953" w:rsidP="00012B53">
      <w:pPr>
        <w:jc w:val="both"/>
        <w:rPr>
          <w:rFonts w:ascii="Times New Roman" w:hAnsi="Times New Roman"/>
          <w:sz w:val="24"/>
          <w:szCs w:val="24"/>
        </w:rPr>
      </w:pPr>
    </w:p>
    <w:p w:rsidR="00B91953" w:rsidRPr="00012B53" w:rsidRDefault="00C25E69" w:rsidP="00012B53">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191885" cy="4356377"/>
            <wp:effectExtent l="19050" t="0" r="0" b="0"/>
            <wp:docPr id="59" name="Рисунок 11" descr="C:\Documents and Settings\Pto_9\Рабочий стол\Общая ПТО 9\Зоны действия источников тепловой энергии на перспекти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to_9\Рабочий стол\Общая ПТО 9\Зоны действия источников тепловой энергии на перспективу.jpg"/>
                    <pic:cNvPicPr>
                      <a:picLocks noChangeAspect="1" noChangeArrowheads="1"/>
                    </pic:cNvPicPr>
                  </pic:nvPicPr>
                  <pic:blipFill>
                    <a:blip r:embed="rId28" cstate="print"/>
                    <a:srcRect/>
                    <a:stretch>
                      <a:fillRect/>
                    </a:stretch>
                  </pic:blipFill>
                  <pic:spPr bwMode="auto">
                    <a:xfrm>
                      <a:off x="0" y="0"/>
                      <a:ext cx="6191885" cy="4356377"/>
                    </a:xfrm>
                    <a:prstGeom prst="rect">
                      <a:avLst/>
                    </a:prstGeom>
                    <a:noFill/>
                    <a:ln w="9525">
                      <a:noFill/>
                      <a:miter lim="800000"/>
                      <a:headEnd/>
                      <a:tailEnd/>
                    </a:ln>
                  </pic:spPr>
                </pic:pic>
              </a:graphicData>
            </a:graphic>
          </wp:inline>
        </w:drawing>
      </w:r>
    </w:p>
    <w:p w:rsidR="00B91953" w:rsidRPr="00012B53" w:rsidRDefault="00B91953" w:rsidP="00012B53">
      <w:pPr>
        <w:jc w:val="both"/>
        <w:rPr>
          <w:rFonts w:ascii="Times New Roman" w:hAnsi="Times New Roman"/>
          <w:sz w:val="24"/>
          <w:szCs w:val="24"/>
        </w:rPr>
      </w:pPr>
    </w:p>
    <w:p w:rsidR="00B91953" w:rsidRPr="00012B53" w:rsidRDefault="00B91953" w:rsidP="00012B53">
      <w:pPr>
        <w:jc w:val="both"/>
        <w:rPr>
          <w:rFonts w:ascii="Times New Roman" w:hAnsi="Times New Roman"/>
          <w:sz w:val="24"/>
          <w:szCs w:val="24"/>
        </w:rPr>
      </w:pPr>
    </w:p>
    <w:p w:rsidR="00B91953" w:rsidRDefault="00B91953" w:rsidP="00012B53">
      <w:pPr>
        <w:jc w:val="both"/>
        <w:rPr>
          <w:rFonts w:ascii="Times New Roman" w:hAnsi="Times New Roman"/>
          <w:sz w:val="24"/>
          <w:szCs w:val="24"/>
        </w:rPr>
      </w:pPr>
    </w:p>
    <w:p w:rsidR="00C25E69" w:rsidRDefault="00C25E69" w:rsidP="00012B53">
      <w:pPr>
        <w:jc w:val="both"/>
        <w:rPr>
          <w:rFonts w:ascii="Times New Roman" w:hAnsi="Times New Roman"/>
          <w:sz w:val="24"/>
          <w:szCs w:val="24"/>
        </w:rPr>
      </w:pPr>
    </w:p>
    <w:p w:rsidR="00C25E69" w:rsidRPr="00012B53" w:rsidRDefault="00C25E69" w:rsidP="00012B53">
      <w:pPr>
        <w:jc w:val="both"/>
        <w:rPr>
          <w:rFonts w:ascii="Times New Roman" w:hAnsi="Times New Roman"/>
          <w:sz w:val="24"/>
          <w:szCs w:val="24"/>
        </w:rPr>
      </w:pPr>
    </w:p>
    <w:p w:rsidR="00B91953" w:rsidRPr="00012B53" w:rsidRDefault="00B91953" w:rsidP="00012B53">
      <w:pPr>
        <w:jc w:val="both"/>
        <w:rPr>
          <w:rFonts w:ascii="Times New Roman" w:hAnsi="Times New Roman"/>
          <w:sz w:val="24"/>
          <w:szCs w:val="24"/>
        </w:rPr>
      </w:pPr>
    </w:p>
    <w:p w:rsidR="00B91953" w:rsidRPr="00012B53" w:rsidRDefault="00B91953" w:rsidP="00012B53">
      <w:pPr>
        <w:jc w:val="both"/>
        <w:rPr>
          <w:rFonts w:ascii="Times New Roman" w:hAnsi="Times New Roman"/>
          <w:b/>
          <w:bCs/>
          <w:sz w:val="24"/>
          <w:szCs w:val="24"/>
        </w:rPr>
      </w:pPr>
      <w:r w:rsidRPr="00012B53">
        <w:rPr>
          <w:rFonts w:ascii="Times New Roman" w:hAnsi="Times New Roman"/>
          <w:b/>
          <w:bCs/>
          <w:sz w:val="24"/>
          <w:szCs w:val="24"/>
        </w:rPr>
        <w:t>Рисунок 2.</w:t>
      </w:r>
      <w:r w:rsidR="00837ABD">
        <w:rPr>
          <w:rFonts w:ascii="Times New Roman" w:hAnsi="Times New Roman"/>
          <w:b/>
          <w:bCs/>
          <w:sz w:val="24"/>
          <w:szCs w:val="24"/>
        </w:rPr>
        <w:t>7</w:t>
      </w:r>
      <w:r w:rsidR="00A23A1D">
        <w:rPr>
          <w:rFonts w:ascii="Times New Roman" w:hAnsi="Times New Roman"/>
          <w:b/>
          <w:bCs/>
          <w:sz w:val="24"/>
          <w:szCs w:val="24"/>
        </w:rPr>
        <w:t>–Увеличение з</w:t>
      </w:r>
      <w:r w:rsidRPr="00012B53">
        <w:rPr>
          <w:rFonts w:ascii="Times New Roman" w:hAnsi="Times New Roman"/>
          <w:b/>
          <w:bCs/>
          <w:sz w:val="24"/>
          <w:szCs w:val="24"/>
        </w:rPr>
        <w:t>оны действия источников тепловой энергии на перспективу</w:t>
      </w:r>
    </w:p>
    <w:p w:rsidR="00B91953" w:rsidRPr="00012B53" w:rsidRDefault="00B91953" w:rsidP="00012B53">
      <w:pPr>
        <w:jc w:val="both"/>
        <w:rPr>
          <w:rFonts w:ascii="Times New Roman" w:hAnsi="Times New Roman"/>
          <w:b/>
          <w:bCs/>
          <w:sz w:val="24"/>
          <w:szCs w:val="24"/>
        </w:rPr>
      </w:pPr>
    </w:p>
    <w:p w:rsidR="00B91953" w:rsidRPr="00012B53" w:rsidRDefault="00B91953" w:rsidP="00012B53">
      <w:pPr>
        <w:jc w:val="both"/>
        <w:rPr>
          <w:rFonts w:ascii="Times New Roman" w:hAnsi="Times New Roman"/>
          <w:b/>
          <w:bCs/>
          <w:sz w:val="24"/>
          <w:szCs w:val="24"/>
        </w:rPr>
      </w:pPr>
    </w:p>
    <w:p w:rsidR="00B91953" w:rsidRPr="00012B53" w:rsidRDefault="00B91953" w:rsidP="00012B53">
      <w:pPr>
        <w:jc w:val="both"/>
        <w:rPr>
          <w:rFonts w:ascii="Times New Roman" w:hAnsi="Times New Roman"/>
          <w:sz w:val="24"/>
          <w:szCs w:val="24"/>
        </w:rPr>
      </w:pPr>
    </w:p>
    <w:p w:rsidR="00AA73E3" w:rsidRDefault="00AA73E3" w:rsidP="008771EC">
      <w:pPr>
        <w:autoSpaceDE w:val="0"/>
        <w:autoSpaceDN w:val="0"/>
        <w:adjustRightInd w:val="0"/>
        <w:spacing w:after="0" w:line="240" w:lineRule="auto"/>
        <w:jc w:val="center"/>
        <w:rPr>
          <w:rFonts w:ascii="Times New Roman" w:hAnsi="Times New Roman"/>
          <w:b/>
          <w:bCs/>
          <w:sz w:val="24"/>
          <w:szCs w:val="24"/>
        </w:rPr>
      </w:pPr>
    </w:p>
    <w:p w:rsidR="00AA73E3" w:rsidRDefault="00AA73E3" w:rsidP="008771EC">
      <w:pPr>
        <w:autoSpaceDE w:val="0"/>
        <w:autoSpaceDN w:val="0"/>
        <w:adjustRightInd w:val="0"/>
        <w:spacing w:after="0" w:line="240" w:lineRule="auto"/>
        <w:jc w:val="center"/>
        <w:rPr>
          <w:rFonts w:ascii="Times New Roman" w:hAnsi="Times New Roman"/>
          <w:b/>
          <w:bCs/>
          <w:sz w:val="24"/>
          <w:szCs w:val="24"/>
        </w:rPr>
      </w:pPr>
    </w:p>
    <w:p w:rsidR="00AA73E3" w:rsidRDefault="00AA73E3" w:rsidP="008771EC">
      <w:pPr>
        <w:autoSpaceDE w:val="0"/>
        <w:autoSpaceDN w:val="0"/>
        <w:adjustRightInd w:val="0"/>
        <w:spacing w:after="0" w:line="240" w:lineRule="auto"/>
        <w:jc w:val="center"/>
        <w:rPr>
          <w:rFonts w:ascii="Times New Roman" w:hAnsi="Times New Roman"/>
          <w:b/>
          <w:bCs/>
          <w:sz w:val="24"/>
          <w:szCs w:val="24"/>
        </w:rPr>
      </w:pPr>
    </w:p>
    <w:p w:rsidR="00B44317" w:rsidRPr="00012B53" w:rsidRDefault="00B44317" w:rsidP="009B6167">
      <w:pPr>
        <w:jc w:val="both"/>
        <w:rPr>
          <w:rFonts w:ascii="Times New Roman" w:hAnsi="Times New Roman"/>
          <w:sz w:val="24"/>
          <w:szCs w:val="24"/>
        </w:rPr>
      </w:pPr>
    </w:p>
    <w:p w:rsidR="00B44317" w:rsidRPr="00012B53" w:rsidRDefault="00B44317" w:rsidP="00012B53">
      <w:pPr>
        <w:jc w:val="both"/>
        <w:rPr>
          <w:rFonts w:ascii="Times New Roman" w:hAnsi="Times New Roman"/>
          <w:sz w:val="24"/>
          <w:szCs w:val="24"/>
        </w:rPr>
      </w:pPr>
    </w:p>
    <w:p w:rsidR="006D20AC" w:rsidRPr="00012B53" w:rsidRDefault="006D20AC" w:rsidP="008771EC">
      <w:pPr>
        <w:autoSpaceDE w:val="0"/>
        <w:autoSpaceDN w:val="0"/>
        <w:adjustRightInd w:val="0"/>
        <w:spacing w:after="0" w:line="240" w:lineRule="auto"/>
        <w:jc w:val="center"/>
        <w:rPr>
          <w:rFonts w:ascii="Times New Roman" w:hAnsi="Times New Roman"/>
          <w:b/>
          <w:bCs/>
          <w:sz w:val="24"/>
          <w:szCs w:val="24"/>
        </w:rPr>
      </w:pPr>
      <w:r w:rsidRPr="00012B53">
        <w:rPr>
          <w:rFonts w:ascii="Times New Roman" w:hAnsi="Times New Roman"/>
          <w:b/>
          <w:bCs/>
          <w:sz w:val="24"/>
          <w:szCs w:val="24"/>
        </w:rPr>
        <w:t>2.</w:t>
      </w:r>
      <w:r w:rsidR="002762A2">
        <w:rPr>
          <w:rFonts w:ascii="Times New Roman" w:hAnsi="Times New Roman"/>
          <w:b/>
          <w:bCs/>
          <w:sz w:val="24"/>
          <w:szCs w:val="24"/>
        </w:rPr>
        <w:t>3</w:t>
      </w:r>
      <w:r w:rsidRPr="00012B53">
        <w:rPr>
          <w:rFonts w:ascii="Times New Roman" w:hAnsi="Times New Roman"/>
          <w:b/>
          <w:bCs/>
          <w:sz w:val="24"/>
          <w:szCs w:val="24"/>
        </w:rPr>
        <w:t xml:space="preserve"> Перспективные балансы тепловой мощности и тепловой нагрузки </w:t>
      </w:r>
      <w:proofErr w:type="gramStart"/>
      <w:r w:rsidRPr="00012B53">
        <w:rPr>
          <w:rFonts w:ascii="Times New Roman" w:hAnsi="Times New Roman"/>
          <w:b/>
          <w:bCs/>
          <w:sz w:val="24"/>
          <w:szCs w:val="24"/>
        </w:rPr>
        <w:t>в</w:t>
      </w:r>
      <w:proofErr w:type="gramEnd"/>
    </w:p>
    <w:p w:rsidR="006D20AC" w:rsidRPr="00012B53" w:rsidRDefault="006D20AC" w:rsidP="008771EC">
      <w:pPr>
        <w:autoSpaceDE w:val="0"/>
        <w:autoSpaceDN w:val="0"/>
        <w:adjustRightInd w:val="0"/>
        <w:spacing w:after="0" w:line="240" w:lineRule="auto"/>
        <w:jc w:val="center"/>
        <w:rPr>
          <w:rFonts w:ascii="Times New Roman" w:hAnsi="Times New Roman"/>
          <w:b/>
          <w:bCs/>
          <w:sz w:val="24"/>
          <w:szCs w:val="24"/>
        </w:rPr>
      </w:pPr>
      <w:r w:rsidRPr="00012B53">
        <w:rPr>
          <w:rFonts w:ascii="Times New Roman" w:hAnsi="Times New Roman"/>
          <w:b/>
          <w:bCs/>
          <w:sz w:val="24"/>
          <w:szCs w:val="24"/>
        </w:rPr>
        <w:t xml:space="preserve">перспективных </w:t>
      </w:r>
      <w:proofErr w:type="gramStart"/>
      <w:r w:rsidRPr="00012B53">
        <w:rPr>
          <w:rFonts w:ascii="Times New Roman" w:hAnsi="Times New Roman"/>
          <w:b/>
          <w:bCs/>
          <w:sz w:val="24"/>
          <w:szCs w:val="24"/>
        </w:rPr>
        <w:t>зонах</w:t>
      </w:r>
      <w:proofErr w:type="gramEnd"/>
      <w:r w:rsidRPr="00012B53">
        <w:rPr>
          <w:rFonts w:ascii="Times New Roman" w:hAnsi="Times New Roman"/>
          <w:b/>
          <w:bCs/>
          <w:sz w:val="24"/>
          <w:szCs w:val="24"/>
        </w:rPr>
        <w:t xml:space="preserve"> действия источников тепловой энергии </w:t>
      </w:r>
      <w:r w:rsidRPr="00BD0D46">
        <w:rPr>
          <w:rFonts w:ascii="Times New Roman" w:hAnsi="Times New Roman"/>
          <w:b/>
          <w:bCs/>
          <w:sz w:val="24"/>
          <w:szCs w:val="24"/>
        </w:rPr>
        <w:t>по рекомендуемому варианту Схемы</w:t>
      </w:r>
    </w:p>
    <w:p w:rsidR="006D20AC" w:rsidRPr="00012B53" w:rsidRDefault="006D20AC" w:rsidP="00012B53">
      <w:pPr>
        <w:jc w:val="both"/>
        <w:rPr>
          <w:rFonts w:ascii="Times New Roman" w:hAnsi="Times New Roman"/>
          <w:sz w:val="24"/>
          <w:szCs w:val="24"/>
        </w:rPr>
      </w:pPr>
    </w:p>
    <w:p w:rsidR="006D20AC" w:rsidRPr="00012B53" w:rsidRDefault="006D20AC" w:rsidP="006F266D">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В таблиц</w:t>
      </w:r>
      <w:r w:rsidR="00B31E3F">
        <w:rPr>
          <w:rFonts w:ascii="Times New Roman" w:hAnsi="Times New Roman"/>
          <w:sz w:val="24"/>
          <w:szCs w:val="24"/>
        </w:rPr>
        <w:t>е</w:t>
      </w:r>
      <w:r w:rsidRPr="00012B53">
        <w:rPr>
          <w:rFonts w:ascii="Times New Roman" w:hAnsi="Times New Roman"/>
          <w:sz w:val="24"/>
          <w:szCs w:val="24"/>
        </w:rPr>
        <w:t xml:space="preserve"> 2.</w:t>
      </w:r>
      <w:r w:rsidR="00837ABD">
        <w:rPr>
          <w:rFonts w:ascii="Times New Roman" w:hAnsi="Times New Roman"/>
          <w:sz w:val="24"/>
          <w:szCs w:val="24"/>
        </w:rPr>
        <w:t>8</w:t>
      </w:r>
      <w:r w:rsidRPr="00012B53">
        <w:rPr>
          <w:rFonts w:ascii="Times New Roman" w:hAnsi="Times New Roman"/>
          <w:sz w:val="24"/>
          <w:szCs w:val="24"/>
        </w:rPr>
        <w:t xml:space="preserve">  за отчетный 201</w:t>
      </w:r>
      <w:r w:rsidR="006F266D">
        <w:rPr>
          <w:rFonts w:ascii="Times New Roman" w:hAnsi="Times New Roman"/>
          <w:sz w:val="24"/>
          <w:szCs w:val="24"/>
        </w:rPr>
        <w:t>3</w:t>
      </w:r>
      <w:r w:rsidRPr="00012B53">
        <w:rPr>
          <w:rFonts w:ascii="Times New Roman" w:hAnsi="Times New Roman"/>
          <w:sz w:val="24"/>
          <w:szCs w:val="24"/>
        </w:rPr>
        <w:t xml:space="preserve"> год и на перспективу по </w:t>
      </w:r>
      <w:proofErr w:type="spellStart"/>
      <w:r w:rsidRPr="00012B53">
        <w:rPr>
          <w:rFonts w:ascii="Times New Roman" w:hAnsi="Times New Roman"/>
          <w:sz w:val="24"/>
          <w:szCs w:val="24"/>
        </w:rPr>
        <w:t>расчетнымэтапам</w:t>
      </w:r>
      <w:proofErr w:type="spellEnd"/>
      <w:r w:rsidRPr="00012B53">
        <w:rPr>
          <w:rFonts w:ascii="Times New Roman" w:hAnsi="Times New Roman"/>
          <w:sz w:val="24"/>
          <w:szCs w:val="24"/>
        </w:rPr>
        <w:t xml:space="preserve"> Схемы представлены:</w:t>
      </w:r>
    </w:p>
    <w:p w:rsidR="006D20AC" w:rsidRPr="00012B53" w:rsidRDefault="006D20AC" w:rsidP="006F266D">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балансы тепловой мощности и теплов</w:t>
      </w:r>
      <w:r w:rsidR="006F266D">
        <w:rPr>
          <w:rFonts w:ascii="Times New Roman" w:hAnsi="Times New Roman"/>
          <w:sz w:val="24"/>
          <w:szCs w:val="24"/>
        </w:rPr>
        <w:t>ых нагрузок в зонах действия ис</w:t>
      </w:r>
      <w:r w:rsidRPr="00012B53">
        <w:rPr>
          <w:rFonts w:ascii="Times New Roman" w:hAnsi="Times New Roman"/>
          <w:sz w:val="24"/>
          <w:szCs w:val="24"/>
        </w:rPr>
        <w:t>точников тепла;</w:t>
      </w:r>
    </w:p>
    <w:p w:rsidR="006D20AC" w:rsidRPr="00012B53" w:rsidRDefault="006D20AC" w:rsidP="006F266D">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 потери тепловой энергии в тепловых сетях и затраты теплоносителя </w:t>
      </w:r>
      <w:proofErr w:type="spellStart"/>
      <w:r w:rsidRPr="00012B53">
        <w:rPr>
          <w:rFonts w:ascii="Times New Roman" w:hAnsi="Times New Roman"/>
          <w:sz w:val="24"/>
          <w:szCs w:val="24"/>
        </w:rPr>
        <w:t>накомпенсацию</w:t>
      </w:r>
      <w:proofErr w:type="spellEnd"/>
      <w:r w:rsidRPr="00012B53">
        <w:rPr>
          <w:rFonts w:ascii="Times New Roman" w:hAnsi="Times New Roman"/>
          <w:sz w:val="24"/>
          <w:szCs w:val="24"/>
        </w:rPr>
        <w:t xml:space="preserve"> этих потерь;</w:t>
      </w:r>
    </w:p>
    <w:p w:rsidR="006D20AC" w:rsidRPr="00012B53" w:rsidRDefault="006D20AC" w:rsidP="004A2FAA">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резервы тепловой мощности источников;</w:t>
      </w:r>
    </w:p>
    <w:p w:rsidR="006D20AC" w:rsidRPr="00012B53" w:rsidRDefault="00B31E3F" w:rsidP="006F266D">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В</w:t>
      </w:r>
      <w:r w:rsidR="006D20AC" w:rsidRPr="00012B53">
        <w:rPr>
          <w:rFonts w:ascii="Times New Roman" w:hAnsi="Times New Roman"/>
          <w:sz w:val="24"/>
          <w:szCs w:val="24"/>
        </w:rPr>
        <w:t xml:space="preserve"> настоящее время из-за износа </w:t>
      </w:r>
      <w:proofErr w:type="spellStart"/>
      <w:r w:rsidR="006D20AC" w:rsidRPr="00012B53">
        <w:rPr>
          <w:rFonts w:ascii="Times New Roman" w:hAnsi="Times New Roman"/>
          <w:sz w:val="24"/>
          <w:szCs w:val="24"/>
        </w:rPr>
        <w:t>оборудованияпо</w:t>
      </w:r>
      <w:proofErr w:type="spellEnd"/>
      <w:r w:rsidR="006D20AC" w:rsidRPr="00012B53">
        <w:rPr>
          <w:rFonts w:ascii="Times New Roman" w:hAnsi="Times New Roman"/>
          <w:sz w:val="24"/>
          <w:szCs w:val="24"/>
        </w:rPr>
        <w:t xml:space="preserve"> </w:t>
      </w:r>
      <w:r w:rsidR="006F266D">
        <w:rPr>
          <w:rFonts w:ascii="Times New Roman" w:hAnsi="Times New Roman"/>
          <w:sz w:val="24"/>
          <w:szCs w:val="24"/>
        </w:rPr>
        <w:t xml:space="preserve">основным </w:t>
      </w:r>
      <w:r w:rsidR="006D20AC" w:rsidRPr="00012B53">
        <w:rPr>
          <w:rFonts w:ascii="Times New Roman" w:hAnsi="Times New Roman"/>
          <w:sz w:val="24"/>
          <w:szCs w:val="24"/>
        </w:rPr>
        <w:t xml:space="preserve">котельным </w:t>
      </w:r>
      <w:r w:rsidR="006F266D">
        <w:rPr>
          <w:rFonts w:ascii="Times New Roman" w:hAnsi="Times New Roman"/>
          <w:sz w:val="24"/>
          <w:szCs w:val="24"/>
        </w:rPr>
        <w:t>располага</w:t>
      </w:r>
      <w:r w:rsidR="006D20AC" w:rsidRPr="00012B53">
        <w:rPr>
          <w:rFonts w:ascii="Times New Roman" w:hAnsi="Times New Roman"/>
          <w:sz w:val="24"/>
          <w:szCs w:val="24"/>
        </w:rPr>
        <w:t xml:space="preserve">емая мощность ниже установленной в целом на </w:t>
      </w:r>
      <w:r w:rsidR="00F34BD6">
        <w:rPr>
          <w:rFonts w:ascii="Times New Roman" w:hAnsi="Times New Roman"/>
          <w:sz w:val="24"/>
          <w:szCs w:val="24"/>
        </w:rPr>
        <w:t>35,31</w:t>
      </w:r>
      <w:r w:rsidR="006D20AC" w:rsidRPr="00012B53">
        <w:rPr>
          <w:rFonts w:ascii="Times New Roman" w:hAnsi="Times New Roman"/>
          <w:sz w:val="24"/>
          <w:szCs w:val="24"/>
        </w:rPr>
        <w:t xml:space="preserve"> Гкал/</w:t>
      </w:r>
      <w:proofErr w:type="gramStart"/>
      <w:r w:rsidR="006D20AC" w:rsidRPr="00012B53">
        <w:rPr>
          <w:rFonts w:ascii="Times New Roman" w:hAnsi="Times New Roman"/>
          <w:sz w:val="24"/>
          <w:szCs w:val="24"/>
        </w:rPr>
        <w:t>ч</w:t>
      </w:r>
      <w:proofErr w:type="gramEnd"/>
      <w:r w:rsidR="006D20AC" w:rsidRPr="00012B53">
        <w:rPr>
          <w:rFonts w:ascii="Times New Roman" w:hAnsi="Times New Roman"/>
          <w:sz w:val="24"/>
          <w:szCs w:val="24"/>
        </w:rPr>
        <w:t>.</w:t>
      </w:r>
    </w:p>
    <w:p w:rsidR="006D20AC" w:rsidRPr="00012B53" w:rsidRDefault="006D20AC" w:rsidP="006F266D">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Из анализа режимных карт, составлен</w:t>
      </w:r>
      <w:r w:rsidR="006F266D">
        <w:rPr>
          <w:rFonts w:ascii="Times New Roman" w:hAnsi="Times New Roman"/>
          <w:sz w:val="24"/>
          <w:szCs w:val="24"/>
        </w:rPr>
        <w:t>ных по результатам последних ре</w:t>
      </w:r>
      <w:r w:rsidRPr="00012B53">
        <w:rPr>
          <w:rFonts w:ascii="Times New Roman" w:hAnsi="Times New Roman"/>
          <w:sz w:val="24"/>
          <w:szCs w:val="24"/>
        </w:rPr>
        <w:t>жимно-наладочных испытаний, средний К</w:t>
      </w:r>
      <w:r w:rsidR="006F266D">
        <w:rPr>
          <w:rFonts w:ascii="Times New Roman" w:hAnsi="Times New Roman"/>
          <w:sz w:val="24"/>
          <w:szCs w:val="24"/>
        </w:rPr>
        <w:t>ПД по котлам, находящимся в веде</w:t>
      </w:r>
      <w:r w:rsidRPr="00012B53">
        <w:rPr>
          <w:rFonts w:ascii="Times New Roman" w:hAnsi="Times New Roman"/>
          <w:sz w:val="24"/>
          <w:szCs w:val="24"/>
        </w:rPr>
        <w:t xml:space="preserve">нии </w:t>
      </w:r>
      <w:r w:rsidR="00713B98">
        <w:rPr>
          <w:rFonts w:ascii="Times New Roman" w:hAnsi="Times New Roman"/>
          <w:sz w:val="24"/>
          <w:szCs w:val="24"/>
        </w:rPr>
        <w:t>теплоснабжающих организаций</w:t>
      </w:r>
      <w:r w:rsidRPr="00012B53">
        <w:rPr>
          <w:rFonts w:ascii="Times New Roman" w:hAnsi="Times New Roman"/>
          <w:sz w:val="24"/>
          <w:szCs w:val="24"/>
        </w:rPr>
        <w:t xml:space="preserve"> составляет менее 80 %,</w:t>
      </w:r>
      <w:r w:rsidR="006F266D">
        <w:rPr>
          <w:rFonts w:ascii="Times New Roman" w:hAnsi="Times New Roman"/>
          <w:sz w:val="24"/>
          <w:szCs w:val="24"/>
        </w:rPr>
        <w:t xml:space="preserve"> что свидетельствует о низкой эф</w:t>
      </w:r>
      <w:r w:rsidRPr="00012B53">
        <w:rPr>
          <w:rFonts w:ascii="Times New Roman" w:hAnsi="Times New Roman"/>
          <w:sz w:val="24"/>
          <w:szCs w:val="24"/>
        </w:rPr>
        <w:t>фективности работы котельного оборудования.</w:t>
      </w:r>
    </w:p>
    <w:p w:rsidR="006D20AC" w:rsidRPr="00012B53" w:rsidRDefault="006D20AC" w:rsidP="00713B98">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Учитывая, что работы по проведен</w:t>
      </w:r>
      <w:r w:rsidR="00713B98">
        <w:rPr>
          <w:rFonts w:ascii="Times New Roman" w:hAnsi="Times New Roman"/>
          <w:sz w:val="24"/>
          <w:szCs w:val="24"/>
        </w:rPr>
        <w:t>ию ежегодных мероприятий по про</w:t>
      </w:r>
      <w:r w:rsidRPr="00012B53">
        <w:rPr>
          <w:rFonts w:ascii="Times New Roman" w:hAnsi="Times New Roman"/>
          <w:sz w:val="24"/>
          <w:szCs w:val="24"/>
        </w:rPr>
        <w:t>длению ресурса сохраняемых в работе ко</w:t>
      </w:r>
      <w:r w:rsidR="00713B98">
        <w:rPr>
          <w:rFonts w:ascii="Times New Roman" w:hAnsi="Times New Roman"/>
          <w:sz w:val="24"/>
          <w:szCs w:val="24"/>
        </w:rPr>
        <w:t>тлов, являются трудоемкими и фи</w:t>
      </w:r>
      <w:r w:rsidRPr="00012B53">
        <w:rPr>
          <w:rFonts w:ascii="Times New Roman" w:hAnsi="Times New Roman"/>
          <w:sz w:val="24"/>
          <w:szCs w:val="24"/>
        </w:rPr>
        <w:t>нансово затратными, в Схеме принято р</w:t>
      </w:r>
      <w:r w:rsidR="00713B98">
        <w:rPr>
          <w:rFonts w:ascii="Times New Roman" w:hAnsi="Times New Roman"/>
          <w:sz w:val="24"/>
          <w:szCs w:val="24"/>
        </w:rPr>
        <w:t xml:space="preserve">ешение по замене котлов на </w:t>
      </w:r>
      <w:proofErr w:type="spellStart"/>
      <w:r w:rsidR="00713B98">
        <w:rPr>
          <w:rFonts w:ascii="Times New Roman" w:hAnsi="Times New Roman"/>
          <w:sz w:val="24"/>
          <w:szCs w:val="24"/>
        </w:rPr>
        <w:t>энер</w:t>
      </w:r>
      <w:r w:rsidRPr="00012B53">
        <w:rPr>
          <w:rFonts w:ascii="Times New Roman" w:hAnsi="Times New Roman"/>
          <w:sz w:val="24"/>
          <w:szCs w:val="24"/>
        </w:rPr>
        <w:t>гоэффективные</w:t>
      </w:r>
      <w:proofErr w:type="spellEnd"/>
      <w:r w:rsidRPr="00012B53">
        <w:rPr>
          <w:rFonts w:ascii="Times New Roman" w:hAnsi="Times New Roman"/>
          <w:sz w:val="24"/>
          <w:szCs w:val="24"/>
        </w:rPr>
        <w:t xml:space="preserve"> и технически совершенные.</w:t>
      </w:r>
    </w:p>
    <w:p w:rsidR="006D20AC" w:rsidRPr="00012B53" w:rsidRDefault="006D20AC" w:rsidP="004A2FAA">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В настоящее время потребители тепловой энергии </w:t>
      </w:r>
      <w:proofErr w:type="gramStart"/>
      <w:r w:rsidRPr="00012B53">
        <w:rPr>
          <w:rFonts w:ascii="Times New Roman" w:hAnsi="Times New Roman"/>
          <w:sz w:val="24"/>
          <w:szCs w:val="24"/>
        </w:rPr>
        <w:t>г</w:t>
      </w:r>
      <w:proofErr w:type="gramEnd"/>
      <w:r w:rsidRPr="00012B53">
        <w:rPr>
          <w:rFonts w:ascii="Times New Roman" w:hAnsi="Times New Roman"/>
          <w:sz w:val="24"/>
          <w:szCs w:val="24"/>
        </w:rPr>
        <w:t xml:space="preserve">. </w:t>
      </w:r>
      <w:r w:rsidR="00713B98">
        <w:rPr>
          <w:rFonts w:ascii="Times New Roman" w:hAnsi="Times New Roman"/>
          <w:sz w:val="24"/>
          <w:szCs w:val="24"/>
        </w:rPr>
        <w:t xml:space="preserve">Пятигорска </w:t>
      </w:r>
      <w:r w:rsidRPr="00012B53">
        <w:rPr>
          <w:rFonts w:ascii="Times New Roman" w:hAnsi="Times New Roman"/>
          <w:sz w:val="24"/>
          <w:szCs w:val="24"/>
        </w:rPr>
        <w:t>приобретают</w:t>
      </w:r>
    </w:p>
    <w:p w:rsidR="006D20AC" w:rsidRPr="00012B53" w:rsidRDefault="006D20AC" w:rsidP="00713B98">
      <w:pPr>
        <w:autoSpaceDE w:val="0"/>
        <w:autoSpaceDN w:val="0"/>
        <w:adjustRightInd w:val="0"/>
        <w:spacing w:after="0" w:line="240" w:lineRule="auto"/>
        <w:jc w:val="both"/>
        <w:rPr>
          <w:rFonts w:ascii="Times New Roman" w:hAnsi="Times New Roman"/>
          <w:sz w:val="24"/>
          <w:szCs w:val="24"/>
        </w:rPr>
      </w:pPr>
      <w:r w:rsidRPr="00012B53">
        <w:rPr>
          <w:rFonts w:ascii="Times New Roman" w:hAnsi="Times New Roman"/>
          <w:sz w:val="24"/>
          <w:szCs w:val="24"/>
        </w:rPr>
        <w:t xml:space="preserve">тепловую энергию у </w:t>
      </w:r>
      <w:r w:rsidR="00713B98">
        <w:rPr>
          <w:rFonts w:ascii="Times New Roman" w:hAnsi="Times New Roman"/>
          <w:sz w:val="24"/>
          <w:szCs w:val="24"/>
        </w:rPr>
        <w:t xml:space="preserve"> пяти </w:t>
      </w:r>
      <w:r w:rsidRPr="00012B53">
        <w:rPr>
          <w:rFonts w:ascii="Times New Roman" w:hAnsi="Times New Roman"/>
          <w:sz w:val="24"/>
          <w:szCs w:val="24"/>
        </w:rPr>
        <w:t xml:space="preserve">теплоснабжающих организаций </w:t>
      </w:r>
      <w:r w:rsidR="00713B98">
        <w:rPr>
          <w:rFonts w:ascii="Times New Roman" w:hAnsi="Times New Roman"/>
          <w:sz w:val="24"/>
          <w:szCs w:val="24"/>
        </w:rPr>
        <w:t>города.</w:t>
      </w:r>
    </w:p>
    <w:p w:rsidR="006D20AC" w:rsidRPr="00012B53" w:rsidRDefault="006D20AC" w:rsidP="00713B98">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В соответствии с требованиями Феде</w:t>
      </w:r>
      <w:r w:rsidR="00713B98">
        <w:rPr>
          <w:rFonts w:ascii="Times New Roman" w:hAnsi="Times New Roman"/>
          <w:sz w:val="24"/>
          <w:szCs w:val="24"/>
        </w:rPr>
        <w:t>рального Закона Российской Феде</w:t>
      </w:r>
      <w:r w:rsidRPr="00012B53">
        <w:rPr>
          <w:rFonts w:ascii="Times New Roman" w:hAnsi="Times New Roman"/>
          <w:sz w:val="24"/>
          <w:szCs w:val="24"/>
        </w:rPr>
        <w:t>рации от 27.07.2010 №190-ФЗ «О теплоснабжении»:</w:t>
      </w:r>
    </w:p>
    <w:p w:rsidR="006D20AC" w:rsidRPr="00012B53" w:rsidRDefault="006D20AC" w:rsidP="00713B98">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 потребители тепловой энергии, в том числе застройщики, </w:t>
      </w:r>
      <w:proofErr w:type="spellStart"/>
      <w:r w:rsidRPr="00012B53">
        <w:rPr>
          <w:rFonts w:ascii="Times New Roman" w:hAnsi="Times New Roman"/>
          <w:sz w:val="24"/>
          <w:szCs w:val="24"/>
        </w:rPr>
        <w:t>планирующиеподключение</w:t>
      </w:r>
      <w:proofErr w:type="spellEnd"/>
      <w:r w:rsidRPr="00012B53">
        <w:rPr>
          <w:rFonts w:ascii="Times New Roman" w:hAnsi="Times New Roman"/>
          <w:sz w:val="24"/>
          <w:szCs w:val="24"/>
        </w:rPr>
        <w:t xml:space="preserve"> к системе теплоснабжения, заключают договоры о подключении </w:t>
      </w:r>
      <w:proofErr w:type="spellStart"/>
      <w:r w:rsidRPr="00012B53">
        <w:rPr>
          <w:rFonts w:ascii="Times New Roman" w:hAnsi="Times New Roman"/>
          <w:sz w:val="24"/>
          <w:szCs w:val="24"/>
        </w:rPr>
        <w:t>ксистеме</w:t>
      </w:r>
      <w:proofErr w:type="spellEnd"/>
      <w:r w:rsidRPr="00012B53">
        <w:rPr>
          <w:rFonts w:ascii="Times New Roman" w:hAnsi="Times New Roman"/>
          <w:sz w:val="24"/>
          <w:szCs w:val="24"/>
        </w:rPr>
        <w:t xml:space="preserve"> теплоснабжения и вносят плату за </w:t>
      </w:r>
      <w:r w:rsidR="00713B98">
        <w:rPr>
          <w:rFonts w:ascii="Times New Roman" w:hAnsi="Times New Roman"/>
          <w:sz w:val="24"/>
          <w:szCs w:val="24"/>
        </w:rPr>
        <w:t>подключение к системе теплоснаб</w:t>
      </w:r>
      <w:r w:rsidRPr="00012B53">
        <w:rPr>
          <w:rFonts w:ascii="Times New Roman" w:hAnsi="Times New Roman"/>
          <w:sz w:val="24"/>
          <w:szCs w:val="24"/>
        </w:rPr>
        <w:t>жения;</w:t>
      </w:r>
    </w:p>
    <w:p w:rsidR="006D20AC" w:rsidRPr="00012B53" w:rsidRDefault="006D20AC" w:rsidP="00713B98">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потребители, подключенные к систе</w:t>
      </w:r>
      <w:r w:rsidR="00713B98">
        <w:rPr>
          <w:rFonts w:ascii="Times New Roman" w:hAnsi="Times New Roman"/>
          <w:sz w:val="24"/>
          <w:szCs w:val="24"/>
        </w:rPr>
        <w:t>ме теплоснабжения, но не потреб</w:t>
      </w:r>
      <w:r w:rsidRPr="00012B53">
        <w:rPr>
          <w:rFonts w:ascii="Times New Roman" w:hAnsi="Times New Roman"/>
          <w:sz w:val="24"/>
          <w:szCs w:val="24"/>
        </w:rPr>
        <w:t>ляющие тепловую энергию (мощность), тепл</w:t>
      </w:r>
      <w:r w:rsidR="00713B98">
        <w:rPr>
          <w:rFonts w:ascii="Times New Roman" w:hAnsi="Times New Roman"/>
          <w:sz w:val="24"/>
          <w:szCs w:val="24"/>
        </w:rPr>
        <w:t>оноситель по договору теплоснаб</w:t>
      </w:r>
      <w:r w:rsidRPr="00012B53">
        <w:rPr>
          <w:rFonts w:ascii="Times New Roman" w:hAnsi="Times New Roman"/>
          <w:sz w:val="24"/>
          <w:szCs w:val="24"/>
        </w:rPr>
        <w:t xml:space="preserve">жения, заключают с теплоснабжающими организациями договоры </w:t>
      </w:r>
      <w:proofErr w:type="spellStart"/>
      <w:r w:rsidRPr="00012B53">
        <w:rPr>
          <w:rFonts w:ascii="Times New Roman" w:hAnsi="Times New Roman"/>
          <w:sz w:val="24"/>
          <w:szCs w:val="24"/>
        </w:rPr>
        <w:t>оказанияуслуг</w:t>
      </w:r>
      <w:proofErr w:type="spellEnd"/>
      <w:r w:rsidRPr="00012B53">
        <w:rPr>
          <w:rFonts w:ascii="Times New Roman" w:hAnsi="Times New Roman"/>
          <w:sz w:val="24"/>
          <w:szCs w:val="24"/>
        </w:rPr>
        <w:t xml:space="preserve"> по поддержанию резервной тепловой мощности;</w:t>
      </w:r>
    </w:p>
    <w:p w:rsidR="006D20AC" w:rsidRPr="00012B53" w:rsidRDefault="006D20AC" w:rsidP="00713B98">
      <w:pPr>
        <w:autoSpaceDE w:val="0"/>
        <w:autoSpaceDN w:val="0"/>
        <w:adjustRightInd w:val="0"/>
        <w:spacing w:after="0" w:line="240" w:lineRule="auto"/>
        <w:ind w:firstLine="708"/>
        <w:jc w:val="both"/>
        <w:rPr>
          <w:rFonts w:ascii="Times New Roman" w:hAnsi="Times New Roman"/>
          <w:sz w:val="20"/>
          <w:szCs w:val="20"/>
        </w:rPr>
      </w:pPr>
      <w:r w:rsidRPr="00012B53">
        <w:rPr>
          <w:rFonts w:ascii="Times New Roman" w:hAnsi="Times New Roman"/>
          <w:sz w:val="24"/>
          <w:szCs w:val="24"/>
        </w:rPr>
        <w:t>- потребители могут заключать с теп</w:t>
      </w:r>
      <w:r w:rsidR="00713B98">
        <w:rPr>
          <w:rFonts w:ascii="Times New Roman" w:hAnsi="Times New Roman"/>
          <w:sz w:val="24"/>
          <w:szCs w:val="24"/>
        </w:rPr>
        <w:t>лоснабжающей организацией долго</w:t>
      </w:r>
      <w:r w:rsidRPr="00012B53">
        <w:rPr>
          <w:rFonts w:ascii="Times New Roman" w:hAnsi="Times New Roman"/>
          <w:sz w:val="24"/>
          <w:szCs w:val="24"/>
        </w:rPr>
        <w:t xml:space="preserve">срочные договоры теплоснабжения (на срок более чем один год) с </w:t>
      </w:r>
      <w:proofErr w:type="spellStart"/>
      <w:r w:rsidRPr="00012B53">
        <w:rPr>
          <w:rFonts w:ascii="Times New Roman" w:hAnsi="Times New Roman"/>
          <w:sz w:val="24"/>
          <w:szCs w:val="24"/>
        </w:rPr>
        <w:t>условиемоплаты</w:t>
      </w:r>
      <w:proofErr w:type="spellEnd"/>
      <w:r w:rsidRPr="00012B53">
        <w:rPr>
          <w:rFonts w:ascii="Times New Roman" w:hAnsi="Times New Roman"/>
          <w:sz w:val="24"/>
          <w:szCs w:val="24"/>
        </w:rPr>
        <w:t xml:space="preserve"> потребленной тепловой энергии ка</w:t>
      </w:r>
      <w:r w:rsidR="00713B98">
        <w:rPr>
          <w:rFonts w:ascii="Times New Roman" w:hAnsi="Times New Roman"/>
          <w:sz w:val="24"/>
          <w:szCs w:val="24"/>
        </w:rPr>
        <w:t>к по долгосрочному тарифу, уста</w:t>
      </w:r>
      <w:r w:rsidRPr="00012B53">
        <w:rPr>
          <w:rFonts w:ascii="Times New Roman" w:hAnsi="Times New Roman"/>
          <w:sz w:val="24"/>
          <w:szCs w:val="24"/>
        </w:rPr>
        <w:t xml:space="preserve">навливаемому органом регулирования, так </w:t>
      </w:r>
      <w:r w:rsidR="00713B98">
        <w:rPr>
          <w:rFonts w:ascii="Times New Roman" w:hAnsi="Times New Roman"/>
          <w:sz w:val="24"/>
          <w:szCs w:val="24"/>
        </w:rPr>
        <w:t>и по ценам, определенным согла</w:t>
      </w:r>
      <w:r w:rsidRPr="00012B53">
        <w:rPr>
          <w:rFonts w:ascii="Times New Roman" w:hAnsi="Times New Roman"/>
          <w:sz w:val="24"/>
          <w:szCs w:val="24"/>
        </w:rPr>
        <w:t>шением сторон.</w:t>
      </w:r>
    </w:p>
    <w:p w:rsidR="006D20AC" w:rsidRPr="00012B53" w:rsidRDefault="006D20AC" w:rsidP="00713B98">
      <w:pPr>
        <w:autoSpaceDE w:val="0"/>
        <w:autoSpaceDN w:val="0"/>
        <w:adjustRightInd w:val="0"/>
        <w:spacing w:after="0" w:line="240" w:lineRule="auto"/>
        <w:ind w:firstLine="708"/>
        <w:jc w:val="both"/>
        <w:rPr>
          <w:rFonts w:ascii="Times New Roman" w:hAnsi="Times New Roman"/>
        </w:rPr>
      </w:pPr>
      <w:r w:rsidRPr="00012B53">
        <w:rPr>
          <w:rFonts w:ascii="Times New Roman" w:hAnsi="Times New Roman"/>
          <w:sz w:val="24"/>
          <w:szCs w:val="24"/>
        </w:rPr>
        <w:t xml:space="preserve">В </w:t>
      </w:r>
      <w:proofErr w:type="gramStart"/>
      <w:r w:rsidRPr="00012B53">
        <w:rPr>
          <w:rFonts w:ascii="Times New Roman" w:hAnsi="Times New Roman"/>
          <w:sz w:val="24"/>
          <w:szCs w:val="24"/>
        </w:rPr>
        <w:t>г</w:t>
      </w:r>
      <w:proofErr w:type="gramEnd"/>
      <w:r w:rsidRPr="00012B53">
        <w:rPr>
          <w:rFonts w:ascii="Times New Roman" w:hAnsi="Times New Roman"/>
          <w:sz w:val="24"/>
          <w:szCs w:val="24"/>
        </w:rPr>
        <w:t xml:space="preserve">. </w:t>
      </w:r>
      <w:r w:rsidR="008469D0">
        <w:rPr>
          <w:rFonts w:ascii="Times New Roman" w:hAnsi="Times New Roman"/>
          <w:sz w:val="24"/>
          <w:szCs w:val="24"/>
        </w:rPr>
        <w:t xml:space="preserve">Пятигорске </w:t>
      </w:r>
      <w:r w:rsidRPr="00012B53">
        <w:rPr>
          <w:rFonts w:ascii="Times New Roman" w:hAnsi="Times New Roman"/>
          <w:sz w:val="24"/>
          <w:szCs w:val="24"/>
        </w:rPr>
        <w:t xml:space="preserve">на момент разработки </w:t>
      </w:r>
      <w:r w:rsidR="00713B98">
        <w:rPr>
          <w:rFonts w:ascii="Times New Roman" w:hAnsi="Times New Roman"/>
          <w:sz w:val="24"/>
          <w:szCs w:val="24"/>
        </w:rPr>
        <w:t>Схемы значения существующей теп</w:t>
      </w:r>
      <w:r w:rsidRPr="00012B53">
        <w:rPr>
          <w:rFonts w:ascii="Times New Roman" w:hAnsi="Times New Roman"/>
          <w:sz w:val="24"/>
          <w:szCs w:val="24"/>
        </w:rPr>
        <w:t>ловой нагрузки указаны в заключенных дог</w:t>
      </w:r>
      <w:r w:rsidR="00713B98">
        <w:rPr>
          <w:rFonts w:ascii="Times New Roman" w:hAnsi="Times New Roman"/>
          <w:sz w:val="24"/>
          <w:szCs w:val="24"/>
        </w:rPr>
        <w:t>оворах теплоснабжения теплоснаб</w:t>
      </w:r>
      <w:r w:rsidRPr="00012B53">
        <w:rPr>
          <w:rFonts w:ascii="Times New Roman" w:hAnsi="Times New Roman"/>
          <w:sz w:val="24"/>
          <w:szCs w:val="24"/>
        </w:rPr>
        <w:t xml:space="preserve">жающих организаций и потребителей. Договора на поддержание </w:t>
      </w:r>
      <w:proofErr w:type="spellStart"/>
      <w:r w:rsidRPr="00012B53">
        <w:rPr>
          <w:rFonts w:ascii="Times New Roman" w:hAnsi="Times New Roman"/>
          <w:sz w:val="24"/>
          <w:szCs w:val="24"/>
        </w:rPr>
        <w:t>резервнойтепловой</w:t>
      </w:r>
      <w:proofErr w:type="spellEnd"/>
      <w:r w:rsidRPr="00012B53">
        <w:rPr>
          <w:rFonts w:ascii="Times New Roman" w:hAnsi="Times New Roman"/>
          <w:sz w:val="24"/>
          <w:szCs w:val="24"/>
        </w:rPr>
        <w:t xml:space="preserve"> мощности, долгосрочные договоры теплоснабжения, по которым </w:t>
      </w:r>
      <w:proofErr w:type="spellStart"/>
      <w:r w:rsidRPr="00012B53">
        <w:rPr>
          <w:rFonts w:ascii="Times New Roman" w:hAnsi="Times New Roman"/>
          <w:sz w:val="24"/>
          <w:szCs w:val="24"/>
        </w:rPr>
        <w:t>ценаопределяется</w:t>
      </w:r>
      <w:proofErr w:type="spellEnd"/>
      <w:r w:rsidRPr="00012B53">
        <w:rPr>
          <w:rFonts w:ascii="Times New Roman" w:hAnsi="Times New Roman"/>
          <w:sz w:val="24"/>
          <w:szCs w:val="24"/>
        </w:rPr>
        <w:t xml:space="preserve"> по соглашению сторон, и долгосрочные договоры, в </w:t>
      </w:r>
      <w:proofErr w:type="spellStart"/>
      <w:r w:rsidRPr="00012B53">
        <w:rPr>
          <w:rFonts w:ascii="Times New Roman" w:hAnsi="Times New Roman"/>
          <w:sz w:val="24"/>
          <w:szCs w:val="24"/>
        </w:rPr>
        <w:t>отношениикоторых</w:t>
      </w:r>
      <w:proofErr w:type="spellEnd"/>
      <w:r w:rsidRPr="00012B53">
        <w:rPr>
          <w:rFonts w:ascii="Times New Roman" w:hAnsi="Times New Roman"/>
          <w:sz w:val="24"/>
          <w:szCs w:val="24"/>
        </w:rPr>
        <w:t xml:space="preserve"> установлен долгосрочный тариф, в городе не заключались</w:t>
      </w:r>
      <w:r w:rsidRPr="00012B53">
        <w:rPr>
          <w:rFonts w:ascii="Times New Roman" w:hAnsi="Times New Roman"/>
        </w:rPr>
        <w:t>.</w:t>
      </w:r>
    </w:p>
    <w:p w:rsidR="0008457B" w:rsidRPr="00012B53" w:rsidRDefault="0008457B" w:rsidP="00012B53">
      <w:pPr>
        <w:jc w:val="both"/>
        <w:rPr>
          <w:rFonts w:ascii="Times New Roman" w:hAnsi="Times New Roman"/>
        </w:rPr>
      </w:pPr>
    </w:p>
    <w:p w:rsidR="0008457B" w:rsidRPr="00012B53" w:rsidRDefault="0008457B" w:rsidP="00012B53">
      <w:pPr>
        <w:jc w:val="both"/>
        <w:rPr>
          <w:rFonts w:ascii="Times New Roman" w:hAnsi="Times New Roman"/>
          <w:b/>
          <w:bCs/>
          <w:sz w:val="24"/>
          <w:szCs w:val="24"/>
        </w:rPr>
        <w:sectPr w:rsidR="0008457B" w:rsidRPr="00012B53" w:rsidSect="002B1130">
          <w:pgSz w:w="11906" w:h="16838" w:code="9"/>
          <w:pgMar w:top="567" w:right="454" w:bottom="567" w:left="1701" w:header="709" w:footer="709" w:gutter="0"/>
          <w:cols w:space="708"/>
          <w:docGrid w:linePitch="360"/>
        </w:sectPr>
      </w:pPr>
    </w:p>
    <w:p w:rsidR="0008457B" w:rsidRPr="00012B53" w:rsidRDefault="0008457B" w:rsidP="00012B53">
      <w:pPr>
        <w:jc w:val="both"/>
        <w:rPr>
          <w:rFonts w:ascii="Times New Roman" w:hAnsi="Times New Roman"/>
          <w:b/>
          <w:bCs/>
          <w:sz w:val="24"/>
          <w:szCs w:val="24"/>
        </w:rPr>
      </w:pPr>
      <w:r w:rsidRPr="00012B53">
        <w:rPr>
          <w:rFonts w:ascii="Times New Roman" w:hAnsi="Times New Roman"/>
          <w:b/>
          <w:bCs/>
          <w:sz w:val="24"/>
          <w:szCs w:val="24"/>
        </w:rPr>
        <w:lastRenderedPageBreak/>
        <w:t>Таблица 2.</w:t>
      </w:r>
      <w:r w:rsidR="00837ABD">
        <w:rPr>
          <w:rFonts w:ascii="Times New Roman" w:hAnsi="Times New Roman"/>
          <w:b/>
          <w:bCs/>
          <w:sz w:val="24"/>
          <w:szCs w:val="24"/>
        </w:rPr>
        <w:t>8</w:t>
      </w:r>
      <w:r w:rsidRPr="00012B53">
        <w:rPr>
          <w:rFonts w:ascii="Times New Roman" w:hAnsi="Times New Roman"/>
          <w:b/>
          <w:bCs/>
          <w:sz w:val="24"/>
          <w:szCs w:val="24"/>
        </w:rPr>
        <w:t xml:space="preserve"> – Существующие</w:t>
      </w:r>
      <w:r w:rsidR="00B31E3F">
        <w:rPr>
          <w:rFonts w:ascii="Times New Roman" w:hAnsi="Times New Roman"/>
          <w:b/>
          <w:bCs/>
          <w:sz w:val="24"/>
          <w:szCs w:val="24"/>
        </w:rPr>
        <w:t xml:space="preserve"> и перспективные</w:t>
      </w:r>
      <w:r w:rsidRPr="00012B53">
        <w:rPr>
          <w:rFonts w:ascii="Times New Roman" w:hAnsi="Times New Roman"/>
          <w:b/>
          <w:bCs/>
          <w:sz w:val="24"/>
          <w:szCs w:val="24"/>
        </w:rPr>
        <w:t xml:space="preserve"> балансы тепловой мощности и тепловых нагрузок в зонах </w:t>
      </w:r>
      <w:r w:rsidR="00E82866">
        <w:rPr>
          <w:rFonts w:ascii="Times New Roman" w:hAnsi="Times New Roman"/>
          <w:b/>
          <w:bCs/>
          <w:sz w:val="24"/>
          <w:szCs w:val="24"/>
        </w:rPr>
        <w:t>подключения к действующим</w:t>
      </w:r>
      <w:r w:rsidRPr="00012B53">
        <w:rPr>
          <w:rFonts w:ascii="Times New Roman" w:hAnsi="Times New Roman"/>
          <w:b/>
          <w:bCs/>
          <w:sz w:val="24"/>
          <w:szCs w:val="24"/>
        </w:rPr>
        <w:t xml:space="preserve"> источник</w:t>
      </w:r>
      <w:r w:rsidR="00E82866">
        <w:rPr>
          <w:rFonts w:ascii="Times New Roman" w:hAnsi="Times New Roman"/>
          <w:b/>
          <w:bCs/>
          <w:sz w:val="24"/>
          <w:szCs w:val="24"/>
        </w:rPr>
        <w:t>ам</w:t>
      </w:r>
      <w:r w:rsidRPr="00012B53">
        <w:rPr>
          <w:rFonts w:ascii="Times New Roman" w:hAnsi="Times New Roman"/>
          <w:b/>
          <w:bCs/>
          <w:sz w:val="24"/>
          <w:szCs w:val="24"/>
        </w:rPr>
        <w:t xml:space="preserve"> тепла</w:t>
      </w:r>
    </w:p>
    <w:tbl>
      <w:tblPr>
        <w:tblW w:w="8946" w:type="dxa"/>
        <w:tblInd w:w="93" w:type="dxa"/>
        <w:tblLook w:val="04A0"/>
      </w:tblPr>
      <w:tblGrid>
        <w:gridCol w:w="2567"/>
        <w:gridCol w:w="694"/>
        <w:gridCol w:w="774"/>
        <w:gridCol w:w="694"/>
        <w:gridCol w:w="694"/>
        <w:gridCol w:w="694"/>
        <w:gridCol w:w="881"/>
        <w:gridCol w:w="851"/>
        <w:gridCol w:w="1134"/>
      </w:tblGrid>
      <w:tr w:rsidR="00A4007D" w:rsidRPr="00F4429F" w:rsidTr="00A4007D">
        <w:trPr>
          <w:trHeight w:val="3630"/>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Наименование котельной</w:t>
            </w:r>
          </w:p>
        </w:tc>
        <w:tc>
          <w:tcPr>
            <w:tcW w:w="693" w:type="dxa"/>
            <w:tcBorders>
              <w:top w:val="single" w:sz="4" w:space="0" w:color="auto"/>
              <w:left w:val="nil"/>
              <w:bottom w:val="single" w:sz="4" w:space="0" w:color="auto"/>
              <w:right w:val="single" w:sz="4" w:space="0" w:color="auto"/>
            </w:tcBorders>
            <w:shd w:val="clear" w:color="auto" w:fill="auto"/>
            <w:textDirection w:val="btLr"/>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 xml:space="preserve">Установленная мощность в </w:t>
            </w:r>
            <w:proofErr w:type="spellStart"/>
            <w:r w:rsidRPr="00E82866">
              <w:rPr>
                <w:rFonts w:ascii="Times New Roman" w:hAnsi="Times New Roman"/>
                <w:color w:val="000000"/>
                <w:sz w:val="20"/>
                <w:szCs w:val="20"/>
                <w:lang w:eastAsia="ru-RU"/>
              </w:rPr>
              <w:t>наст</w:t>
            </w:r>
            <w:proofErr w:type="gramStart"/>
            <w:r w:rsidRPr="00E82866">
              <w:rPr>
                <w:rFonts w:ascii="Times New Roman" w:hAnsi="Times New Roman"/>
                <w:color w:val="000000"/>
                <w:sz w:val="20"/>
                <w:szCs w:val="20"/>
                <w:lang w:eastAsia="ru-RU"/>
              </w:rPr>
              <w:t>.в</w:t>
            </w:r>
            <w:proofErr w:type="gramEnd"/>
            <w:r w:rsidRPr="00E82866">
              <w:rPr>
                <w:rFonts w:ascii="Times New Roman" w:hAnsi="Times New Roman"/>
                <w:color w:val="000000"/>
                <w:sz w:val="20"/>
                <w:szCs w:val="20"/>
                <w:lang w:eastAsia="ru-RU"/>
              </w:rPr>
              <w:t>ремя</w:t>
            </w:r>
            <w:proofErr w:type="spellEnd"/>
            <w:r w:rsidRPr="00E82866">
              <w:rPr>
                <w:rFonts w:ascii="Times New Roman" w:hAnsi="Times New Roman"/>
                <w:color w:val="000000"/>
                <w:sz w:val="20"/>
                <w:szCs w:val="20"/>
                <w:lang w:eastAsia="ru-RU"/>
              </w:rPr>
              <w:t>, Гкал/час</w:t>
            </w:r>
          </w:p>
        </w:tc>
        <w:tc>
          <w:tcPr>
            <w:tcW w:w="774" w:type="dxa"/>
            <w:tcBorders>
              <w:top w:val="single" w:sz="4" w:space="0" w:color="auto"/>
              <w:left w:val="nil"/>
              <w:bottom w:val="single" w:sz="4" w:space="0" w:color="auto"/>
              <w:right w:val="single" w:sz="4" w:space="0" w:color="auto"/>
            </w:tcBorders>
            <w:shd w:val="clear" w:color="auto" w:fill="auto"/>
            <w:textDirection w:val="btLr"/>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Существующая подключенная тепловая нагрузка, Гкал/час</w:t>
            </w:r>
          </w:p>
        </w:tc>
        <w:tc>
          <w:tcPr>
            <w:tcW w:w="682" w:type="dxa"/>
            <w:tcBorders>
              <w:top w:val="single" w:sz="4" w:space="0" w:color="auto"/>
              <w:left w:val="nil"/>
              <w:bottom w:val="single" w:sz="4" w:space="0" w:color="auto"/>
              <w:right w:val="single" w:sz="4" w:space="0" w:color="auto"/>
            </w:tcBorders>
            <w:shd w:val="clear" w:color="auto" w:fill="auto"/>
            <w:textDirection w:val="btLr"/>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Прирост нагрузки до 2015г, Гкал/час</w:t>
            </w:r>
          </w:p>
        </w:tc>
        <w:tc>
          <w:tcPr>
            <w:tcW w:w="682" w:type="dxa"/>
            <w:tcBorders>
              <w:top w:val="single" w:sz="4" w:space="0" w:color="auto"/>
              <w:left w:val="nil"/>
              <w:bottom w:val="single" w:sz="4" w:space="0" w:color="auto"/>
              <w:right w:val="single" w:sz="4" w:space="0" w:color="auto"/>
            </w:tcBorders>
            <w:shd w:val="clear" w:color="auto" w:fill="auto"/>
            <w:textDirection w:val="btLr"/>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Прирост нагрузки до 2020г, Гкал/час</w:t>
            </w:r>
          </w:p>
        </w:tc>
        <w:tc>
          <w:tcPr>
            <w:tcW w:w="68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Установленная мощность к 2020г, Гкал/час</w:t>
            </w:r>
          </w:p>
        </w:tc>
        <w:tc>
          <w:tcPr>
            <w:tcW w:w="881" w:type="dxa"/>
            <w:tcBorders>
              <w:top w:val="single" w:sz="4" w:space="0" w:color="auto"/>
              <w:left w:val="nil"/>
              <w:bottom w:val="single" w:sz="4" w:space="0" w:color="auto"/>
              <w:right w:val="single" w:sz="4" w:space="0" w:color="auto"/>
            </w:tcBorders>
            <w:shd w:val="clear" w:color="auto" w:fill="auto"/>
            <w:textDirection w:val="btLr"/>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Расчетная нагрузка, Гкал/час</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потери, Гкал/час</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Резерв мощности, Гкал/час</w:t>
            </w:r>
          </w:p>
        </w:tc>
      </w:tr>
      <w:tr w:rsidR="00A4007D" w:rsidRPr="00F4429F" w:rsidTr="00A4007D">
        <w:trPr>
          <w:trHeight w:val="30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w:t>
            </w:r>
          </w:p>
        </w:tc>
        <w:tc>
          <w:tcPr>
            <w:tcW w:w="693"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w:t>
            </w:r>
          </w:p>
        </w:tc>
        <w:tc>
          <w:tcPr>
            <w:tcW w:w="774"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4</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5</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6</w:t>
            </w:r>
          </w:p>
        </w:tc>
        <w:tc>
          <w:tcPr>
            <w:tcW w:w="881"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7</w:t>
            </w:r>
          </w:p>
        </w:tc>
        <w:tc>
          <w:tcPr>
            <w:tcW w:w="851"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9</w:t>
            </w:r>
          </w:p>
        </w:tc>
      </w:tr>
      <w:tr w:rsidR="00A4007D" w:rsidRPr="00F4429F" w:rsidTr="00A4007D">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4007D" w:rsidRPr="00E82866" w:rsidRDefault="00A4007D" w:rsidP="00052C76">
            <w:pPr>
              <w:rPr>
                <w:rFonts w:ascii="Times New Roman" w:hAnsi="Times New Roman"/>
                <w:color w:val="000000"/>
                <w:sz w:val="20"/>
                <w:szCs w:val="20"/>
                <w:lang w:eastAsia="ru-RU"/>
              </w:rPr>
            </w:pPr>
            <w:r w:rsidRPr="00E82866">
              <w:rPr>
                <w:rFonts w:ascii="Times New Roman" w:hAnsi="Times New Roman"/>
                <w:color w:val="000000"/>
                <w:sz w:val="20"/>
                <w:szCs w:val="20"/>
                <w:lang w:eastAsia="ru-RU"/>
              </w:rPr>
              <w:t>"Белая Ромашка"</w:t>
            </w:r>
          </w:p>
        </w:tc>
        <w:tc>
          <w:tcPr>
            <w:tcW w:w="693"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69,9</w:t>
            </w:r>
          </w:p>
        </w:tc>
        <w:tc>
          <w:tcPr>
            <w:tcW w:w="77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39,15</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2,59</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7,42</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69,9</w:t>
            </w:r>
          </w:p>
        </w:tc>
        <w:tc>
          <w:tcPr>
            <w:tcW w:w="88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49,16</w:t>
            </w:r>
          </w:p>
        </w:tc>
        <w:tc>
          <w:tcPr>
            <w:tcW w:w="85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1,470</w:t>
            </w:r>
          </w:p>
        </w:tc>
        <w:tc>
          <w:tcPr>
            <w:tcW w:w="113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19,270</w:t>
            </w:r>
          </w:p>
        </w:tc>
      </w:tr>
      <w:tr w:rsidR="00A4007D" w:rsidRPr="00F4429F" w:rsidTr="00A4007D">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4007D" w:rsidRPr="00E82866" w:rsidRDefault="00A4007D" w:rsidP="00052C76">
            <w:pPr>
              <w:rPr>
                <w:rFonts w:ascii="Times New Roman" w:hAnsi="Times New Roman"/>
                <w:color w:val="000000"/>
                <w:sz w:val="20"/>
                <w:szCs w:val="20"/>
                <w:lang w:eastAsia="ru-RU"/>
              </w:rPr>
            </w:pPr>
            <w:r w:rsidRPr="00E82866">
              <w:rPr>
                <w:rFonts w:ascii="Times New Roman" w:hAnsi="Times New Roman"/>
                <w:color w:val="000000"/>
                <w:sz w:val="20"/>
                <w:szCs w:val="20"/>
                <w:lang w:eastAsia="ru-RU"/>
              </w:rPr>
              <w:t>фирма "Кавказ"</w:t>
            </w:r>
          </w:p>
        </w:tc>
        <w:tc>
          <w:tcPr>
            <w:tcW w:w="693"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7,56</w:t>
            </w:r>
          </w:p>
        </w:tc>
        <w:tc>
          <w:tcPr>
            <w:tcW w:w="77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3,243</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3,15</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0,499</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7,56</w:t>
            </w:r>
          </w:p>
        </w:tc>
        <w:tc>
          <w:tcPr>
            <w:tcW w:w="88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6,895</w:t>
            </w:r>
          </w:p>
        </w:tc>
        <w:tc>
          <w:tcPr>
            <w:tcW w:w="85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0,207</w:t>
            </w:r>
          </w:p>
        </w:tc>
        <w:tc>
          <w:tcPr>
            <w:tcW w:w="113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0,458</w:t>
            </w:r>
          </w:p>
        </w:tc>
      </w:tr>
      <w:tr w:rsidR="00A4007D" w:rsidRPr="00F4429F" w:rsidTr="00A4007D">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4007D" w:rsidRPr="00E82866" w:rsidRDefault="00A4007D" w:rsidP="00052C76">
            <w:pPr>
              <w:rPr>
                <w:rFonts w:ascii="Times New Roman" w:hAnsi="Times New Roman"/>
                <w:color w:val="000000"/>
                <w:sz w:val="20"/>
                <w:szCs w:val="20"/>
                <w:lang w:eastAsia="ru-RU"/>
              </w:rPr>
            </w:pPr>
            <w:r w:rsidRPr="00E82866">
              <w:rPr>
                <w:rFonts w:ascii="Times New Roman" w:hAnsi="Times New Roman"/>
                <w:color w:val="000000"/>
                <w:sz w:val="20"/>
                <w:szCs w:val="20"/>
                <w:lang w:eastAsia="ru-RU"/>
              </w:rPr>
              <w:t>ВАО "Интурист"</w:t>
            </w:r>
          </w:p>
        </w:tc>
        <w:tc>
          <w:tcPr>
            <w:tcW w:w="693"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2,89</w:t>
            </w:r>
          </w:p>
        </w:tc>
        <w:tc>
          <w:tcPr>
            <w:tcW w:w="77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2,11</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1,5</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12,9</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19,5</w:t>
            </w:r>
          </w:p>
        </w:tc>
        <w:tc>
          <w:tcPr>
            <w:tcW w:w="88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16,51</w:t>
            </w:r>
          </w:p>
        </w:tc>
        <w:tc>
          <w:tcPr>
            <w:tcW w:w="85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0,495</w:t>
            </w:r>
          </w:p>
        </w:tc>
        <w:tc>
          <w:tcPr>
            <w:tcW w:w="113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2,495</w:t>
            </w:r>
          </w:p>
        </w:tc>
      </w:tr>
      <w:tr w:rsidR="00A4007D" w:rsidRPr="00F4429F" w:rsidTr="00A4007D">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4007D" w:rsidRPr="00E82866" w:rsidRDefault="00A4007D" w:rsidP="00052C76">
            <w:pPr>
              <w:rPr>
                <w:rFonts w:ascii="Times New Roman" w:hAnsi="Times New Roman"/>
                <w:color w:val="000000"/>
                <w:sz w:val="20"/>
                <w:szCs w:val="20"/>
                <w:lang w:eastAsia="ru-RU"/>
              </w:rPr>
            </w:pPr>
            <w:r w:rsidRPr="00E82866">
              <w:rPr>
                <w:rFonts w:ascii="Times New Roman" w:hAnsi="Times New Roman"/>
                <w:color w:val="000000"/>
                <w:sz w:val="20"/>
                <w:szCs w:val="20"/>
                <w:lang w:eastAsia="ru-RU"/>
              </w:rPr>
              <w:t>"</w:t>
            </w:r>
            <w:proofErr w:type="spellStart"/>
            <w:r w:rsidRPr="00E82866">
              <w:rPr>
                <w:rFonts w:ascii="Times New Roman" w:hAnsi="Times New Roman"/>
                <w:color w:val="000000"/>
                <w:sz w:val="20"/>
                <w:szCs w:val="20"/>
                <w:lang w:eastAsia="ru-RU"/>
              </w:rPr>
              <w:t>Станкоремзавод</w:t>
            </w:r>
            <w:proofErr w:type="spellEnd"/>
            <w:r w:rsidRPr="00E82866">
              <w:rPr>
                <w:rFonts w:ascii="Times New Roman" w:hAnsi="Times New Roman"/>
                <w:color w:val="000000"/>
                <w:sz w:val="20"/>
                <w:szCs w:val="20"/>
                <w:lang w:eastAsia="ru-RU"/>
              </w:rPr>
              <w:t>"</w:t>
            </w:r>
          </w:p>
        </w:tc>
        <w:tc>
          <w:tcPr>
            <w:tcW w:w="693"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15,6</w:t>
            </w:r>
          </w:p>
        </w:tc>
        <w:tc>
          <w:tcPr>
            <w:tcW w:w="77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8,89</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0,62</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1,954</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15,6</w:t>
            </w:r>
          </w:p>
        </w:tc>
        <w:tc>
          <w:tcPr>
            <w:tcW w:w="88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11,464</w:t>
            </w:r>
          </w:p>
        </w:tc>
        <w:tc>
          <w:tcPr>
            <w:tcW w:w="85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0,344</w:t>
            </w:r>
          </w:p>
        </w:tc>
        <w:tc>
          <w:tcPr>
            <w:tcW w:w="113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3,792</w:t>
            </w:r>
          </w:p>
        </w:tc>
      </w:tr>
      <w:tr w:rsidR="00A4007D" w:rsidRPr="00F4429F" w:rsidTr="00A4007D">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4007D" w:rsidRPr="00E82866" w:rsidRDefault="00A4007D" w:rsidP="00052C76">
            <w:pPr>
              <w:rPr>
                <w:rFonts w:ascii="Times New Roman" w:hAnsi="Times New Roman"/>
                <w:color w:val="000000"/>
                <w:sz w:val="20"/>
                <w:szCs w:val="20"/>
                <w:lang w:eastAsia="ru-RU"/>
              </w:rPr>
            </w:pPr>
            <w:proofErr w:type="spellStart"/>
            <w:r w:rsidRPr="00E82866">
              <w:rPr>
                <w:rFonts w:ascii="Times New Roman" w:hAnsi="Times New Roman"/>
                <w:color w:val="000000"/>
                <w:sz w:val="20"/>
                <w:szCs w:val="20"/>
                <w:lang w:eastAsia="ru-RU"/>
              </w:rPr>
              <w:t>туркомплекс</w:t>
            </w:r>
            <w:proofErr w:type="spellEnd"/>
            <w:r w:rsidRPr="00E82866">
              <w:rPr>
                <w:rFonts w:ascii="Times New Roman" w:hAnsi="Times New Roman"/>
                <w:color w:val="000000"/>
                <w:sz w:val="20"/>
                <w:szCs w:val="20"/>
                <w:lang w:eastAsia="ru-RU"/>
              </w:rPr>
              <w:t xml:space="preserve"> "Озерный"</w:t>
            </w:r>
          </w:p>
        </w:tc>
        <w:tc>
          <w:tcPr>
            <w:tcW w:w="693"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4,03</w:t>
            </w:r>
          </w:p>
        </w:tc>
        <w:tc>
          <w:tcPr>
            <w:tcW w:w="77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2,76</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 </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3,5</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4,03</w:t>
            </w:r>
          </w:p>
        </w:tc>
        <w:tc>
          <w:tcPr>
            <w:tcW w:w="88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6,26</w:t>
            </w:r>
          </w:p>
        </w:tc>
        <w:tc>
          <w:tcPr>
            <w:tcW w:w="85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0,188</w:t>
            </w:r>
          </w:p>
        </w:tc>
        <w:tc>
          <w:tcPr>
            <w:tcW w:w="113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-2,418</w:t>
            </w:r>
          </w:p>
        </w:tc>
      </w:tr>
      <w:tr w:rsidR="00A4007D" w:rsidRPr="00F4429F" w:rsidTr="00A4007D">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4007D" w:rsidRPr="00E82866" w:rsidRDefault="00A4007D" w:rsidP="00052C76">
            <w:pPr>
              <w:rPr>
                <w:rFonts w:ascii="Times New Roman" w:hAnsi="Times New Roman"/>
                <w:color w:val="000000"/>
                <w:sz w:val="20"/>
                <w:szCs w:val="20"/>
                <w:lang w:eastAsia="ru-RU"/>
              </w:rPr>
            </w:pPr>
            <w:r w:rsidRPr="00E82866">
              <w:rPr>
                <w:rFonts w:ascii="Times New Roman" w:hAnsi="Times New Roman"/>
                <w:color w:val="000000"/>
                <w:sz w:val="20"/>
                <w:szCs w:val="20"/>
                <w:lang w:eastAsia="ru-RU"/>
              </w:rPr>
              <w:t>"Дом Советов"</w:t>
            </w:r>
          </w:p>
        </w:tc>
        <w:tc>
          <w:tcPr>
            <w:tcW w:w="693"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22,94</w:t>
            </w:r>
          </w:p>
        </w:tc>
        <w:tc>
          <w:tcPr>
            <w:tcW w:w="77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13,79</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4,51</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22,94</w:t>
            </w:r>
          </w:p>
        </w:tc>
        <w:tc>
          <w:tcPr>
            <w:tcW w:w="88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20,3</w:t>
            </w:r>
          </w:p>
        </w:tc>
        <w:tc>
          <w:tcPr>
            <w:tcW w:w="85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0,609</w:t>
            </w:r>
          </w:p>
        </w:tc>
        <w:tc>
          <w:tcPr>
            <w:tcW w:w="113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2,031</w:t>
            </w:r>
          </w:p>
        </w:tc>
      </w:tr>
      <w:tr w:rsidR="00A4007D" w:rsidRPr="00F4429F" w:rsidTr="00A4007D">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4007D" w:rsidRPr="00E82866" w:rsidRDefault="00A4007D" w:rsidP="00052C76">
            <w:pPr>
              <w:rPr>
                <w:rFonts w:ascii="Times New Roman" w:hAnsi="Times New Roman"/>
                <w:color w:val="000000"/>
                <w:sz w:val="20"/>
                <w:szCs w:val="20"/>
                <w:lang w:eastAsia="ru-RU"/>
              </w:rPr>
            </w:pPr>
            <w:r w:rsidRPr="00E82866">
              <w:rPr>
                <w:rFonts w:ascii="Times New Roman" w:hAnsi="Times New Roman"/>
                <w:color w:val="000000"/>
                <w:sz w:val="20"/>
                <w:szCs w:val="20"/>
                <w:lang w:eastAsia="ru-RU"/>
              </w:rPr>
              <w:t>"Береговая"</w:t>
            </w:r>
          </w:p>
        </w:tc>
        <w:tc>
          <w:tcPr>
            <w:tcW w:w="693"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24,3</w:t>
            </w:r>
          </w:p>
        </w:tc>
        <w:tc>
          <w:tcPr>
            <w:tcW w:w="77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10,016</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 </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1,4</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24,3</w:t>
            </w:r>
          </w:p>
        </w:tc>
        <w:tc>
          <w:tcPr>
            <w:tcW w:w="88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11,416</w:t>
            </w:r>
          </w:p>
        </w:tc>
        <w:tc>
          <w:tcPr>
            <w:tcW w:w="85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0,342</w:t>
            </w:r>
          </w:p>
        </w:tc>
        <w:tc>
          <w:tcPr>
            <w:tcW w:w="113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12,542</w:t>
            </w:r>
          </w:p>
        </w:tc>
      </w:tr>
      <w:tr w:rsidR="00A4007D" w:rsidRPr="00F4429F" w:rsidTr="00A4007D">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4007D" w:rsidRPr="00E82866" w:rsidRDefault="00A4007D" w:rsidP="00052C76">
            <w:pPr>
              <w:rPr>
                <w:rFonts w:ascii="Times New Roman" w:hAnsi="Times New Roman"/>
                <w:color w:val="000000"/>
                <w:sz w:val="20"/>
                <w:szCs w:val="20"/>
                <w:lang w:eastAsia="ru-RU"/>
              </w:rPr>
            </w:pPr>
            <w:r w:rsidRPr="00E82866">
              <w:rPr>
                <w:rFonts w:ascii="Times New Roman" w:hAnsi="Times New Roman"/>
                <w:color w:val="000000"/>
                <w:sz w:val="20"/>
                <w:szCs w:val="20"/>
                <w:lang w:eastAsia="ru-RU"/>
              </w:rPr>
              <w:t>"Мотель"</w:t>
            </w:r>
          </w:p>
        </w:tc>
        <w:tc>
          <w:tcPr>
            <w:tcW w:w="693"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35,76</w:t>
            </w:r>
          </w:p>
        </w:tc>
        <w:tc>
          <w:tcPr>
            <w:tcW w:w="77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35,47</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0,15</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 </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35,76</w:t>
            </w:r>
          </w:p>
        </w:tc>
        <w:tc>
          <w:tcPr>
            <w:tcW w:w="88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35,62</w:t>
            </w:r>
          </w:p>
        </w:tc>
        <w:tc>
          <w:tcPr>
            <w:tcW w:w="85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1,070</w:t>
            </w:r>
          </w:p>
        </w:tc>
        <w:tc>
          <w:tcPr>
            <w:tcW w:w="113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-0,930</w:t>
            </w:r>
          </w:p>
        </w:tc>
      </w:tr>
    </w:tbl>
    <w:p w:rsidR="00F2261E" w:rsidRDefault="00F2261E" w:rsidP="00012B53">
      <w:pPr>
        <w:jc w:val="both"/>
        <w:rPr>
          <w:rFonts w:ascii="Times New Roman" w:hAnsi="Times New Roman"/>
          <w:sz w:val="24"/>
          <w:szCs w:val="24"/>
        </w:rPr>
      </w:pPr>
    </w:p>
    <w:p w:rsidR="00E82866" w:rsidRPr="00012B53" w:rsidRDefault="00E82866" w:rsidP="00012B53">
      <w:pPr>
        <w:jc w:val="both"/>
        <w:rPr>
          <w:rFonts w:ascii="Times New Roman" w:hAnsi="Times New Roman"/>
          <w:sz w:val="24"/>
          <w:szCs w:val="24"/>
        </w:rPr>
      </w:pPr>
      <w:r>
        <w:rPr>
          <w:rFonts w:ascii="Times New Roman" w:hAnsi="Times New Roman"/>
          <w:sz w:val="24"/>
          <w:szCs w:val="24"/>
        </w:rPr>
        <w:t>По всем остальным котельным прироста тепловой нагрузки в зоне их действия не предполагается.</w:t>
      </w:r>
    </w:p>
    <w:p w:rsidR="006F266D" w:rsidRDefault="006F266D" w:rsidP="00012B53">
      <w:pPr>
        <w:jc w:val="both"/>
        <w:rPr>
          <w:rFonts w:ascii="Times New Roman" w:hAnsi="Times New Roman"/>
          <w:b/>
          <w:bCs/>
          <w:sz w:val="24"/>
          <w:szCs w:val="24"/>
        </w:rPr>
      </w:pPr>
    </w:p>
    <w:p w:rsidR="006F266D" w:rsidRDefault="006F266D" w:rsidP="00012B53">
      <w:pPr>
        <w:jc w:val="both"/>
        <w:rPr>
          <w:rFonts w:ascii="Times New Roman" w:hAnsi="Times New Roman"/>
          <w:b/>
          <w:bCs/>
          <w:sz w:val="24"/>
          <w:szCs w:val="24"/>
        </w:rPr>
      </w:pPr>
    </w:p>
    <w:p w:rsidR="006F266D" w:rsidRDefault="006F266D" w:rsidP="00012B53">
      <w:pPr>
        <w:jc w:val="both"/>
        <w:rPr>
          <w:rFonts w:ascii="Times New Roman" w:hAnsi="Times New Roman"/>
          <w:b/>
          <w:bCs/>
          <w:sz w:val="24"/>
          <w:szCs w:val="24"/>
        </w:rPr>
      </w:pPr>
    </w:p>
    <w:p w:rsidR="006F266D" w:rsidRDefault="006F266D" w:rsidP="00012B53">
      <w:pPr>
        <w:jc w:val="both"/>
        <w:rPr>
          <w:rFonts w:ascii="Times New Roman" w:hAnsi="Times New Roman"/>
          <w:b/>
          <w:bCs/>
          <w:sz w:val="24"/>
          <w:szCs w:val="24"/>
        </w:rPr>
      </w:pPr>
    </w:p>
    <w:p w:rsidR="006F266D" w:rsidRDefault="006F266D" w:rsidP="00012B53">
      <w:pPr>
        <w:jc w:val="both"/>
        <w:rPr>
          <w:rFonts w:ascii="Times New Roman" w:hAnsi="Times New Roman"/>
          <w:b/>
          <w:bCs/>
          <w:sz w:val="24"/>
          <w:szCs w:val="24"/>
        </w:rPr>
      </w:pPr>
    </w:p>
    <w:p w:rsidR="006F266D" w:rsidRDefault="006F266D" w:rsidP="00012B53">
      <w:pPr>
        <w:jc w:val="both"/>
        <w:rPr>
          <w:rFonts w:ascii="Times New Roman" w:hAnsi="Times New Roman"/>
          <w:b/>
          <w:bCs/>
          <w:sz w:val="24"/>
          <w:szCs w:val="24"/>
        </w:rPr>
      </w:pPr>
    </w:p>
    <w:p w:rsidR="006F266D" w:rsidRDefault="006F266D" w:rsidP="00012B53">
      <w:pPr>
        <w:jc w:val="both"/>
        <w:rPr>
          <w:rFonts w:ascii="Times New Roman" w:hAnsi="Times New Roman"/>
          <w:b/>
          <w:bCs/>
          <w:sz w:val="24"/>
          <w:szCs w:val="24"/>
        </w:rPr>
      </w:pPr>
    </w:p>
    <w:p w:rsidR="00E91571" w:rsidRPr="00012B53" w:rsidRDefault="00E91571" w:rsidP="00012B53">
      <w:pPr>
        <w:jc w:val="both"/>
        <w:rPr>
          <w:rFonts w:ascii="Times New Roman" w:hAnsi="Times New Roman"/>
          <w:sz w:val="24"/>
          <w:szCs w:val="24"/>
        </w:rPr>
        <w:sectPr w:rsidR="00E91571" w:rsidRPr="00012B53" w:rsidSect="002B1130">
          <w:pgSz w:w="11906" w:h="16838" w:code="9"/>
          <w:pgMar w:top="567" w:right="454" w:bottom="567" w:left="1701" w:header="709" w:footer="709" w:gutter="0"/>
          <w:cols w:space="708"/>
          <w:docGrid w:linePitch="360"/>
        </w:sectPr>
      </w:pPr>
    </w:p>
    <w:p w:rsidR="006B1A3C" w:rsidRDefault="006B1A3C" w:rsidP="008771EC">
      <w:pPr>
        <w:jc w:val="center"/>
        <w:rPr>
          <w:rFonts w:ascii="Times New Roman" w:hAnsi="Times New Roman"/>
          <w:b/>
          <w:bCs/>
          <w:sz w:val="28"/>
          <w:szCs w:val="28"/>
        </w:rPr>
      </w:pPr>
    </w:p>
    <w:p w:rsidR="00E91571" w:rsidRPr="00012B53" w:rsidRDefault="00E91571" w:rsidP="008771EC">
      <w:pPr>
        <w:jc w:val="center"/>
        <w:rPr>
          <w:rFonts w:ascii="Times New Roman" w:hAnsi="Times New Roman"/>
          <w:sz w:val="24"/>
          <w:szCs w:val="24"/>
        </w:rPr>
      </w:pPr>
      <w:r w:rsidRPr="00012B53">
        <w:rPr>
          <w:rFonts w:ascii="Times New Roman" w:hAnsi="Times New Roman"/>
          <w:b/>
          <w:bCs/>
          <w:sz w:val="28"/>
          <w:szCs w:val="28"/>
        </w:rPr>
        <w:t>Раздел 3 Перспективные балансы теплоносителя</w:t>
      </w:r>
    </w:p>
    <w:p w:rsidR="00E91571" w:rsidRPr="00012B53" w:rsidRDefault="00E91571" w:rsidP="004A2FAA">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В городе </w:t>
      </w:r>
      <w:r w:rsidR="005D6D94">
        <w:rPr>
          <w:rFonts w:ascii="Times New Roman" w:hAnsi="Times New Roman"/>
          <w:sz w:val="24"/>
          <w:szCs w:val="24"/>
        </w:rPr>
        <w:t xml:space="preserve">Пятигорске в основном </w:t>
      </w:r>
      <w:r w:rsidRPr="00012B53">
        <w:rPr>
          <w:rFonts w:ascii="Times New Roman" w:hAnsi="Times New Roman"/>
          <w:sz w:val="24"/>
          <w:szCs w:val="24"/>
        </w:rPr>
        <w:t xml:space="preserve">запроектирована и действует закрытая система теплоснабжения, в которой не предусматривается использование сетевой воды потребителями для нужд горячего водоснабжения путем ее </w:t>
      </w:r>
      <w:proofErr w:type="spellStart"/>
      <w:r w:rsidRPr="00012B53">
        <w:rPr>
          <w:rFonts w:ascii="Times New Roman" w:hAnsi="Times New Roman"/>
          <w:sz w:val="24"/>
          <w:szCs w:val="24"/>
        </w:rPr>
        <w:t>санкционированногоотбора</w:t>
      </w:r>
      <w:proofErr w:type="spellEnd"/>
      <w:r w:rsidRPr="00012B53">
        <w:rPr>
          <w:rFonts w:ascii="Times New Roman" w:hAnsi="Times New Roman"/>
          <w:sz w:val="24"/>
          <w:szCs w:val="24"/>
        </w:rPr>
        <w:t xml:space="preserve"> из тепловой сети. В системе теплоснабжения возможна утечка </w:t>
      </w:r>
      <w:proofErr w:type="spellStart"/>
      <w:r w:rsidRPr="00012B53">
        <w:rPr>
          <w:rFonts w:ascii="Times New Roman" w:hAnsi="Times New Roman"/>
          <w:sz w:val="24"/>
          <w:szCs w:val="24"/>
        </w:rPr>
        <w:t>сетевойводы</w:t>
      </w:r>
      <w:proofErr w:type="spellEnd"/>
      <w:r w:rsidRPr="00012B53">
        <w:rPr>
          <w:rFonts w:ascii="Times New Roman" w:hAnsi="Times New Roman"/>
          <w:sz w:val="24"/>
          <w:szCs w:val="24"/>
        </w:rPr>
        <w:t xml:space="preserve"> из тепловых сетей, в системах теплопотребления, через </w:t>
      </w:r>
      <w:proofErr w:type="spellStart"/>
      <w:r w:rsidRPr="00012B53">
        <w:rPr>
          <w:rFonts w:ascii="Times New Roman" w:hAnsi="Times New Roman"/>
          <w:sz w:val="24"/>
          <w:szCs w:val="24"/>
        </w:rPr>
        <w:t>неплотности</w:t>
      </w:r>
      <w:proofErr w:type="spellEnd"/>
      <w:r w:rsidRPr="00012B53">
        <w:rPr>
          <w:rFonts w:ascii="Times New Roman" w:hAnsi="Times New Roman"/>
          <w:sz w:val="24"/>
          <w:szCs w:val="24"/>
        </w:rPr>
        <w:t xml:space="preserve"> соединений и уплотнений трубопроводной арматуры, насосов. Потери компенсируются на котельных </w:t>
      </w:r>
      <w:proofErr w:type="spellStart"/>
      <w:r w:rsidRPr="00012B53">
        <w:rPr>
          <w:rFonts w:ascii="Times New Roman" w:hAnsi="Times New Roman"/>
          <w:sz w:val="24"/>
          <w:szCs w:val="24"/>
        </w:rPr>
        <w:t>подпиточной</w:t>
      </w:r>
      <w:proofErr w:type="spellEnd"/>
      <w:r w:rsidRPr="00012B53">
        <w:rPr>
          <w:rFonts w:ascii="Times New Roman" w:hAnsi="Times New Roman"/>
          <w:sz w:val="24"/>
          <w:szCs w:val="24"/>
        </w:rPr>
        <w:t xml:space="preserve"> водой, которая идет на восполнение утечек теплоносителя. В качестве исходной воды для подпитки теплосети в городе используется вода из городского водопровода. Перед добавлением воды в тепловую сеть исходная вода должна пройти через систему ХВО.</w:t>
      </w:r>
    </w:p>
    <w:p w:rsidR="00E91571" w:rsidRPr="00012B53" w:rsidRDefault="00E91571" w:rsidP="005E0522">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В соответствии со </w:t>
      </w:r>
      <w:proofErr w:type="spellStart"/>
      <w:r w:rsidRPr="00012B53">
        <w:rPr>
          <w:rFonts w:ascii="Times New Roman" w:hAnsi="Times New Roman"/>
          <w:sz w:val="24"/>
          <w:szCs w:val="24"/>
        </w:rPr>
        <w:t>СНиП</w:t>
      </w:r>
      <w:proofErr w:type="spellEnd"/>
      <w:r w:rsidRPr="00012B53">
        <w:rPr>
          <w:rFonts w:ascii="Times New Roman" w:hAnsi="Times New Roman"/>
          <w:sz w:val="24"/>
          <w:szCs w:val="24"/>
        </w:rPr>
        <w:t xml:space="preserve"> 41-02-2003 «Тепловые сети» (п.6.17) </w:t>
      </w:r>
      <w:proofErr w:type="spellStart"/>
      <w:r w:rsidRPr="00012B53">
        <w:rPr>
          <w:rFonts w:ascii="Times New Roman" w:hAnsi="Times New Roman"/>
          <w:sz w:val="24"/>
          <w:szCs w:val="24"/>
        </w:rPr>
        <w:t>аварийнаяподпитка</w:t>
      </w:r>
      <w:proofErr w:type="spellEnd"/>
      <w:r w:rsidRPr="00012B53">
        <w:rPr>
          <w:rFonts w:ascii="Times New Roman" w:hAnsi="Times New Roman"/>
          <w:sz w:val="24"/>
          <w:szCs w:val="24"/>
        </w:rPr>
        <w:t xml:space="preserve"> в количестве 2 % от объема воды в тепловых сетях и </w:t>
      </w:r>
      <w:proofErr w:type="spellStart"/>
      <w:r w:rsidRPr="00012B53">
        <w:rPr>
          <w:rFonts w:ascii="Times New Roman" w:hAnsi="Times New Roman"/>
          <w:sz w:val="24"/>
          <w:szCs w:val="24"/>
        </w:rPr>
        <w:t>присоединенныхк</w:t>
      </w:r>
      <w:proofErr w:type="spellEnd"/>
      <w:r w:rsidRPr="00012B53">
        <w:rPr>
          <w:rFonts w:ascii="Times New Roman" w:hAnsi="Times New Roman"/>
          <w:sz w:val="24"/>
          <w:szCs w:val="24"/>
        </w:rPr>
        <w:t xml:space="preserve"> ним систем теплопотребления осуществляется химически обработанной</w:t>
      </w:r>
      <w:r w:rsidR="002B3741">
        <w:rPr>
          <w:rFonts w:ascii="Times New Roman" w:hAnsi="Times New Roman"/>
          <w:sz w:val="24"/>
          <w:szCs w:val="24"/>
        </w:rPr>
        <w:t xml:space="preserve"> </w:t>
      </w:r>
      <w:proofErr w:type="spellStart"/>
      <w:r w:rsidR="002B3741">
        <w:rPr>
          <w:rFonts w:ascii="Times New Roman" w:hAnsi="Times New Roman"/>
          <w:sz w:val="24"/>
          <w:szCs w:val="24"/>
        </w:rPr>
        <w:t>водойс</w:t>
      </w:r>
      <w:proofErr w:type="spellEnd"/>
      <w:r w:rsidR="002B3741">
        <w:rPr>
          <w:rFonts w:ascii="Times New Roman" w:hAnsi="Times New Roman"/>
          <w:sz w:val="24"/>
          <w:szCs w:val="24"/>
        </w:rPr>
        <w:t xml:space="preserve"> системами удаления излишнего кислорода с применением деаэраторов и сепараторов воздуха</w:t>
      </w:r>
      <w:r w:rsidRPr="00012B53">
        <w:rPr>
          <w:rFonts w:ascii="Times New Roman" w:hAnsi="Times New Roman"/>
          <w:sz w:val="24"/>
          <w:szCs w:val="24"/>
        </w:rPr>
        <w:t>.</w:t>
      </w:r>
    </w:p>
    <w:p w:rsidR="00E91571" w:rsidRPr="00012B53" w:rsidRDefault="00E91571" w:rsidP="005E0522">
      <w:pPr>
        <w:autoSpaceDE w:val="0"/>
        <w:autoSpaceDN w:val="0"/>
        <w:adjustRightInd w:val="0"/>
        <w:spacing w:after="0" w:line="240" w:lineRule="auto"/>
        <w:ind w:firstLine="708"/>
        <w:jc w:val="both"/>
        <w:rPr>
          <w:rFonts w:ascii="Times New Roman" w:hAnsi="Times New Roman"/>
          <w:sz w:val="24"/>
          <w:szCs w:val="24"/>
        </w:rPr>
      </w:pPr>
      <w:proofErr w:type="gramStart"/>
      <w:r w:rsidRPr="00012B53">
        <w:rPr>
          <w:rFonts w:ascii="Times New Roman" w:hAnsi="Times New Roman"/>
          <w:sz w:val="24"/>
          <w:szCs w:val="24"/>
        </w:rPr>
        <w:t xml:space="preserve">На основании принятых в Схеме объемов перспективного </w:t>
      </w:r>
      <w:proofErr w:type="spellStart"/>
      <w:r w:rsidRPr="00012B53">
        <w:rPr>
          <w:rFonts w:ascii="Times New Roman" w:hAnsi="Times New Roman"/>
          <w:sz w:val="24"/>
          <w:szCs w:val="24"/>
        </w:rPr>
        <w:t>потреблениятепловой</w:t>
      </w:r>
      <w:proofErr w:type="spellEnd"/>
      <w:r w:rsidRPr="00012B53">
        <w:rPr>
          <w:rFonts w:ascii="Times New Roman" w:hAnsi="Times New Roman"/>
          <w:sz w:val="24"/>
          <w:szCs w:val="24"/>
        </w:rPr>
        <w:t xml:space="preserve"> мощности и перспективных балансов тепла на </w:t>
      </w:r>
      <w:proofErr w:type="spellStart"/>
      <w:r w:rsidRPr="00012B53">
        <w:rPr>
          <w:rFonts w:ascii="Times New Roman" w:hAnsi="Times New Roman"/>
          <w:sz w:val="24"/>
          <w:szCs w:val="24"/>
        </w:rPr>
        <w:t>теплоисточниках</w:t>
      </w:r>
      <w:proofErr w:type="spellEnd"/>
      <w:r w:rsidRPr="00012B53">
        <w:rPr>
          <w:rFonts w:ascii="Times New Roman" w:hAnsi="Times New Roman"/>
          <w:sz w:val="24"/>
          <w:szCs w:val="24"/>
        </w:rPr>
        <w:t xml:space="preserve"> в соответствии с требованиями </w:t>
      </w:r>
      <w:proofErr w:type="spellStart"/>
      <w:r w:rsidRPr="00012B53">
        <w:rPr>
          <w:rFonts w:ascii="Times New Roman" w:hAnsi="Times New Roman"/>
          <w:sz w:val="24"/>
          <w:szCs w:val="24"/>
        </w:rPr>
        <w:t>СНиП</w:t>
      </w:r>
      <w:proofErr w:type="spellEnd"/>
      <w:r w:rsidRPr="00012B53">
        <w:rPr>
          <w:rFonts w:ascii="Times New Roman" w:hAnsi="Times New Roman"/>
          <w:sz w:val="24"/>
          <w:szCs w:val="24"/>
        </w:rPr>
        <w:t xml:space="preserve"> 41-02-2003 «Тепловые сети» определена перспективная подпитка тепловых сетей в номинальном и аварийном режимах, а также требуемая производительность ХВО на котельных.</w:t>
      </w:r>
      <w:proofErr w:type="gramEnd"/>
    </w:p>
    <w:p w:rsidR="00E91571" w:rsidRPr="00012B53" w:rsidRDefault="00E91571" w:rsidP="005E0522">
      <w:pPr>
        <w:autoSpaceDE w:val="0"/>
        <w:autoSpaceDN w:val="0"/>
        <w:adjustRightInd w:val="0"/>
        <w:spacing w:after="0" w:line="240" w:lineRule="auto"/>
        <w:ind w:firstLine="708"/>
        <w:jc w:val="both"/>
        <w:rPr>
          <w:rFonts w:ascii="Times New Roman" w:hAnsi="Times New Roman"/>
          <w:sz w:val="24"/>
          <w:szCs w:val="24"/>
        </w:rPr>
      </w:pPr>
      <w:proofErr w:type="gramStart"/>
      <w:r w:rsidRPr="00012B53">
        <w:rPr>
          <w:rFonts w:ascii="Times New Roman" w:hAnsi="Times New Roman"/>
          <w:sz w:val="24"/>
          <w:szCs w:val="24"/>
        </w:rPr>
        <w:t xml:space="preserve">Перспективные балансы теплоносителя для подпитки тепловой сети </w:t>
      </w:r>
      <w:proofErr w:type="spellStart"/>
      <w:r w:rsidRPr="00012B53">
        <w:rPr>
          <w:rFonts w:ascii="Times New Roman" w:hAnsi="Times New Roman"/>
          <w:sz w:val="24"/>
          <w:szCs w:val="24"/>
        </w:rPr>
        <w:t>ипроизводительности</w:t>
      </w:r>
      <w:proofErr w:type="spellEnd"/>
      <w:r w:rsidRPr="00012B53">
        <w:rPr>
          <w:rFonts w:ascii="Times New Roman" w:hAnsi="Times New Roman"/>
          <w:sz w:val="24"/>
          <w:szCs w:val="24"/>
        </w:rPr>
        <w:t xml:space="preserve"> водоподготовительных установок в номинальном и аварийном режимах в сравнении с существующей производительностью </w:t>
      </w:r>
      <w:proofErr w:type="spellStart"/>
      <w:r w:rsidRPr="00012B53">
        <w:rPr>
          <w:rFonts w:ascii="Times New Roman" w:hAnsi="Times New Roman"/>
          <w:sz w:val="24"/>
          <w:szCs w:val="24"/>
        </w:rPr>
        <w:t>химводоподготовки</w:t>
      </w:r>
      <w:proofErr w:type="spellEnd"/>
      <w:r w:rsidRPr="00012B53">
        <w:rPr>
          <w:rFonts w:ascii="Times New Roman" w:hAnsi="Times New Roman"/>
          <w:sz w:val="24"/>
          <w:szCs w:val="24"/>
        </w:rPr>
        <w:t xml:space="preserve"> приведены в таблице 3.1.</w:t>
      </w:r>
      <w:proofErr w:type="gramEnd"/>
    </w:p>
    <w:p w:rsidR="00E91571" w:rsidRPr="00012B53" w:rsidRDefault="00E91571" w:rsidP="005E0522">
      <w:pPr>
        <w:autoSpaceDE w:val="0"/>
        <w:autoSpaceDN w:val="0"/>
        <w:adjustRightInd w:val="0"/>
        <w:spacing w:after="0" w:line="240" w:lineRule="auto"/>
        <w:jc w:val="both"/>
        <w:rPr>
          <w:rFonts w:ascii="Times New Roman" w:hAnsi="Times New Roman"/>
          <w:b/>
          <w:bCs/>
          <w:sz w:val="24"/>
          <w:szCs w:val="24"/>
        </w:rPr>
      </w:pPr>
    </w:p>
    <w:p w:rsidR="00B87BB8" w:rsidRDefault="00E91571" w:rsidP="002E487F">
      <w:pPr>
        <w:autoSpaceDE w:val="0"/>
        <w:autoSpaceDN w:val="0"/>
        <w:adjustRightInd w:val="0"/>
        <w:spacing w:after="0" w:line="240" w:lineRule="auto"/>
        <w:jc w:val="both"/>
        <w:rPr>
          <w:rFonts w:ascii="Times New Roman" w:hAnsi="Times New Roman"/>
          <w:b/>
          <w:bCs/>
          <w:sz w:val="24"/>
          <w:szCs w:val="24"/>
        </w:rPr>
      </w:pPr>
      <w:r w:rsidRPr="00012B53">
        <w:rPr>
          <w:rFonts w:ascii="Times New Roman" w:hAnsi="Times New Roman"/>
          <w:b/>
          <w:bCs/>
          <w:sz w:val="24"/>
          <w:szCs w:val="24"/>
        </w:rPr>
        <w:t>Таблица 3.1- Перспективные балансы производительности водоподготовительных установок и теплоносителя для подпитки тепловой сети в номинальном и аварийном режимах</w:t>
      </w:r>
    </w:p>
    <w:tbl>
      <w:tblPr>
        <w:tblpPr w:leftFromText="180" w:rightFromText="180" w:vertAnchor="text" w:tblpX="-176" w:tblpY="1"/>
        <w:tblOverlap w:val="neve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375"/>
        <w:gridCol w:w="1341"/>
        <w:gridCol w:w="2085"/>
        <w:gridCol w:w="1969"/>
        <w:gridCol w:w="966"/>
      </w:tblGrid>
      <w:tr w:rsidR="00B87BB8" w:rsidTr="00B87BB8">
        <w:tc>
          <w:tcPr>
            <w:tcW w:w="1951" w:type="dxa"/>
            <w:vMerge w:val="restart"/>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 xml:space="preserve">Наименование </w:t>
            </w:r>
            <w:proofErr w:type="spellStart"/>
            <w:r w:rsidRPr="00B87BB8">
              <w:rPr>
                <w:rFonts w:ascii="Times New Roman" w:hAnsi="Times New Roman"/>
                <w:sz w:val="20"/>
                <w:szCs w:val="20"/>
              </w:rPr>
              <w:t>теплоисточника</w:t>
            </w:r>
            <w:proofErr w:type="spellEnd"/>
          </w:p>
        </w:tc>
        <w:tc>
          <w:tcPr>
            <w:tcW w:w="7736" w:type="dxa"/>
            <w:gridSpan w:val="5"/>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Показатели при перспективных тепловых нагрузках</w:t>
            </w:r>
          </w:p>
        </w:tc>
      </w:tr>
      <w:tr w:rsidR="00B87BB8" w:rsidTr="00B87BB8">
        <w:tc>
          <w:tcPr>
            <w:tcW w:w="1951" w:type="dxa"/>
            <w:vMerge/>
            <w:shd w:val="clear" w:color="auto" w:fill="auto"/>
          </w:tcPr>
          <w:p w:rsidR="00B87BB8" w:rsidRPr="00B87BB8" w:rsidRDefault="00B87BB8" w:rsidP="00B87BB8">
            <w:pPr>
              <w:jc w:val="center"/>
              <w:rPr>
                <w:rFonts w:ascii="Times New Roman" w:hAnsi="Times New Roman"/>
                <w:sz w:val="20"/>
                <w:szCs w:val="20"/>
              </w:rPr>
            </w:pP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Расход исходной воды, м3/ч</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 xml:space="preserve">Расход </w:t>
            </w:r>
            <w:proofErr w:type="spellStart"/>
            <w:r w:rsidRPr="00B87BB8">
              <w:rPr>
                <w:rFonts w:ascii="Times New Roman" w:hAnsi="Times New Roman"/>
                <w:sz w:val="20"/>
                <w:szCs w:val="20"/>
              </w:rPr>
              <w:t>подпиточной</w:t>
            </w:r>
            <w:proofErr w:type="spellEnd"/>
            <w:r w:rsidRPr="00B87BB8">
              <w:rPr>
                <w:rFonts w:ascii="Times New Roman" w:hAnsi="Times New Roman"/>
                <w:sz w:val="20"/>
                <w:szCs w:val="20"/>
              </w:rPr>
              <w:t xml:space="preserve"> воды, м3/ч норматив</w:t>
            </w:r>
          </w:p>
        </w:tc>
        <w:tc>
          <w:tcPr>
            <w:tcW w:w="208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Характеристика ВПУ</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Существующая производительность ВПУ, м3/ч</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Резерв</w:t>
            </w:r>
            <w:proofErr w:type="gramStart"/>
            <w:r w:rsidRPr="00B87BB8">
              <w:rPr>
                <w:rFonts w:ascii="Times New Roman" w:hAnsi="Times New Roman"/>
                <w:sz w:val="20"/>
                <w:szCs w:val="20"/>
              </w:rPr>
              <w:t xml:space="preserve"> (+), </w:t>
            </w:r>
            <w:proofErr w:type="gramEnd"/>
            <w:r w:rsidRPr="00B87BB8">
              <w:rPr>
                <w:rFonts w:ascii="Times New Roman" w:hAnsi="Times New Roman"/>
                <w:sz w:val="20"/>
                <w:szCs w:val="20"/>
              </w:rPr>
              <w:t>дефицит (-)</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Калинина, 33</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0,32</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0,28</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2шт.</w:t>
            </w:r>
          </w:p>
        </w:tc>
        <w:tc>
          <w:tcPr>
            <w:tcW w:w="1969"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 xml:space="preserve">33 </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32,68</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Крайнего, 2</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0,542</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0,4</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ф300 – 2шт.</w:t>
            </w:r>
          </w:p>
        </w:tc>
        <w:tc>
          <w:tcPr>
            <w:tcW w:w="1969"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11</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10,458</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Дом Советов</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2,64</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2,4</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ф2600 – 2шт.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364</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361,36</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Д/сад №37</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0,27</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0,24</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ф600 – 2шт.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27</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26,73</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Белая Ромашка</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7,6</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6,5</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ф1500 – 3шт.</w:t>
            </w:r>
          </w:p>
          <w:p w:rsidR="00B87BB8" w:rsidRPr="00B87BB8" w:rsidRDefault="00B87BB8" w:rsidP="00B87BB8">
            <w:pPr>
              <w:rPr>
                <w:rFonts w:ascii="Times New Roman" w:hAnsi="Times New Roman"/>
                <w:sz w:val="20"/>
                <w:szCs w:val="20"/>
              </w:rPr>
            </w:pPr>
            <w:r w:rsidRPr="00B87BB8">
              <w:rPr>
                <w:rFonts w:ascii="Times New Roman" w:hAnsi="Times New Roman"/>
                <w:sz w:val="20"/>
                <w:szCs w:val="20"/>
              </w:rPr>
              <w:t>ДПУ-7-01</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210</w:t>
            </w:r>
          </w:p>
          <w:p w:rsidR="00B87BB8" w:rsidRPr="00B87BB8" w:rsidRDefault="00B87BB8" w:rsidP="00B87BB8">
            <w:pPr>
              <w:jc w:val="center"/>
              <w:rPr>
                <w:rFonts w:ascii="Times New Roman" w:hAnsi="Times New Roman"/>
                <w:sz w:val="20"/>
                <w:szCs w:val="20"/>
              </w:rPr>
            </w:pPr>
          </w:p>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25</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202,4</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proofErr w:type="spellStart"/>
            <w:r w:rsidRPr="00B87BB8">
              <w:rPr>
                <w:rFonts w:ascii="Times New Roman" w:hAnsi="Times New Roman"/>
                <w:sz w:val="20"/>
                <w:szCs w:val="20"/>
              </w:rPr>
              <w:lastRenderedPageBreak/>
              <w:t>мкр</w:t>
            </w:r>
            <w:proofErr w:type="spellEnd"/>
            <w:r w:rsidRPr="00B87BB8">
              <w:rPr>
                <w:rFonts w:ascii="Times New Roman" w:hAnsi="Times New Roman"/>
                <w:sz w:val="20"/>
                <w:szCs w:val="20"/>
              </w:rPr>
              <w:t xml:space="preserve"> «Бештау»</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6,55</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6,3</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3шт.</w:t>
            </w:r>
          </w:p>
          <w:p w:rsidR="00B87BB8" w:rsidRPr="00B87BB8" w:rsidRDefault="00B87BB8" w:rsidP="00B87BB8">
            <w:pPr>
              <w:rPr>
                <w:rFonts w:ascii="Times New Roman" w:hAnsi="Times New Roman"/>
                <w:sz w:val="20"/>
                <w:szCs w:val="20"/>
              </w:rPr>
            </w:pPr>
            <w:r w:rsidRPr="00B87BB8">
              <w:rPr>
                <w:rFonts w:ascii="Times New Roman" w:hAnsi="Times New Roman"/>
                <w:sz w:val="20"/>
                <w:szCs w:val="20"/>
              </w:rPr>
              <w:t>АКУ-7-01</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53</w:t>
            </w:r>
          </w:p>
          <w:p w:rsidR="00B87BB8" w:rsidRPr="00B87BB8" w:rsidRDefault="00B87BB8" w:rsidP="00B87BB8">
            <w:pPr>
              <w:jc w:val="center"/>
              <w:rPr>
                <w:rFonts w:ascii="Times New Roman" w:hAnsi="Times New Roman"/>
                <w:sz w:val="20"/>
                <w:szCs w:val="20"/>
              </w:rPr>
            </w:pPr>
          </w:p>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35</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46,45</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фирма «Кавказ»</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0,74</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0,6</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3шт.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53</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52,26</w:t>
            </w:r>
          </w:p>
        </w:tc>
      </w:tr>
      <w:tr w:rsidR="00B87BB8" w:rsidTr="00B87BB8">
        <w:trPr>
          <w:trHeight w:val="446"/>
        </w:trPr>
        <w:tc>
          <w:tcPr>
            <w:tcW w:w="1951" w:type="dxa"/>
            <w:shd w:val="clear" w:color="auto" w:fill="auto"/>
            <w:vAlign w:val="center"/>
          </w:tcPr>
          <w:p w:rsidR="00B87BB8" w:rsidRPr="00B87BB8" w:rsidRDefault="00B87BB8" w:rsidP="00B87BB8">
            <w:pPr>
              <w:jc w:val="center"/>
              <w:rPr>
                <w:rFonts w:ascii="Times New Roman" w:hAnsi="Times New Roman"/>
                <w:sz w:val="20"/>
                <w:szCs w:val="20"/>
              </w:rPr>
            </w:pPr>
            <w:proofErr w:type="spellStart"/>
            <w:r w:rsidRPr="00B87BB8">
              <w:rPr>
                <w:rFonts w:ascii="Times New Roman" w:hAnsi="Times New Roman"/>
                <w:sz w:val="20"/>
                <w:szCs w:val="20"/>
              </w:rPr>
              <w:t>Трампарк</w:t>
            </w:r>
            <w:proofErr w:type="spellEnd"/>
            <w:r w:rsidRPr="00B87BB8">
              <w:rPr>
                <w:rFonts w:ascii="Times New Roman" w:hAnsi="Times New Roman"/>
                <w:sz w:val="20"/>
                <w:szCs w:val="20"/>
              </w:rPr>
              <w:t xml:space="preserve"> «Скачки»</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0,84</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0,62</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2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53</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52,16</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proofErr w:type="spellStart"/>
            <w:r w:rsidRPr="00B87BB8">
              <w:rPr>
                <w:rFonts w:ascii="Times New Roman" w:hAnsi="Times New Roman"/>
                <w:sz w:val="20"/>
                <w:szCs w:val="20"/>
              </w:rPr>
              <w:t>Туркомплекс</w:t>
            </w:r>
            <w:proofErr w:type="spellEnd"/>
            <w:r w:rsidRPr="00B87BB8">
              <w:rPr>
                <w:rFonts w:ascii="Times New Roman" w:hAnsi="Times New Roman"/>
                <w:sz w:val="20"/>
                <w:szCs w:val="20"/>
              </w:rPr>
              <w:t xml:space="preserve"> «Озерный»</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0,44</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0,33</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2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53</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52,56</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proofErr w:type="spellStart"/>
            <w:r w:rsidRPr="00B87BB8">
              <w:rPr>
                <w:rFonts w:ascii="Times New Roman" w:hAnsi="Times New Roman"/>
                <w:sz w:val="20"/>
                <w:szCs w:val="20"/>
              </w:rPr>
              <w:t>к-р</w:t>
            </w:r>
            <w:proofErr w:type="spellEnd"/>
            <w:r w:rsidRPr="00B87BB8">
              <w:rPr>
                <w:rFonts w:ascii="Times New Roman" w:hAnsi="Times New Roman"/>
                <w:sz w:val="20"/>
                <w:szCs w:val="20"/>
              </w:rPr>
              <w:t xml:space="preserve"> «Бештау»</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0,33</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0,25</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ф700 – 2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27</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26,67</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ВАО «Интурист»</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0,16</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0,11</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ф1500 – 2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210</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209,84</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БАМ</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0,21</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0,15</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2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53</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52,79</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proofErr w:type="spellStart"/>
            <w:r w:rsidRPr="00B87BB8">
              <w:rPr>
                <w:rFonts w:ascii="Times New Roman" w:hAnsi="Times New Roman"/>
                <w:sz w:val="20"/>
                <w:szCs w:val="20"/>
              </w:rPr>
              <w:t>Станкоремзавод</w:t>
            </w:r>
            <w:proofErr w:type="spellEnd"/>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1,596</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1,3</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4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53</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51,404</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ПЦВС</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0,637</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0,54</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ф700 – 3 шт.</w:t>
            </w:r>
          </w:p>
          <w:p w:rsidR="00B87BB8" w:rsidRPr="00B87BB8" w:rsidRDefault="00B87BB8" w:rsidP="00B87BB8">
            <w:pPr>
              <w:rPr>
                <w:rFonts w:ascii="Times New Roman" w:hAnsi="Times New Roman"/>
                <w:sz w:val="20"/>
                <w:szCs w:val="20"/>
              </w:rPr>
            </w:pPr>
            <w:r w:rsidRPr="00B87BB8">
              <w:rPr>
                <w:rFonts w:ascii="Times New Roman" w:hAnsi="Times New Roman"/>
                <w:sz w:val="20"/>
                <w:szCs w:val="20"/>
              </w:rPr>
              <w:t>фильтр ф350 – 1шт.</w:t>
            </w:r>
          </w:p>
          <w:p w:rsidR="00B87BB8" w:rsidRPr="00B87BB8" w:rsidRDefault="00B87BB8" w:rsidP="00B87BB8">
            <w:pPr>
              <w:rPr>
                <w:rFonts w:ascii="Times New Roman" w:hAnsi="Times New Roman"/>
                <w:sz w:val="20"/>
                <w:szCs w:val="20"/>
              </w:rPr>
            </w:pPr>
            <w:proofErr w:type="spellStart"/>
            <w:r w:rsidRPr="00B87BB8">
              <w:rPr>
                <w:rFonts w:ascii="Times New Roman" w:hAnsi="Times New Roman"/>
                <w:sz w:val="20"/>
                <w:szCs w:val="20"/>
              </w:rPr>
              <w:t>Магн</w:t>
            </w:r>
            <w:proofErr w:type="spellEnd"/>
            <w:r w:rsidRPr="00B87BB8">
              <w:rPr>
                <w:rFonts w:ascii="Times New Roman" w:hAnsi="Times New Roman"/>
                <w:sz w:val="20"/>
                <w:szCs w:val="20"/>
              </w:rPr>
              <w:t xml:space="preserve"> УПОВС-30</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27</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26,363</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Чапаева 36</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0,21</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0,16</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ф500 – 2 шт. солерастворитель</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20</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19,79</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Привольное</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0,09125</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0,0875</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2шт.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53</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52,90875</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Козлова 36</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0,0083</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0,0083</w:t>
            </w:r>
          </w:p>
        </w:tc>
        <w:tc>
          <w:tcPr>
            <w:tcW w:w="2085" w:type="dxa"/>
            <w:shd w:val="clear" w:color="auto" w:fill="auto"/>
          </w:tcPr>
          <w:p w:rsidR="00B87BB8" w:rsidRPr="00B87BB8" w:rsidRDefault="00B87BB8" w:rsidP="00B87BB8">
            <w:pPr>
              <w:rPr>
                <w:rFonts w:ascii="Times New Roman" w:hAnsi="Times New Roman"/>
                <w:sz w:val="20"/>
                <w:szCs w:val="20"/>
              </w:rPr>
            </w:pPr>
            <w:proofErr w:type="spellStart"/>
            <w:r w:rsidRPr="00B87BB8">
              <w:rPr>
                <w:rFonts w:ascii="Times New Roman" w:hAnsi="Times New Roman"/>
                <w:sz w:val="20"/>
                <w:szCs w:val="20"/>
              </w:rPr>
              <w:t>Умягчитель</w:t>
            </w:r>
            <w:proofErr w:type="spellEnd"/>
            <w:r w:rsidRPr="00B87BB8">
              <w:rPr>
                <w:rFonts w:ascii="Times New Roman" w:hAnsi="Times New Roman"/>
                <w:sz w:val="20"/>
                <w:szCs w:val="20"/>
              </w:rPr>
              <w:t xml:space="preserve"> воды SWP FS-70</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3,5</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3,4917</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Мотель</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6,56</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5,6</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 xml:space="preserve">УДК </w:t>
            </w:r>
            <w:proofErr w:type="spellStart"/>
            <w:r w:rsidRPr="00B87BB8">
              <w:rPr>
                <w:rFonts w:ascii="Times New Roman" w:hAnsi="Times New Roman"/>
                <w:sz w:val="20"/>
                <w:szCs w:val="20"/>
              </w:rPr>
              <w:t>компл</w:t>
            </w:r>
            <w:proofErr w:type="spellEnd"/>
            <w:r w:rsidRPr="00B87BB8">
              <w:rPr>
                <w:rFonts w:ascii="Times New Roman" w:hAnsi="Times New Roman"/>
                <w:sz w:val="20"/>
                <w:szCs w:val="20"/>
              </w:rPr>
              <w:t>.</w:t>
            </w:r>
          </w:p>
          <w:p w:rsidR="00B87BB8" w:rsidRPr="00B87BB8" w:rsidRDefault="00B87BB8" w:rsidP="00B87BB8">
            <w:pPr>
              <w:rPr>
                <w:rFonts w:ascii="Times New Roman" w:hAnsi="Times New Roman"/>
                <w:sz w:val="20"/>
                <w:szCs w:val="20"/>
              </w:rPr>
            </w:pPr>
            <w:r w:rsidRPr="00B87BB8">
              <w:rPr>
                <w:rFonts w:ascii="Times New Roman" w:hAnsi="Times New Roman"/>
                <w:sz w:val="20"/>
                <w:szCs w:val="20"/>
              </w:rPr>
              <w:t>Деаэратор ДКЦ7-01</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5,6</w:t>
            </w:r>
          </w:p>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25</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18,44</w:t>
            </w:r>
          </w:p>
        </w:tc>
      </w:tr>
      <w:tr w:rsidR="00B87BB8" w:rsidTr="00B87BB8">
        <w:tc>
          <w:tcPr>
            <w:tcW w:w="1951"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Новая Оранжерея</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5,75</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5,7</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УДК ЭКО-1-16.1.50.100.16</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16</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10,25</w:t>
            </w:r>
          </w:p>
        </w:tc>
      </w:tr>
      <w:tr w:rsidR="00B87BB8" w:rsidTr="00B87BB8">
        <w:tc>
          <w:tcPr>
            <w:tcW w:w="1951"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Константиновская</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0,23</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0,2</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ф700 – 1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8</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7,77</w:t>
            </w:r>
          </w:p>
        </w:tc>
      </w:tr>
      <w:tr w:rsidR="00B87BB8" w:rsidTr="00B87BB8">
        <w:tc>
          <w:tcPr>
            <w:tcW w:w="1951" w:type="dxa"/>
            <w:shd w:val="clear" w:color="auto" w:fill="auto"/>
          </w:tcPr>
          <w:p w:rsidR="00B87BB8" w:rsidRPr="00B87BB8" w:rsidRDefault="00B87BB8" w:rsidP="00B87BB8">
            <w:pPr>
              <w:jc w:val="center"/>
              <w:rPr>
                <w:rFonts w:ascii="Times New Roman" w:hAnsi="Times New Roman"/>
                <w:sz w:val="20"/>
                <w:szCs w:val="20"/>
              </w:rPr>
            </w:pPr>
            <w:proofErr w:type="spellStart"/>
            <w:r w:rsidRPr="00B87BB8">
              <w:rPr>
                <w:rFonts w:ascii="Times New Roman" w:hAnsi="Times New Roman"/>
                <w:sz w:val="20"/>
                <w:szCs w:val="20"/>
              </w:rPr>
              <w:t>Машукская</w:t>
            </w:r>
            <w:proofErr w:type="spellEnd"/>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0,1019</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0,1</w:t>
            </w:r>
          </w:p>
        </w:tc>
        <w:tc>
          <w:tcPr>
            <w:tcW w:w="2085"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УДК</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6</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5,8981</w:t>
            </w:r>
          </w:p>
        </w:tc>
      </w:tr>
      <w:tr w:rsidR="00B87BB8" w:rsidTr="00B87BB8">
        <w:tc>
          <w:tcPr>
            <w:tcW w:w="1951"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Детская больница</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0,01125</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w:t>
            </w:r>
          </w:p>
        </w:tc>
        <w:tc>
          <w:tcPr>
            <w:tcW w:w="2085"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УДК</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16</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15,98875</w:t>
            </w:r>
          </w:p>
        </w:tc>
      </w:tr>
      <w:tr w:rsidR="00B87BB8" w:rsidTr="00B87BB8">
        <w:tc>
          <w:tcPr>
            <w:tcW w:w="1951"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Баня №5</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0,01125</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w:t>
            </w:r>
          </w:p>
        </w:tc>
        <w:tc>
          <w:tcPr>
            <w:tcW w:w="2085"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УДК</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16</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15,98875</w:t>
            </w:r>
          </w:p>
        </w:tc>
      </w:tr>
      <w:tr w:rsidR="00B87BB8" w:rsidTr="00B87BB8">
        <w:tc>
          <w:tcPr>
            <w:tcW w:w="1951" w:type="dxa"/>
            <w:shd w:val="clear" w:color="auto" w:fill="auto"/>
          </w:tcPr>
          <w:p w:rsidR="00B87BB8" w:rsidRPr="00B87BB8" w:rsidRDefault="00B87BB8" w:rsidP="00B87BB8">
            <w:pPr>
              <w:jc w:val="center"/>
              <w:rPr>
                <w:rFonts w:ascii="Times New Roman" w:hAnsi="Times New Roman"/>
                <w:sz w:val="20"/>
                <w:szCs w:val="20"/>
              </w:rPr>
            </w:pPr>
            <w:proofErr w:type="spellStart"/>
            <w:r w:rsidRPr="00B87BB8">
              <w:rPr>
                <w:rFonts w:ascii="Times New Roman" w:hAnsi="Times New Roman"/>
                <w:sz w:val="20"/>
                <w:szCs w:val="20"/>
              </w:rPr>
              <w:lastRenderedPageBreak/>
              <w:t>Нижнеподкумский</w:t>
            </w:r>
            <w:proofErr w:type="spellEnd"/>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0,13938</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0,1375</w:t>
            </w:r>
          </w:p>
        </w:tc>
        <w:tc>
          <w:tcPr>
            <w:tcW w:w="2085"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УДК</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16</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15,86062</w:t>
            </w:r>
          </w:p>
        </w:tc>
      </w:tr>
      <w:tr w:rsidR="00B87BB8" w:rsidTr="00B87BB8">
        <w:tc>
          <w:tcPr>
            <w:tcW w:w="9687" w:type="dxa"/>
            <w:gridSpan w:val="6"/>
            <w:shd w:val="clear" w:color="auto" w:fill="auto"/>
          </w:tcPr>
          <w:p w:rsidR="00B87BB8" w:rsidRPr="00B87BB8" w:rsidRDefault="00B87BB8" w:rsidP="00B87BB8">
            <w:pPr>
              <w:jc w:val="center"/>
              <w:rPr>
                <w:rFonts w:ascii="Times New Roman" w:hAnsi="Times New Roman"/>
                <w:sz w:val="20"/>
                <w:szCs w:val="20"/>
              </w:rPr>
            </w:pP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Береговая</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0,9975</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ф2600 – 4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41,6</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40,6025</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Грязелечебница</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0,40925</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2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24</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23,59075</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Казачка</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0,3945</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3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100</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99,6055</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ООО «</w:t>
            </w:r>
            <w:proofErr w:type="spellStart"/>
            <w:r w:rsidRPr="00B87BB8">
              <w:rPr>
                <w:rFonts w:ascii="Times New Roman" w:hAnsi="Times New Roman"/>
                <w:sz w:val="20"/>
                <w:szCs w:val="20"/>
              </w:rPr>
              <w:t>Техно-Сервис</w:t>
            </w:r>
            <w:proofErr w:type="spellEnd"/>
            <w:r w:rsidRPr="00B87BB8">
              <w:rPr>
                <w:rFonts w:ascii="Times New Roman" w:hAnsi="Times New Roman"/>
                <w:sz w:val="20"/>
                <w:szCs w:val="20"/>
              </w:rPr>
              <w:t>»</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0,75</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ф2000 – 3 шт.</w:t>
            </w:r>
          </w:p>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ф1400 – 4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106</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105,25</w:t>
            </w:r>
          </w:p>
        </w:tc>
      </w:tr>
    </w:tbl>
    <w:p w:rsidR="00B87BB8" w:rsidRPr="00B87BB8" w:rsidRDefault="00B87BB8" w:rsidP="002E487F">
      <w:pPr>
        <w:autoSpaceDE w:val="0"/>
        <w:autoSpaceDN w:val="0"/>
        <w:adjustRightInd w:val="0"/>
        <w:spacing w:after="0" w:line="240" w:lineRule="auto"/>
        <w:jc w:val="both"/>
        <w:rPr>
          <w:rFonts w:ascii="Times New Roman" w:hAnsi="Times New Roman"/>
          <w:b/>
          <w:bCs/>
          <w:sz w:val="24"/>
          <w:szCs w:val="24"/>
        </w:rPr>
      </w:pPr>
    </w:p>
    <w:p w:rsidR="003F7818" w:rsidRPr="00F34BD6" w:rsidRDefault="003F7818" w:rsidP="003F7818">
      <w:pPr>
        <w:autoSpaceDE w:val="0"/>
        <w:autoSpaceDN w:val="0"/>
        <w:adjustRightInd w:val="0"/>
        <w:spacing w:after="0" w:line="240" w:lineRule="auto"/>
        <w:ind w:firstLine="708"/>
        <w:rPr>
          <w:rFonts w:ascii="Times New Roman" w:hAnsi="Times New Roman"/>
          <w:sz w:val="24"/>
          <w:szCs w:val="24"/>
        </w:rPr>
      </w:pPr>
      <w:r w:rsidRPr="00F34BD6">
        <w:rPr>
          <w:rFonts w:ascii="Times New Roman" w:hAnsi="Times New Roman"/>
          <w:sz w:val="24"/>
          <w:szCs w:val="24"/>
        </w:rPr>
        <w:t xml:space="preserve">Как видно из таблицы 3.1, существующая производительность ВПУ на котельных обеспечивает компенсацию утечек в тепловой сети в текущем состоянии </w:t>
      </w:r>
      <w:r w:rsidR="004A2FAA" w:rsidRPr="00F34BD6">
        <w:rPr>
          <w:rFonts w:ascii="Times New Roman" w:hAnsi="Times New Roman"/>
          <w:sz w:val="24"/>
          <w:szCs w:val="24"/>
        </w:rPr>
        <w:t xml:space="preserve">и </w:t>
      </w:r>
      <w:r w:rsidRPr="00F34BD6">
        <w:rPr>
          <w:rFonts w:ascii="Times New Roman" w:hAnsi="Times New Roman"/>
          <w:sz w:val="24"/>
          <w:szCs w:val="24"/>
        </w:rPr>
        <w:t>при перспективных тепловых нагрузках.</w:t>
      </w:r>
    </w:p>
    <w:p w:rsidR="00550049" w:rsidRDefault="00153CC6" w:rsidP="00C62B48">
      <w:pPr>
        <w:autoSpaceDE w:val="0"/>
        <w:autoSpaceDN w:val="0"/>
        <w:adjustRightInd w:val="0"/>
        <w:spacing w:after="0" w:line="240" w:lineRule="auto"/>
        <w:ind w:firstLine="708"/>
        <w:rPr>
          <w:rFonts w:ascii="F4" w:hAnsi="F4" w:cs="F4"/>
          <w:b/>
          <w:bCs/>
          <w:sz w:val="24"/>
          <w:szCs w:val="24"/>
        </w:rPr>
      </w:pPr>
      <w:r>
        <w:rPr>
          <w:rFonts w:ascii="Times New Roman" w:hAnsi="Times New Roman"/>
          <w:sz w:val="24"/>
          <w:szCs w:val="24"/>
        </w:rPr>
        <w:t>На  всех  остальных   котельных установлена магнитная  обработка воды МВПУ-20.</w:t>
      </w:r>
    </w:p>
    <w:p w:rsidR="00550049" w:rsidRDefault="00550049" w:rsidP="00071ADB">
      <w:pPr>
        <w:autoSpaceDE w:val="0"/>
        <w:autoSpaceDN w:val="0"/>
        <w:adjustRightInd w:val="0"/>
        <w:spacing w:after="0" w:line="240" w:lineRule="auto"/>
        <w:ind w:firstLine="708"/>
        <w:jc w:val="both"/>
        <w:rPr>
          <w:rFonts w:ascii="F5" w:hAnsi="F5" w:cs="F5"/>
          <w:sz w:val="24"/>
          <w:szCs w:val="24"/>
        </w:rPr>
      </w:pPr>
      <w:r w:rsidRPr="00C62B48">
        <w:rPr>
          <w:rFonts w:ascii="Times New Roman" w:hAnsi="Times New Roman"/>
          <w:sz w:val="24"/>
          <w:szCs w:val="24"/>
        </w:rPr>
        <w:t xml:space="preserve">Стоимость реконструкции и строительства ВПУ включена в суммарные </w:t>
      </w:r>
      <w:r w:rsidR="00C62B48">
        <w:rPr>
          <w:rFonts w:ascii="Times New Roman" w:hAnsi="Times New Roman"/>
          <w:sz w:val="24"/>
          <w:szCs w:val="24"/>
        </w:rPr>
        <w:t>к</w:t>
      </w:r>
      <w:r w:rsidRPr="00C62B48">
        <w:rPr>
          <w:rFonts w:ascii="Times New Roman" w:hAnsi="Times New Roman"/>
          <w:sz w:val="24"/>
          <w:szCs w:val="24"/>
        </w:rPr>
        <w:t xml:space="preserve">апиталовложения в строительство </w:t>
      </w:r>
      <w:r w:rsidR="00C62B48" w:rsidRPr="00C62B48">
        <w:rPr>
          <w:rFonts w:ascii="Times New Roman" w:hAnsi="Times New Roman"/>
          <w:sz w:val="24"/>
          <w:szCs w:val="24"/>
        </w:rPr>
        <w:t xml:space="preserve">и реконструкцию </w:t>
      </w:r>
      <w:proofErr w:type="spellStart"/>
      <w:r w:rsidR="00C62B48" w:rsidRPr="00C62B48">
        <w:rPr>
          <w:rFonts w:ascii="Times New Roman" w:hAnsi="Times New Roman"/>
          <w:sz w:val="24"/>
          <w:szCs w:val="24"/>
        </w:rPr>
        <w:t>теплоисточников</w:t>
      </w:r>
      <w:proofErr w:type="spellEnd"/>
      <w:r w:rsidR="00C62B48" w:rsidRPr="00C62B48">
        <w:rPr>
          <w:rFonts w:ascii="Times New Roman" w:hAnsi="Times New Roman"/>
          <w:sz w:val="24"/>
          <w:szCs w:val="24"/>
        </w:rPr>
        <w:t>, при ни</w:t>
      </w:r>
      <w:r w:rsidR="00C62B48">
        <w:rPr>
          <w:rFonts w:ascii="Times New Roman" w:hAnsi="Times New Roman"/>
          <w:sz w:val="24"/>
          <w:szCs w:val="24"/>
        </w:rPr>
        <w:t xml:space="preserve">зком качестве </w:t>
      </w:r>
      <w:proofErr w:type="spellStart"/>
      <w:r w:rsidR="00C62B48">
        <w:rPr>
          <w:rFonts w:ascii="Times New Roman" w:hAnsi="Times New Roman"/>
          <w:sz w:val="24"/>
          <w:szCs w:val="24"/>
        </w:rPr>
        <w:t>подпиточной</w:t>
      </w:r>
      <w:proofErr w:type="spellEnd"/>
      <w:r w:rsidR="00C62B48">
        <w:rPr>
          <w:rFonts w:ascii="Times New Roman" w:hAnsi="Times New Roman"/>
          <w:sz w:val="24"/>
          <w:szCs w:val="24"/>
        </w:rPr>
        <w:t xml:space="preserve"> воды</w:t>
      </w:r>
      <w:r w:rsidR="00071ADB">
        <w:rPr>
          <w:rFonts w:ascii="Times New Roman" w:hAnsi="Times New Roman"/>
          <w:sz w:val="24"/>
          <w:szCs w:val="24"/>
        </w:rPr>
        <w:t>.</w:t>
      </w:r>
    </w:p>
    <w:p w:rsidR="0065281D" w:rsidRDefault="0065281D" w:rsidP="00550049">
      <w:pPr>
        <w:autoSpaceDE w:val="0"/>
        <w:autoSpaceDN w:val="0"/>
        <w:adjustRightInd w:val="0"/>
        <w:spacing w:after="0" w:line="240" w:lineRule="auto"/>
        <w:rPr>
          <w:rFonts w:ascii="F4" w:hAnsi="F4" w:cs="F4"/>
          <w:b/>
          <w:bCs/>
          <w:sz w:val="28"/>
          <w:szCs w:val="28"/>
        </w:rPr>
      </w:pPr>
    </w:p>
    <w:p w:rsidR="00550049" w:rsidRDefault="00550049" w:rsidP="00550049">
      <w:pPr>
        <w:autoSpaceDE w:val="0"/>
        <w:autoSpaceDN w:val="0"/>
        <w:adjustRightInd w:val="0"/>
        <w:spacing w:after="0" w:line="240" w:lineRule="auto"/>
        <w:rPr>
          <w:rFonts w:ascii="F4" w:hAnsi="F4" w:cs="F4"/>
          <w:b/>
          <w:bCs/>
          <w:sz w:val="28"/>
          <w:szCs w:val="28"/>
        </w:rPr>
      </w:pPr>
      <w:r>
        <w:rPr>
          <w:rFonts w:ascii="F4" w:hAnsi="F4" w:cs="F4"/>
          <w:b/>
          <w:bCs/>
          <w:sz w:val="28"/>
          <w:szCs w:val="28"/>
        </w:rPr>
        <w:t>Раздел 4 Предложения по строительству, реконструкции и техническому перевооружению источников тепловой энергии</w:t>
      </w:r>
    </w:p>
    <w:p w:rsidR="00550049" w:rsidRDefault="00550049" w:rsidP="00550049">
      <w:pPr>
        <w:autoSpaceDE w:val="0"/>
        <w:autoSpaceDN w:val="0"/>
        <w:adjustRightInd w:val="0"/>
        <w:spacing w:after="0" w:line="240" w:lineRule="auto"/>
        <w:rPr>
          <w:rFonts w:ascii="F4" w:hAnsi="F4" w:cs="F4"/>
          <w:b/>
          <w:bCs/>
          <w:sz w:val="24"/>
          <w:szCs w:val="24"/>
        </w:rPr>
      </w:pPr>
    </w:p>
    <w:p w:rsidR="00550049" w:rsidRDefault="00550049" w:rsidP="00550049">
      <w:pPr>
        <w:autoSpaceDE w:val="0"/>
        <w:autoSpaceDN w:val="0"/>
        <w:adjustRightInd w:val="0"/>
        <w:spacing w:after="0" w:line="240" w:lineRule="auto"/>
        <w:rPr>
          <w:rFonts w:ascii="F4" w:hAnsi="F4" w:cs="F4"/>
          <w:b/>
          <w:bCs/>
          <w:sz w:val="24"/>
          <w:szCs w:val="24"/>
        </w:rPr>
      </w:pPr>
      <w:r>
        <w:rPr>
          <w:rFonts w:ascii="F4" w:hAnsi="F4" w:cs="F4"/>
          <w:b/>
          <w:bCs/>
          <w:sz w:val="24"/>
          <w:szCs w:val="24"/>
        </w:rPr>
        <w:t xml:space="preserve">4.1 Варианты развития системы теплоснабжения </w:t>
      </w:r>
      <w:proofErr w:type="gramStart"/>
      <w:r>
        <w:rPr>
          <w:rFonts w:ascii="F4" w:hAnsi="F4" w:cs="F4"/>
          <w:b/>
          <w:bCs/>
          <w:sz w:val="24"/>
          <w:szCs w:val="24"/>
        </w:rPr>
        <w:t>г</w:t>
      </w:r>
      <w:proofErr w:type="gramEnd"/>
      <w:r>
        <w:rPr>
          <w:rFonts w:ascii="F4" w:hAnsi="F4" w:cs="F4"/>
          <w:b/>
          <w:bCs/>
          <w:sz w:val="24"/>
          <w:szCs w:val="24"/>
        </w:rPr>
        <w:t xml:space="preserve">. </w:t>
      </w:r>
      <w:r w:rsidR="005D6D94">
        <w:rPr>
          <w:rFonts w:ascii="F4" w:hAnsi="F4" w:cs="F4"/>
          <w:b/>
          <w:bCs/>
          <w:sz w:val="24"/>
          <w:szCs w:val="24"/>
        </w:rPr>
        <w:t>Пятигорска</w:t>
      </w:r>
    </w:p>
    <w:p w:rsidR="00550049" w:rsidRPr="009B6167" w:rsidRDefault="00550049" w:rsidP="009B6167">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xml:space="preserve">Текущее состояние системы теплоснабжения </w:t>
      </w:r>
      <w:proofErr w:type="gramStart"/>
      <w:r w:rsidRPr="009B6167">
        <w:rPr>
          <w:rFonts w:ascii="Times New Roman" w:hAnsi="Times New Roman"/>
          <w:sz w:val="24"/>
          <w:szCs w:val="24"/>
        </w:rPr>
        <w:t>г</w:t>
      </w:r>
      <w:proofErr w:type="gramEnd"/>
      <w:r w:rsidRPr="009B6167">
        <w:rPr>
          <w:rFonts w:ascii="Times New Roman" w:hAnsi="Times New Roman"/>
          <w:sz w:val="24"/>
          <w:szCs w:val="24"/>
        </w:rPr>
        <w:t xml:space="preserve">. </w:t>
      </w:r>
      <w:r w:rsidR="009B6167" w:rsidRPr="009B6167">
        <w:rPr>
          <w:rFonts w:ascii="Times New Roman" w:hAnsi="Times New Roman"/>
          <w:sz w:val="24"/>
          <w:szCs w:val="24"/>
        </w:rPr>
        <w:t>Пятигорска</w:t>
      </w:r>
      <w:r w:rsidRPr="009B6167">
        <w:rPr>
          <w:rFonts w:ascii="Times New Roman" w:hAnsi="Times New Roman"/>
          <w:sz w:val="24"/>
          <w:szCs w:val="24"/>
        </w:rPr>
        <w:t xml:space="preserve"> характеризуется</w:t>
      </w:r>
    </w:p>
    <w:p w:rsidR="00550049" w:rsidRPr="009B6167" w:rsidRDefault="00550049" w:rsidP="009B6167">
      <w:pPr>
        <w:autoSpaceDE w:val="0"/>
        <w:autoSpaceDN w:val="0"/>
        <w:adjustRightInd w:val="0"/>
        <w:spacing w:after="0" w:line="240" w:lineRule="auto"/>
        <w:jc w:val="both"/>
        <w:rPr>
          <w:rFonts w:ascii="Times New Roman" w:hAnsi="Times New Roman"/>
          <w:sz w:val="24"/>
          <w:szCs w:val="24"/>
        </w:rPr>
      </w:pPr>
      <w:r w:rsidRPr="009B6167">
        <w:rPr>
          <w:rFonts w:ascii="Times New Roman" w:hAnsi="Times New Roman"/>
          <w:sz w:val="24"/>
          <w:szCs w:val="24"/>
        </w:rPr>
        <w:t>следующими условиями:</w:t>
      </w:r>
    </w:p>
    <w:p w:rsidR="00550049" w:rsidRPr="009B6167" w:rsidRDefault="00550049" w:rsidP="006A2CAC">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xml:space="preserve">- отсутствие в целом по городу дефицита тепла и наличие резерва тепловой мощности существующих источников тепла в размере </w:t>
      </w:r>
      <w:r w:rsidR="006A2CAC" w:rsidRPr="00575B40">
        <w:rPr>
          <w:rFonts w:ascii="Times New Roman" w:hAnsi="Times New Roman"/>
          <w:sz w:val="24"/>
          <w:szCs w:val="24"/>
        </w:rPr>
        <w:t>146,6</w:t>
      </w:r>
      <w:r w:rsidRPr="00575B40">
        <w:rPr>
          <w:rFonts w:ascii="Times New Roman" w:hAnsi="Times New Roman"/>
          <w:sz w:val="24"/>
          <w:szCs w:val="24"/>
        </w:rPr>
        <w:t xml:space="preserve"> Гкал/</w:t>
      </w:r>
      <w:proofErr w:type="gramStart"/>
      <w:r w:rsidRPr="00575B40">
        <w:rPr>
          <w:rFonts w:ascii="Times New Roman" w:hAnsi="Times New Roman"/>
          <w:sz w:val="24"/>
          <w:szCs w:val="24"/>
        </w:rPr>
        <w:t>ч</w:t>
      </w:r>
      <w:proofErr w:type="gramEnd"/>
      <w:r w:rsidRPr="009B6167">
        <w:rPr>
          <w:rFonts w:ascii="Times New Roman" w:hAnsi="Times New Roman"/>
          <w:sz w:val="24"/>
          <w:szCs w:val="24"/>
        </w:rPr>
        <w:t xml:space="preserve"> </w:t>
      </w:r>
      <w:proofErr w:type="spellStart"/>
      <w:r w:rsidRPr="009B6167">
        <w:rPr>
          <w:rFonts w:ascii="Times New Roman" w:hAnsi="Times New Roman"/>
          <w:sz w:val="24"/>
          <w:szCs w:val="24"/>
        </w:rPr>
        <w:t>внастоящее</w:t>
      </w:r>
      <w:proofErr w:type="spellEnd"/>
      <w:r w:rsidRPr="009B6167">
        <w:rPr>
          <w:rFonts w:ascii="Times New Roman" w:hAnsi="Times New Roman"/>
          <w:sz w:val="24"/>
          <w:szCs w:val="24"/>
        </w:rPr>
        <w:t xml:space="preserve"> время;</w:t>
      </w:r>
    </w:p>
    <w:p w:rsidR="00550049" w:rsidRPr="009B6167" w:rsidRDefault="00550049" w:rsidP="006A2CAC">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xml:space="preserve">- наличие дефицита тепла в </w:t>
      </w:r>
      <w:r w:rsidR="006A2CAC">
        <w:rPr>
          <w:rFonts w:ascii="Times New Roman" w:hAnsi="Times New Roman"/>
          <w:sz w:val="24"/>
          <w:szCs w:val="24"/>
        </w:rPr>
        <w:t xml:space="preserve">зонах </w:t>
      </w:r>
      <w:r w:rsidRPr="009B6167">
        <w:rPr>
          <w:rFonts w:ascii="Times New Roman" w:hAnsi="Times New Roman"/>
          <w:sz w:val="24"/>
          <w:szCs w:val="24"/>
        </w:rPr>
        <w:t xml:space="preserve">новой </w:t>
      </w:r>
      <w:r w:rsidR="006A2CAC">
        <w:rPr>
          <w:rFonts w:ascii="Times New Roman" w:hAnsi="Times New Roman"/>
          <w:sz w:val="24"/>
          <w:szCs w:val="24"/>
        </w:rPr>
        <w:t>многоэтажной</w:t>
      </w:r>
      <w:r w:rsidRPr="009B6167">
        <w:rPr>
          <w:rFonts w:ascii="Times New Roman" w:hAnsi="Times New Roman"/>
          <w:sz w:val="24"/>
          <w:szCs w:val="24"/>
        </w:rPr>
        <w:t xml:space="preserve"> застройки</w:t>
      </w:r>
      <w:r w:rsidR="006A2CAC">
        <w:rPr>
          <w:rFonts w:ascii="Times New Roman" w:hAnsi="Times New Roman"/>
          <w:sz w:val="24"/>
          <w:szCs w:val="24"/>
        </w:rPr>
        <w:t>;</w:t>
      </w:r>
    </w:p>
    <w:p w:rsidR="00550049" w:rsidRPr="009B6167" w:rsidRDefault="00550049" w:rsidP="006A2CAC">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размещение вне радиуса эффекти</w:t>
      </w:r>
      <w:r w:rsidR="006A2CAC">
        <w:rPr>
          <w:rFonts w:ascii="Times New Roman" w:hAnsi="Times New Roman"/>
          <w:sz w:val="24"/>
          <w:szCs w:val="24"/>
        </w:rPr>
        <w:t xml:space="preserve">вного теплоснабжения действующих </w:t>
      </w:r>
      <w:r w:rsidRPr="009B6167">
        <w:rPr>
          <w:rFonts w:ascii="Times New Roman" w:hAnsi="Times New Roman"/>
          <w:sz w:val="24"/>
          <w:szCs w:val="24"/>
        </w:rPr>
        <w:t>котельн</w:t>
      </w:r>
      <w:r w:rsidR="006A2CAC">
        <w:rPr>
          <w:rFonts w:ascii="Times New Roman" w:hAnsi="Times New Roman"/>
          <w:sz w:val="24"/>
          <w:szCs w:val="24"/>
        </w:rPr>
        <w:t>ых</w:t>
      </w:r>
      <w:r w:rsidRPr="009B6167">
        <w:rPr>
          <w:rFonts w:ascii="Times New Roman" w:hAnsi="Times New Roman"/>
          <w:sz w:val="24"/>
          <w:szCs w:val="24"/>
        </w:rPr>
        <w:t xml:space="preserve"> нов</w:t>
      </w:r>
      <w:r w:rsidR="006A2CAC">
        <w:rPr>
          <w:rFonts w:ascii="Times New Roman" w:hAnsi="Times New Roman"/>
          <w:sz w:val="24"/>
          <w:szCs w:val="24"/>
        </w:rPr>
        <w:t>ых</w:t>
      </w:r>
      <w:r w:rsidRPr="009B6167">
        <w:rPr>
          <w:rFonts w:ascii="Times New Roman" w:hAnsi="Times New Roman"/>
          <w:sz w:val="24"/>
          <w:szCs w:val="24"/>
        </w:rPr>
        <w:t xml:space="preserve"> детск</w:t>
      </w:r>
      <w:r w:rsidR="006A2CAC">
        <w:rPr>
          <w:rFonts w:ascii="Times New Roman" w:hAnsi="Times New Roman"/>
          <w:sz w:val="24"/>
          <w:szCs w:val="24"/>
        </w:rPr>
        <w:t>их</w:t>
      </w:r>
      <w:r w:rsidRPr="009B6167">
        <w:rPr>
          <w:rFonts w:ascii="Times New Roman" w:hAnsi="Times New Roman"/>
          <w:sz w:val="24"/>
          <w:szCs w:val="24"/>
        </w:rPr>
        <w:t xml:space="preserve"> сад</w:t>
      </w:r>
      <w:r w:rsidR="006A2CAC">
        <w:rPr>
          <w:rFonts w:ascii="Times New Roman" w:hAnsi="Times New Roman"/>
          <w:sz w:val="24"/>
          <w:szCs w:val="24"/>
        </w:rPr>
        <w:t>ов</w:t>
      </w:r>
      <w:r w:rsidRPr="009B6167">
        <w:rPr>
          <w:rFonts w:ascii="Times New Roman" w:hAnsi="Times New Roman"/>
          <w:sz w:val="24"/>
          <w:szCs w:val="24"/>
        </w:rPr>
        <w:t>, размещаем</w:t>
      </w:r>
      <w:r w:rsidR="006A2CAC">
        <w:rPr>
          <w:rFonts w:ascii="Times New Roman" w:hAnsi="Times New Roman"/>
          <w:sz w:val="24"/>
          <w:szCs w:val="24"/>
        </w:rPr>
        <w:t>ых</w:t>
      </w:r>
      <w:r w:rsidRPr="009B6167">
        <w:rPr>
          <w:rFonts w:ascii="Times New Roman" w:hAnsi="Times New Roman"/>
          <w:sz w:val="24"/>
          <w:szCs w:val="24"/>
        </w:rPr>
        <w:t xml:space="preserve"> среди индивидуальной жилой застройки;</w:t>
      </w:r>
    </w:p>
    <w:p w:rsidR="00550049" w:rsidRPr="009B6167" w:rsidRDefault="00550049" w:rsidP="004A2FAA">
      <w:pPr>
        <w:autoSpaceDE w:val="0"/>
        <w:autoSpaceDN w:val="0"/>
        <w:adjustRightInd w:val="0"/>
        <w:spacing w:after="0" w:line="240" w:lineRule="auto"/>
        <w:ind w:firstLine="708"/>
        <w:jc w:val="both"/>
        <w:rPr>
          <w:rFonts w:ascii="Times New Roman" w:hAnsi="Times New Roman"/>
          <w:sz w:val="24"/>
          <w:szCs w:val="24"/>
        </w:rPr>
      </w:pPr>
      <w:r w:rsidRPr="002762A2">
        <w:rPr>
          <w:rFonts w:ascii="Times New Roman" w:hAnsi="Times New Roman"/>
          <w:sz w:val="24"/>
          <w:szCs w:val="24"/>
        </w:rPr>
        <w:t>- низкая экономичность действующих в городе котельных. Причиной является то, что 80 %</w:t>
      </w:r>
      <w:r w:rsidRPr="009B6167">
        <w:rPr>
          <w:rFonts w:ascii="Times New Roman" w:hAnsi="Times New Roman"/>
          <w:sz w:val="24"/>
          <w:szCs w:val="24"/>
        </w:rPr>
        <w:t xml:space="preserve"> котельных выработало свой ресурс</w:t>
      </w:r>
      <w:r w:rsidR="009B6167">
        <w:rPr>
          <w:rFonts w:ascii="Times New Roman" w:hAnsi="Times New Roman"/>
          <w:sz w:val="24"/>
          <w:szCs w:val="24"/>
        </w:rPr>
        <w:t>,</w:t>
      </w:r>
      <w:r w:rsidRPr="009B6167">
        <w:rPr>
          <w:rFonts w:ascii="Times New Roman" w:hAnsi="Times New Roman"/>
          <w:sz w:val="24"/>
          <w:szCs w:val="24"/>
        </w:rPr>
        <w:t xml:space="preserve"> высокая себестоимость вырабатываемой тепловой энергии, </w:t>
      </w:r>
      <w:proofErr w:type="spellStart"/>
      <w:r w:rsidRPr="009B6167">
        <w:rPr>
          <w:rFonts w:ascii="Times New Roman" w:hAnsi="Times New Roman"/>
          <w:sz w:val="24"/>
          <w:szCs w:val="24"/>
        </w:rPr>
        <w:t>вследствиечего</w:t>
      </w:r>
      <w:proofErr w:type="spellEnd"/>
      <w:r w:rsidRPr="009B6167">
        <w:rPr>
          <w:rFonts w:ascii="Times New Roman" w:hAnsi="Times New Roman"/>
          <w:sz w:val="24"/>
          <w:szCs w:val="24"/>
        </w:rPr>
        <w:t xml:space="preserve"> </w:t>
      </w:r>
      <w:r w:rsidR="00575B40" w:rsidRPr="002762A2">
        <w:rPr>
          <w:rFonts w:ascii="Times New Roman" w:hAnsi="Times New Roman"/>
          <w:sz w:val="24"/>
          <w:szCs w:val="24"/>
        </w:rPr>
        <w:t>68%</w:t>
      </w:r>
      <w:r w:rsidRPr="009B6167">
        <w:rPr>
          <w:rFonts w:ascii="Times New Roman" w:hAnsi="Times New Roman"/>
          <w:sz w:val="24"/>
          <w:szCs w:val="24"/>
        </w:rPr>
        <w:t>котельных являются убыточными.</w:t>
      </w:r>
    </w:p>
    <w:p w:rsidR="00550049" w:rsidRPr="009B6167" w:rsidRDefault="00550049" w:rsidP="009B6167">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Причинами высокой себестоимости тепловой энергии являются:</w:t>
      </w:r>
    </w:p>
    <w:p w:rsidR="00550049" w:rsidRPr="009B6167" w:rsidRDefault="00550049" w:rsidP="009B6167">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а) высокий процент (до 9 %</w:t>
      </w:r>
      <w:r w:rsidR="00E25E43">
        <w:rPr>
          <w:rFonts w:ascii="Times New Roman" w:hAnsi="Times New Roman"/>
          <w:sz w:val="24"/>
          <w:szCs w:val="24"/>
        </w:rPr>
        <w:t xml:space="preserve"> и до50%</w:t>
      </w:r>
      <w:r w:rsidRPr="009B6167">
        <w:rPr>
          <w:rFonts w:ascii="Times New Roman" w:hAnsi="Times New Roman"/>
          <w:sz w:val="24"/>
          <w:szCs w:val="24"/>
        </w:rPr>
        <w:t>) в структуре тарифа на тепловую энергию составляют затраты на покупку электроэнергии</w:t>
      </w:r>
      <w:r w:rsidR="00E25E43">
        <w:rPr>
          <w:rFonts w:ascii="Times New Roman" w:hAnsi="Times New Roman"/>
          <w:sz w:val="24"/>
          <w:szCs w:val="24"/>
        </w:rPr>
        <w:t xml:space="preserve"> для транспорта </w:t>
      </w:r>
      <w:proofErr w:type="spellStart"/>
      <w:r w:rsidR="00E25E43">
        <w:rPr>
          <w:rFonts w:ascii="Times New Roman" w:hAnsi="Times New Roman"/>
          <w:sz w:val="24"/>
          <w:szCs w:val="24"/>
        </w:rPr>
        <w:t>теплаи</w:t>
      </w:r>
      <w:proofErr w:type="spellEnd"/>
      <w:r w:rsidR="00E25E43">
        <w:rPr>
          <w:rFonts w:ascii="Times New Roman" w:hAnsi="Times New Roman"/>
          <w:sz w:val="24"/>
          <w:szCs w:val="24"/>
        </w:rPr>
        <w:t xml:space="preserve"> природного газа </w:t>
      </w:r>
      <w:r w:rsidRPr="009B6167">
        <w:rPr>
          <w:rFonts w:ascii="Times New Roman" w:hAnsi="Times New Roman"/>
          <w:sz w:val="24"/>
          <w:szCs w:val="24"/>
        </w:rPr>
        <w:t xml:space="preserve">для </w:t>
      </w:r>
      <w:r w:rsidR="00E25E43">
        <w:rPr>
          <w:rFonts w:ascii="Times New Roman" w:hAnsi="Times New Roman"/>
          <w:sz w:val="24"/>
          <w:szCs w:val="24"/>
        </w:rPr>
        <w:t>выработки</w:t>
      </w:r>
      <w:r w:rsidRPr="009B6167">
        <w:rPr>
          <w:rFonts w:ascii="Times New Roman" w:hAnsi="Times New Roman"/>
          <w:sz w:val="24"/>
          <w:szCs w:val="24"/>
        </w:rPr>
        <w:t xml:space="preserve"> тепла;</w:t>
      </w:r>
    </w:p>
    <w:p w:rsidR="00550049" w:rsidRPr="009B6167" w:rsidRDefault="00550049" w:rsidP="009B6167">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xml:space="preserve">в) отсутствие на </w:t>
      </w:r>
      <w:proofErr w:type="spellStart"/>
      <w:r w:rsidRPr="009B6167">
        <w:rPr>
          <w:rFonts w:ascii="Times New Roman" w:hAnsi="Times New Roman"/>
          <w:sz w:val="24"/>
          <w:szCs w:val="24"/>
        </w:rPr>
        <w:t>теплоисточниках</w:t>
      </w:r>
      <w:proofErr w:type="spellEnd"/>
      <w:r w:rsidRPr="009B6167">
        <w:rPr>
          <w:rFonts w:ascii="Times New Roman" w:hAnsi="Times New Roman"/>
          <w:sz w:val="24"/>
          <w:szCs w:val="24"/>
        </w:rPr>
        <w:t xml:space="preserve"> города электрогенерирующего оборудования;</w:t>
      </w:r>
    </w:p>
    <w:p w:rsidR="00550049" w:rsidRDefault="00550049" w:rsidP="009B6167">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г) низкая степень надежности транспорта тепла из-за значительного износа тепловых сетей, отработавших более 20 лет.</w:t>
      </w:r>
    </w:p>
    <w:p w:rsidR="00242251" w:rsidRPr="001A1A73" w:rsidRDefault="00242251" w:rsidP="00242251">
      <w:pPr>
        <w:autoSpaceDE w:val="0"/>
        <w:autoSpaceDN w:val="0"/>
        <w:adjustRightInd w:val="0"/>
        <w:spacing w:after="0" w:line="240" w:lineRule="auto"/>
        <w:ind w:firstLine="708"/>
        <w:jc w:val="both"/>
        <w:rPr>
          <w:rFonts w:ascii="Times New Roman" w:hAnsi="Times New Roman"/>
          <w:sz w:val="24"/>
          <w:szCs w:val="24"/>
        </w:rPr>
      </w:pPr>
      <w:proofErr w:type="spellStart"/>
      <w:r w:rsidRPr="001A1A73">
        <w:rPr>
          <w:rFonts w:ascii="Times New Roman" w:hAnsi="Times New Roman"/>
          <w:sz w:val="24"/>
          <w:szCs w:val="24"/>
        </w:rPr>
        <w:t>Вариантно</w:t>
      </w:r>
      <w:proofErr w:type="spellEnd"/>
      <w:r w:rsidRPr="001A1A73">
        <w:rPr>
          <w:rFonts w:ascii="Times New Roman" w:hAnsi="Times New Roman"/>
          <w:sz w:val="24"/>
          <w:szCs w:val="24"/>
        </w:rPr>
        <w:t xml:space="preserve"> рассматривается обеспечение теплом потребителей в зоне централизованного теплоснабжения с тепловой нагрузкой в размере </w:t>
      </w:r>
      <w:r>
        <w:rPr>
          <w:rFonts w:ascii="Times New Roman" w:hAnsi="Times New Roman"/>
          <w:sz w:val="24"/>
          <w:szCs w:val="24"/>
        </w:rPr>
        <w:t>54,98</w:t>
      </w:r>
      <w:r w:rsidRPr="001A1A73">
        <w:rPr>
          <w:rFonts w:ascii="Times New Roman" w:hAnsi="Times New Roman"/>
          <w:sz w:val="24"/>
          <w:szCs w:val="24"/>
        </w:rPr>
        <w:t>Гкал/</w:t>
      </w:r>
      <w:proofErr w:type="gramStart"/>
      <w:r w:rsidRPr="001A1A73">
        <w:rPr>
          <w:rFonts w:ascii="Times New Roman" w:hAnsi="Times New Roman"/>
          <w:sz w:val="24"/>
          <w:szCs w:val="24"/>
        </w:rPr>
        <w:t>ч</w:t>
      </w:r>
      <w:proofErr w:type="gramEnd"/>
      <w:r w:rsidRPr="001A1A73">
        <w:rPr>
          <w:rFonts w:ascii="Times New Roman" w:hAnsi="Times New Roman"/>
          <w:sz w:val="24"/>
          <w:szCs w:val="24"/>
        </w:rPr>
        <w:t>.</w:t>
      </w:r>
    </w:p>
    <w:p w:rsidR="00242251" w:rsidRPr="001A1A73" w:rsidRDefault="00242251" w:rsidP="00242251">
      <w:pPr>
        <w:autoSpaceDE w:val="0"/>
        <w:autoSpaceDN w:val="0"/>
        <w:adjustRightInd w:val="0"/>
        <w:spacing w:after="0" w:line="240" w:lineRule="auto"/>
        <w:ind w:firstLine="708"/>
        <w:jc w:val="both"/>
        <w:rPr>
          <w:rFonts w:ascii="Times New Roman" w:hAnsi="Times New Roman"/>
          <w:sz w:val="24"/>
          <w:szCs w:val="24"/>
        </w:rPr>
      </w:pPr>
      <w:proofErr w:type="gramStart"/>
      <w:r w:rsidRPr="001A1A73">
        <w:rPr>
          <w:rFonts w:ascii="Times New Roman" w:hAnsi="Times New Roman"/>
          <w:sz w:val="24"/>
          <w:szCs w:val="24"/>
        </w:rPr>
        <w:t>Предварительно</w:t>
      </w:r>
      <w:r>
        <w:rPr>
          <w:rFonts w:ascii="Times New Roman" w:hAnsi="Times New Roman"/>
          <w:sz w:val="24"/>
          <w:szCs w:val="24"/>
        </w:rPr>
        <w:t xml:space="preserve">, </w:t>
      </w:r>
      <w:r w:rsidRPr="001A1A73">
        <w:rPr>
          <w:rFonts w:ascii="Times New Roman" w:hAnsi="Times New Roman"/>
          <w:sz w:val="24"/>
          <w:szCs w:val="24"/>
        </w:rPr>
        <w:t xml:space="preserve"> с заинтересованными организациями (Администрация</w:t>
      </w:r>
      <w:proofErr w:type="gramEnd"/>
    </w:p>
    <w:p w:rsidR="00242251" w:rsidRPr="001A1A73" w:rsidRDefault="00242251" w:rsidP="00242251">
      <w:pPr>
        <w:autoSpaceDE w:val="0"/>
        <w:autoSpaceDN w:val="0"/>
        <w:adjustRightInd w:val="0"/>
        <w:spacing w:after="0" w:line="240" w:lineRule="auto"/>
        <w:jc w:val="both"/>
        <w:rPr>
          <w:rFonts w:ascii="Times New Roman" w:hAnsi="Times New Roman"/>
          <w:sz w:val="24"/>
          <w:szCs w:val="24"/>
        </w:rPr>
      </w:pPr>
      <w:r w:rsidRPr="001A1A73">
        <w:rPr>
          <w:rFonts w:ascii="Times New Roman" w:hAnsi="Times New Roman"/>
          <w:sz w:val="24"/>
          <w:szCs w:val="24"/>
        </w:rPr>
        <w:t>города Пятигорска, ООО «</w:t>
      </w:r>
      <w:proofErr w:type="spellStart"/>
      <w:r w:rsidRPr="001A1A73">
        <w:rPr>
          <w:rFonts w:ascii="Times New Roman" w:hAnsi="Times New Roman"/>
          <w:sz w:val="24"/>
          <w:szCs w:val="24"/>
        </w:rPr>
        <w:t>Пятгорсктеплосервис</w:t>
      </w:r>
      <w:proofErr w:type="spellEnd"/>
      <w:r w:rsidRPr="001A1A73">
        <w:rPr>
          <w:rFonts w:ascii="Times New Roman" w:hAnsi="Times New Roman"/>
          <w:sz w:val="24"/>
          <w:szCs w:val="24"/>
        </w:rPr>
        <w:t xml:space="preserve">», </w:t>
      </w:r>
      <w:r>
        <w:rPr>
          <w:rFonts w:ascii="Times New Roman" w:hAnsi="Times New Roman"/>
          <w:sz w:val="24"/>
          <w:szCs w:val="24"/>
        </w:rPr>
        <w:t>ЛПУП</w:t>
      </w:r>
      <w:r w:rsidRPr="001A1A73">
        <w:rPr>
          <w:rFonts w:ascii="Times New Roman" w:hAnsi="Times New Roman"/>
          <w:sz w:val="24"/>
          <w:szCs w:val="24"/>
        </w:rPr>
        <w:t xml:space="preserve"> «</w:t>
      </w:r>
      <w:r>
        <w:rPr>
          <w:rFonts w:ascii="Times New Roman" w:hAnsi="Times New Roman"/>
          <w:sz w:val="24"/>
          <w:szCs w:val="24"/>
        </w:rPr>
        <w:t xml:space="preserve">Пятигорская </w:t>
      </w:r>
      <w:proofErr w:type="spellStart"/>
      <w:r>
        <w:rPr>
          <w:rFonts w:ascii="Times New Roman" w:hAnsi="Times New Roman"/>
          <w:sz w:val="24"/>
          <w:szCs w:val="24"/>
        </w:rPr>
        <w:t>бальнеогрязелечебница</w:t>
      </w:r>
      <w:proofErr w:type="spellEnd"/>
      <w:r w:rsidRPr="001A1A73">
        <w:rPr>
          <w:rFonts w:ascii="Times New Roman" w:hAnsi="Times New Roman"/>
          <w:sz w:val="24"/>
          <w:szCs w:val="24"/>
        </w:rPr>
        <w:t xml:space="preserve">» </w:t>
      </w:r>
      <w:r>
        <w:rPr>
          <w:rFonts w:ascii="Times New Roman" w:hAnsi="Times New Roman"/>
          <w:sz w:val="24"/>
          <w:szCs w:val="24"/>
        </w:rPr>
        <w:t xml:space="preserve">ООО </w:t>
      </w:r>
      <w:r w:rsidRPr="001A1A73">
        <w:rPr>
          <w:rFonts w:ascii="Times New Roman" w:hAnsi="Times New Roman"/>
          <w:sz w:val="24"/>
          <w:szCs w:val="24"/>
        </w:rPr>
        <w:t>«</w:t>
      </w:r>
      <w:proofErr w:type="spellStart"/>
      <w:r>
        <w:rPr>
          <w:rFonts w:ascii="Times New Roman" w:hAnsi="Times New Roman"/>
          <w:sz w:val="24"/>
          <w:szCs w:val="24"/>
        </w:rPr>
        <w:t>Техно-Сервис</w:t>
      </w:r>
      <w:proofErr w:type="spellEnd"/>
      <w:r w:rsidRPr="001A1A73">
        <w:rPr>
          <w:rFonts w:ascii="Times New Roman" w:hAnsi="Times New Roman"/>
          <w:sz w:val="24"/>
          <w:szCs w:val="24"/>
        </w:rPr>
        <w:t>»</w:t>
      </w:r>
      <w:r>
        <w:rPr>
          <w:rFonts w:ascii="Times New Roman" w:hAnsi="Times New Roman"/>
          <w:sz w:val="24"/>
          <w:szCs w:val="24"/>
        </w:rPr>
        <w:t>, ООО «Энергетик»</w:t>
      </w:r>
      <w:r w:rsidRPr="001A1A73">
        <w:rPr>
          <w:rFonts w:ascii="Times New Roman" w:hAnsi="Times New Roman"/>
          <w:sz w:val="24"/>
          <w:szCs w:val="24"/>
        </w:rPr>
        <w:t>)</w:t>
      </w:r>
      <w:r>
        <w:rPr>
          <w:rFonts w:ascii="Times New Roman" w:hAnsi="Times New Roman"/>
          <w:sz w:val="24"/>
          <w:szCs w:val="24"/>
        </w:rPr>
        <w:t>,</w:t>
      </w:r>
      <w:r w:rsidRPr="001A1A73">
        <w:rPr>
          <w:rFonts w:ascii="Times New Roman" w:hAnsi="Times New Roman"/>
          <w:sz w:val="24"/>
          <w:szCs w:val="24"/>
        </w:rPr>
        <w:t xml:space="preserve"> для рассмотрения в </w:t>
      </w:r>
      <w:r w:rsidRPr="001A1A73">
        <w:rPr>
          <w:rFonts w:ascii="Times New Roman" w:hAnsi="Times New Roman"/>
          <w:sz w:val="24"/>
          <w:szCs w:val="24"/>
        </w:rPr>
        <w:lastRenderedPageBreak/>
        <w:t xml:space="preserve">Схеме в составе «Акта выбора </w:t>
      </w:r>
      <w:proofErr w:type="spellStart"/>
      <w:r w:rsidRPr="001A1A73">
        <w:rPr>
          <w:rFonts w:ascii="Times New Roman" w:hAnsi="Times New Roman"/>
          <w:sz w:val="24"/>
          <w:szCs w:val="24"/>
        </w:rPr>
        <w:t>вариантовразработки</w:t>
      </w:r>
      <w:proofErr w:type="spellEnd"/>
      <w:r w:rsidRPr="001A1A73">
        <w:rPr>
          <w:rFonts w:ascii="Times New Roman" w:hAnsi="Times New Roman"/>
          <w:sz w:val="24"/>
          <w:szCs w:val="24"/>
        </w:rPr>
        <w:t xml:space="preserve"> схем</w:t>
      </w:r>
      <w:r>
        <w:rPr>
          <w:rFonts w:ascii="Times New Roman" w:hAnsi="Times New Roman"/>
          <w:sz w:val="24"/>
          <w:szCs w:val="24"/>
        </w:rPr>
        <w:t>ы</w:t>
      </w:r>
      <w:r w:rsidRPr="001A1A73">
        <w:rPr>
          <w:rFonts w:ascii="Times New Roman" w:hAnsi="Times New Roman"/>
          <w:sz w:val="24"/>
          <w:szCs w:val="24"/>
        </w:rPr>
        <w:t xml:space="preserve"> теплоснабжения города </w:t>
      </w:r>
      <w:r>
        <w:rPr>
          <w:rFonts w:ascii="Times New Roman" w:hAnsi="Times New Roman"/>
          <w:sz w:val="24"/>
          <w:szCs w:val="24"/>
        </w:rPr>
        <w:t>Пятигорска</w:t>
      </w:r>
      <w:r w:rsidRPr="001A1A73">
        <w:rPr>
          <w:rFonts w:ascii="Times New Roman" w:hAnsi="Times New Roman"/>
          <w:sz w:val="24"/>
          <w:szCs w:val="24"/>
        </w:rPr>
        <w:t xml:space="preserve">» были согласованы </w:t>
      </w:r>
      <w:r>
        <w:rPr>
          <w:rFonts w:ascii="Times New Roman" w:hAnsi="Times New Roman"/>
          <w:sz w:val="24"/>
          <w:szCs w:val="24"/>
        </w:rPr>
        <w:t>четыре возможных варианта</w:t>
      </w:r>
      <w:r w:rsidRPr="001A1A73">
        <w:rPr>
          <w:rFonts w:ascii="Times New Roman" w:hAnsi="Times New Roman"/>
          <w:sz w:val="24"/>
          <w:szCs w:val="24"/>
        </w:rPr>
        <w:t xml:space="preserve"> развития системы централи</w:t>
      </w:r>
      <w:r>
        <w:rPr>
          <w:rFonts w:ascii="Times New Roman" w:hAnsi="Times New Roman"/>
          <w:sz w:val="24"/>
          <w:szCs w:val="24"/>
        </w:rPr>
        <w:t>зованного теплоснабжения города:</w:t>
      </w:r>
    </w:p>
    <w:p w:rsidR="00242251" w:rsidRPr="001A1A73" w:rsidRDefault="00242251" w:rsidP="00242251">
      <w:pPr>
        <w:autoSpaceDE w:val="0"/>
        <w:autoSpaceDN w:val="0"/>
        <w:adjustRightInd w:val="0"/>
        <w:spacing w:after="0" w:line="240" w:lineRule="auto"/>
        <w:ind w:firstLine="708"/>
        <w:jc w:val="both"/>
        <w:rPr>
          <w:rFonts w:ascii="Times New Roman" w:hAnsi="Times New Roman"/>
          <w:sz w:val="24"/>
          <w:szCs w:val="24"/>
        </w:rPr>
      </w:pPr>
      <w:r w:rsidRPr="001A1A73">
        <w:rPr>
          <w:rFonts w:ascii="Times New Roman" w:hAnsi="Times New Roman"/>
          <w:b/>
          <w:bCs/>
          <w:sz w:val="24"/>
          <w:szCs w:val="24"/>
        </w:rPr>
        <w:t xml:space="preserve">Вариант 1, </w:t>
      </w:r>
      <w:r w:rsidRPr="001A1A73">
        <w:rPr>
          <w:rFonts w:ascii="Times New Roman" w:hAnsi="Times New Roman"/>
          <w:sz w:val="24"/>
          <w:szCs w:val="24"/>
        </w:rPr>
        <w:t xml:space="preserve">предусматривающий модернизацию отдельных существующих источников выработки тепловой энергии и участков тепловых сетей с заменой оборудования на </w:t>
      </w:r>
      <w:proofErr w:type="spellStart"/>
      <w:r w:rsidRPr="001A1A73">
        <w:rPr>
          <w:rFonts w:ascii="Times New Roman" w:hAnsi="Times New Roman"/>
          <w:sz w:val="24"/>
          <w:szCs w:val="24"/>
        </w:rPr>
        <w:t>энергоэффективное</w:t>
      </w:r>
      <w:proofErr w:type="spellEnd"/>
      <w:r w:rsidRPr="001A1A73">
        <w:rPr>
          <w:rFonts w:ascii="Times New Roman" w:hAnsi="Times New Roman"/>
          <w:sz w:val="24"/>
          <w:szCs w:val="24"/>
        </w:rPr>
        <w:t xml:space="preserve"> без изменения существующей схемы.</w:t>
      </w:r>
    </w:p>
    <w:p w:rsidR="00242251" w:rsidRDefault="00242251" w:rsidP="00242251">
      <w:pPr>
        <w:autoSpaceDE w:val="0"/>
        <w:autoSpaceDN w:val="0"/>
        <w:adjustRightInd w:val="0"/>
        <w:spacing w:after="0" w:line="240" w:lineRule="auto"/>
        <w:ind w:firstLine="708"/>
        <w:jc w:val="both"/>
        <w:rPr>
          <w:rFonts w:ascii="Times New Roman" w:hAnsi="Times New Roman"/>
          <w:sz w:val="24"/>
          <w:szCs w:val="24"/>
        </w:rPr>
      </w:pPr>
      <w:r w:rsidRPr="001A1A73">
        <w:rPr>
          <w:rFonts w:ascii="Times New Roman" w:hAnsi="Times New Roman"/>
          <w:b/>
          <w:bCs/>
          <w:sz w:val="24"/>
          <w:szCs w:val="24"/>
        </w:rPr>
        <w:t xml:space="preserve">Вариант 2, </w:t>
      </w:r>
      <w:r w:rsidRPr="001A1A73">
        <w:rPr>
          <w:rFonts w:ascii="Times New Roman" w:hAnsi="Times New Roman"/>
          <w:sz w:val="24"/>
          <w:szCs w:val="24"/>
        </w:rPr>
        <w:t xml:space="preserve">предусматривающий частичное изменение </w:t>
      </w:r>
      <w:proofErr w:type="spellStart"/>
      <w:r w:rsidRPr="001A1A73">
        <w:rPr>
          <w:rFonts w:ascii="Times New Roman" w:hAnsi="Times New Roman"/>
          <w:sz w:val="24"/>
          <w:szCs w:val="24"/>
        </w:rPr>
        <w:t>существующейсхемы</w:t>
      </w:r>
      <w:proofErr w:type="spellEnd"/>
      <w:r w:rsidRPr="001A1A73">
        <w:rPr>
          <w:rFonts w:ascii="Times New Roman" w:hAnsi="Times New Roman"/>
          <w:sz w:val="24"/>
          <w:szCs w:val="24"/>
        </w:rPr>
        <w:t xml:space="preserve"> с перераспределением нагрузки между источниками тепловой </w:t>
      </w:r>
      <w:proofErr w:type="spellStart"/>
      <w:r w:rsidRPr="001A1A73">
        <w:rPr>
          <w:rFonts w:ascii="Times New Roman" w:hAnsi="Times New Roman"/>
          <w:sz w:val="24"/>
          <w:szCs w:val="24"/>
        </w:rPr>
        <w:t>энергии</w:t>
      </w:r>
      <w:proofErr w:type="gramStart"/>
      <w:r w:rsidRPr="001A1A73">
        <w:rPr>
          <w:rFonts w:ascii="Times New Roman" w:hAnsi="Times New Roman"/>
          <w:sz w:val="24"/>
          <w:szCs w:val="24"/>
        </w:rPr>
        <w:t>,з</w:t>
      </w:r>
      <w:proofErr w:type="gramEnd"/>
      <w:r w:rsidRPr="001A1A73">
        <w:rPr>
          <w:rFonts w:ascii="Times New Roman" w:hAnsi="Times New Roman"/>
          <w:sz w:val="24"/>
          <w:szCs w:val="24"/>
        </w:rPr>
        <w:t>акрытием</w:t>
      </w:r>
      <w:proofErr w:type="spellEnd"/>
      <w:r w:rsidRPr="001A1A73">
        <w:rPr>
          <w:rFonts w:ascii="Times New Roman" w:hAnsi="Times New Roman"/>
          <w:sz w:val="24"/>
          <w:szCs w:val="24"/>
        </w:rPr>
        <w:t xml:space="preserve"> нерентабельных котельных.</w:t>
      </w:r>
    </w:p>
    <w:p w:rsidR="00242251" w:rsidRDefault="00242251" w:rsidP="00242251">
      <w:pPr>
        <w:autoSpaceDE w:val="0"/>
        <w:autoSpaceDN w:val="0"/>
        <w:adjustRightInd w:val="0"/>
        <w:spacing w:after="0" w:line="240" w:lineRule="auto"/>
        <w:ind w:firstLine="708"/>
        <w:rPr>
          <w:rFonts w:ascii="Times New Roman" w:hAnsi="Times New Roman"/>
          <w:sz w:val="24"/>
          <w:szCs w:val="24"/>
        </w:rPr>
      </w:pPr>
      <w:r w:rsidRPr="002D2C40">
        <w:rPr>
          <w:rFonts w:ascii="Times New Roman" w:hAnsi="Times New Roman"/>
          <w:b/>
          <w:bCs/>
          <w:sz w:val="24"/>
          <w:szCs w:val="24"/>
        </w:rPr>
        <w:t xml:space="preserve">Вариант </w:t>
      </w:r>
      <w:r>
        <w:rPr>
          <w:rFonts w:ascii="Times New Roman" w:hAnsi="Times New Roman"/>
          <w:b/>
          <w:bCs/>
          <w:sz w:val="24"/>
          <w:szCs w:val="24"/>
        </w:rPr>
        <w:t>3</w:t>
      </w:r>
      <w:r w:rsidRPr="002D2C40">
        <w:rPr>
          <w:rFonts w:ascii="Times New Roman" w:hAnsi="Times New Roman"/>
          <w:b/>
          <w:bCs/>
          <w:sz w:val="24"/>
          <w:szCs w:val="24"/>
        </w:rPr>
        <w:t>,</w:t>
      </w:r>
      <w:r w:rsidRPr="002D2C40">
        <w:rPr>
          <w:rFonts w:ascii="Times New Roman" w:hAnsi="Times New Roman"/>
          <w:sz w:val="24"/>
          <w:szCs w:val="24"/>
        </w:rPr>
        <w:t>предусматривающий строи</w:t>
      </w:r>
      <w:r>
        <w:rPr>
          <w:rFonts w:ascii="Times New Roman" w:hAnsi="Times New Roman"/>
          <w:sz w:val="24"/>
          <w:szCs w:val="24"/>
        </w:rPr>
        <w:t>тельство новых источников комби</w:t>
      </w:r>
      <w:r w:rsidRPr="002D2C40">
        <w:rPr>
          <w:rFonts w:ascii="Times New Roman" w:hAnsi="Times New Roman"/>
          <w:sz w:val="24"/>
          <w:szCs w:val="24"/>
        </w:rPr>
        <w:t xml:space="preserve">нированной выработки энергии, на базе </w:t>
      </w:r>
      <w:proofErr w:type="spellStart"/>
      <w:r w:rsidRPr="002D2C40">
        <w:rPr>
          <w:rFonts w:ascii="Times New Roman" w:hAnsi="Times New Roman"/>
          <w:sz w:val="24"/>
          <w:szCs w:val="24"/>
        </w:rPr>
        <w:t>коге</w:t>
      </w:r>
      <w:r>
        <w:rPr>
          <w:rFonts w:ascii="Times New Roman" w:hAnsi="Times New Roman"/>
          <w:sz w:val="24"/>
          <w:szCs w:val="24"/>
        </w:rPr>
        <w:t>нерационных</w:t>
      </w:r>
      <w:proofErr w:type="spellEnd"/>
      <w:r>
        <w:rPr>
          <w:rFonts w:ascii="Times New Roman" w:hAnsi="Times New Roman"/>
          <w:sz w:val="24"/>
          <w:szCs w:val="24"/>
        </w:rPr>
        <w:t xml:space="preserve"> установок на свобод</w:t>
      </w:r>
      <w:r w:rsidRPr="002D2C40">
        <w:rPr>
          <w:rFonts w:ascii="Times New Roman" w:hAnsi="Times New Roman"/>
          <w:sz w:val="24"/>
          <w:szCs w:val="24"/>
        </w:rPr>
        <w:t>ных площадях и площадях существующих котельных.</w:t>
      </w:r>
    </w:p>
    <w:p w:rsidR="00242251" w:rsidRDefault="00242251" w:rsidP="00242251">
      <w:pPr>
        <w:autoSpaceDE w:val="0"/>
        <w:autoSpaceDN w:val="0"/>
        <w:adjustRightInd w:val="0"/>
        <w:spacing w:after="0" w:line="240" w:lineRule="auto"/>
        <w:ind w:firstLine="708"/>
        <w:rPr>
          <w:rFonts w:ascii="F5" w:hAnsi="F5" w:cs="F5"/>
          <w:sz w:val="24"/>
          <w:szCs w:val="24"/>
        </w:rPr>
      </w:pPr>
      <w:r w:rsidRPr="002D2C40">
        <w:rPr>
          <w:rFonts w:ascii="Times New Roman" w:hAnsi="Times New Roman"/>
          <w:sz w:val="24"/>
          <w:szCs w:val="24"/>
        </w:rPr>
        <w:t xml:space="preserve">Выбор мощности электрогенерирующего оборудования </w:t>
      </w:r>
      <w:proofErr w:type="spellStart"/>
      <w:r w:rsidRPr="002D2C40">
        <w:rPr>
          <w:rFonts w:ascii="Times New Roman" w:hAnsi="Times New Roman"/>
          <w:sz w:val="24"/>
          <w:szCs w:val="24"/>
        </w:rPr>
        <w:t>осуществлялсяиз</w:t>
      </w:r>
      <w:proofErr w:type="spellEnd"/>
      <w:r w:rsidRPr="002D2C40">
        <w:rPr>
          <w:rFonts w:ascii="Times New Roman" w:hAnsi="Times New Roman"/>
          <w:sz w:val="24"/>
          <w:szCs w:val="24"/>
        </w:rPr>
        <w:t xml:space="preserve"> условия обеспечения его загрузки в </w:t>
      </w:r>
      <w:proofErr w:type="spellStart"/>
      <w:r w:rsidRPr="002D2C40">
        <w:rPr>
          <w:rFonts w:ascii="Times New Roman" w:hAnsi="Times New Roman"/>
          <w:sz w:val="24"/>
          <w:szCs w:val="24"/>
        </w:rPr>
        <w:t>среднезимнем</w:t>
      </w:r>
      <w:proofErr w:type="spellEnd"/>
      <w:r w:rsidRPr="002D2C40">
        <w:rPr>
          <w:rFonts w:ascii="Times New Roman" w:hAnsi="Times New Roman"/>
          <w:sz w:val="24"/>
          <w:szCs w:val="24"/>
        </w:rPr>
        <w:t xml:space="preserve"> режиме, то есть с оптимальным коэффициентом теплофикации 0,4</w:t>
      </w:r>
      <w:r>
        <w:rPr>
          <w:rFonts w:ascii="F5" w:hAnsi="F5" w:cs="F5"/>
          <w:sz w:val="24"/>
          <w:szCs w:val="24"/>
        </w:rPr>
        <w:t>.</w:t>
      </w:r>
    </w:p>
    <w:p w:rsidR="00242251" w:rsidRPr="00550252" w:rsidRDefault="00242251" w:rsidP="00242251">
      <w:pPr>
        <w:autoSpaceDE w:val="0"/>
        <w:autoSpaceDN w:val="0"/>
        <w:adjustRightInd w:val="0"/>
        <w:spacing w:after="0" w:line="240" w:lineRule="auto"/>
        <w:ind w:firstLine="708"/>
        <w:jc w:val="both"/>
        <w:rPr>
          <w:rFonts w:ascii="Times New Roman" w:hAnsi="Times New Roman"/>
          <w:sz w:val="24"/>
          <w:szCs w:val="24"/>
        </w:rPr>
      </w:pPr>
      <w:r w:rsidRPr="00550252">
        <w:rPr>
          <w:rFonts w:ascii="Times New Roman" w:hAnsi="Times New Roman"/>
          <w:b/>
          <w:bCs/>
          <w:sz w:val="24"/>
          <w:szCs w:val="24"/>
        </w:rPr>
        <w:t xml:space="preserve">Вариант </w:t>
      </w:r>
      <w:r>
        <w:rPr>
          <w:rFonts w:ascii="Times New Roman" w:hAnsi="Times New Roman"/>
          <w:b/>
          <w:bCs/>
          <w:sz w:val="24"/>
          <w:szCs w:val="24"/>
        </w:rPr>
        <w:t>4</w:t>
      </w:r>
      <w:r>
        <w:rPr>
          <w:rFonts w:ascii="F4" w:hAnsi="F4" w:cs="F4"/>
          <w:b/>
          <w:bCs/>
          <w:sz w:val="24"/>
          <w:szCs w:val="24"/>
        </w:rPr>
        <w:t xml:space="preserve">, </w:t>
      </w:r>
      <w:r w:rsidRPr="00550252">
        <w:rPr>
          <w:rFonts w:ascii="Times New Roman" w:hAnsi="Times New Roman"/>
          <w:sz w:val="24"/>
          <w:szCs w:val="24"/>
        </w:rPr>
        <w:t xml:space="preserve">предусматривающий применение комплексного решения вопроса теплоснабжения города по различным вариантам, указанным выше, </w:t>
      </w:r>
      <w:proofErr w:type="spellStart"/>
      <w:r w:rsidRPr="00550252">
        <w:rPr>
          <w:rFonts w:ascii="Times New Roman" w:hAnsi="Times New Roman"/>
          <w:sz w:val="24"/>
          <w:szCs w:val="24"/>
        </w:rPr>
        <w:t>свнедрением</w:t>
      </w:r>
      <w:proofErr w:type="spellEnd"/>
      <w:r w:rsidRPr="00550252">
        <w:rPr>
          <w:rFonts w:ascii="Times New Roman" w:hAnsi="Times New Roman"/>
          <w:sz w:val="24"/>
          <w:szCs w:val="24"/>
        </w:rPr>
        <w:t xml:space="preserve"> на источниках тепловой энергии и у потребит</w:t>
      </w:r>
      <w:r>
        <w:rPr>
          <w:rFonts w:ascii="Times New Roman" w:hAnsi="Times New Roman"/>
          <w:sz w:val="24"/>
          <w:szCs w:val="24"/>
        </w:rPr>
        <w:t>елей энерго</w:t>
      </w:r>
      <w:r w:rsidRPr="00550252">
        <w:rPr>
          <w:rFonts w:ascii="Times New Roman" w:hAnsi="Times New Roman"/>
          <w:sz w:val="24"/>
          <w:szCs w:val="24"/>
        </w:rPr>
        <w:t xml:space="preserve">сберегающих мероприятий, повышающих </w:t>
      </w:r>
      <w:proofErr w:type="spellStart"/>
      <w:r w:rsidRPr="00550252">
        <w:rPr>
          <w:rFonts w:ascii="Times New Roman" w:hAnsi="Times New Roman"/>
          <w:sz w:val="24"/>
          <w:szCs w:val="24"/>
        </w:rPr>
        <w:t>энергоэффективность</w:t>
      </w:r>
      <w:proofErr w:type="spellEnd"/>
      <w:r w:rsidRPr="00550252">
        <w:rPr>
          <w:rFonts w:ascii="Times New Roman" w:hAnsi="Times New Roman"/>
          <w:sz w:val="24"/>
          <w:szCs w:val="24"/>
        </w:rPr>
        <w:t xml:space="preserve"> </w:t>
      </w:r>
      <w:proofErr w:type="spellStart"/>
      <w:r w:rsidRPr="00550252">
        <w:rPr>
          <w:rFonts w:ascii="Times New Roman" w:hAnsi="Times New Roman"/>
          <w:sz w:val="24"/>
          <w:szCs w:val="24"/>
        </w:rPr>
        <w:t>теплоисточников</w:t>
      </w:r>
      <w:proofErr w:type="spellEnd"/>
      <w:r w:rsidRPr="00550252">
        <w:rPr>
          <w:rFonts w:ascii="Times New Roman" w:hAnsi="Times New Roman"/>
          <w:sz w:val="24"/>
          <w:szCs w:val="24"/>
        </w:rPr>
        <w:t xml:space="preserve"> и снижающих потери тепловой энергии.</w:t>
      </w:r>
    </w:p>
    <w:p w:rsidR="00242251" w:rsidRPr="00550252" w:rsidRDefault="00242251" w:rsidP="00242251">
      <w:pPr>
        <w:autoSpaceDE w:val="0"/>
        <w:autoSpaceDN w:val="0"/>
        <w:adjustRightInd w:val="0"/>
        <w:spacing w:after="0" w:line="240" w:lineRule="auto"/>
        <w:ind w:firstLine="708"/>
        <w:jc w:val="both"/>
        <w:rPr>
          <w:rFonts w:ascii="Times New Roman" w:hAnsi="Times New Roman"/>
          <w:sz w:val="24"/>
          <w:szCs w:val="24"/>
        </w:rPr>
      </w:pPr>
      <w:r w:rsidRPr="00550252">
        <w:rPr>
          <w:rFonts w:ascii="Times New Roman" w:hAnsi="Times New Roman"/>
          <w:sz w:val="24"/>
          <w:szCs w:val="24"/>
        </w:rPr>
        <w:t xml:space="preserve">Вариант </w:t>
      </w:r>
      <w:r>
        <w:rPr>
          <w:rFonts w:ascii="Times New Roman" w:hAnsi="Times New Roman"/>
          <w:sz w:val="24"/>
          <w:szCs w:val="24"/>
        </w:rPr>
        <w:t>4</w:t>
      </w:r>
      <w:r w:rsidRPr="00550252">
        <w:rPr>
          <w:rFonts w:ascii="Times New Roman" w:hAnsi="Times New Roman"/>
          <w:sz w:val="24"/>
          <w:szCs w:val="24"/>
        </w:rPr>
        <w:t xml:space="preserve"> предусматривает:</w:t>
      </w:r>
    </w:p>
    <w:p w:rsidR="00242251" w:rsidRPr="00550252" w:rsidRDefault="00242251" w:rsidP="00242251">
      <w:pPr>
        <w:autoSpaceDE w:val="0"/>
        <w:autoSpaceDN w:val="0"/>
        <w:adjustRightInd w:val="0"/>
        <w:spacing w:after="0" w:line="240" w:lineRule="auto"/>
        <w:ind w:firstLine="708"/>
        <w:jc w:val="both"/>
        <w:rPr>
          <w:rFonts w:ascii="Times New Roman" w:hAnsi="Times New Roman"/>
          <w:sz w:val="24"/>
          <w:szCs w:val="24"/>
        </w:rPr>
      </w:pPr>
      <w:r w:rsidRPr="00550252">
        <w:rPr>
          <w:rFonts w:ascii="Times New Roman" w:hAnsi="Times New Roman"/>
          <w:sz w:val="24"/>
          <w:szCs w:val="24"/>
        </w:rPr>
        <w:t>- решения по повышению эффективности системы теплоснабжения, которые применяются во всех рассмотренных ранее вариантах;</w:t>
      </w:r>
    </w:p>
    <w:p w:rsidR="00242251" w:rsidRPr="00550252" w:rsidRDefault="00242251" w:rsidP="00242251">
      <w:pPr>
        <w:autoSpaceDE w:val="0"/>
        <w:autoSpaceDN w:val="0"/>
        <w:adjustRightInd w:val="0"/>
        <w:spacing w:after="0" w:line="240" w:lineRule="auto"/>
        <w:ind w:firstLine="708"/>
        <w:jc w:val="both"/>
        <w:rPr>
          <w:rFonts w:ascii="Times New Roman" w:hAnsi="Times New Roman"/>
          <w:sz w:val="24"/>
          <w:szCs w:val="24"/>
        </w:rPr>
      </w:pPr>
      <w:r w:rsidRPr="00550252">
        <w:rPr>
          <w:rFonts w:ascii="Times New Roman" w:hAnsi="Times New Roman"/>
          <w:sz w:val="24"/>
          <w:szCs w:val="24"/>
        </w:rPr>
        <w:t>- установка электрогенерирующего оборудования на наиболее подходящих для этой цели источниках тепла (имеющих значительную нагрузку горячего водоснабжения) и с электрической мощностью, обеспечивающей собственные</w:t>
      </w:r>
    </w:p>
    <w:p w:rsidR="00242251" w:rsidRPr="00550252" w:rsidRDefault="00242251" w:rsidP="00242251">
      <w:pPr>
        <w:autoSpaceDE w:val="0"/>
        <w:autoSpaceDN w:val="0"/>
        <w:adjustRightInd w:val="0"/>
        <w:spacing w:after="0" w:line="240" w:lineRule="auto"/>
        <w:jc w:val="both"/>
        <w:rPr>
          <w:rFonts w:ascii="Times New Roman" w:hAnsi="Times New Roman"/>
          <w:sz w:val="24"/>
          <w:szCs w:val="24"/>
        </w:rPr>
      </w:pPr>
      <w:r w:rsidRPr="00550252">
        <w:rPr>
          <w:rFonts w:ascii="Times New Roman" w:hAnsi="Times New Roman"/>
          <w:sz w:val="24"/>
          <w:szCs w:val="24"/>
        </w:rPr>
        <w:t>нужды города в электроэнергии;</w:t>
      </w:r>
    </w:p>
    <w:p w:rsidR="00242251" w:rsidRPr="00550252" w:rsidRDefault="00242251" w:rsidP="00242251">
      <w:pPr>
        <w:autoSpaceDE w:val="0"/>
        <w:autoSpaceDN w:val="0"/>
        <w:adjustRightInd w:val="0"/>
        <w:spacing w:after="0" w:line="240" w:lineRule="auto"/>
        <w:ind w:firstLine="708"/>
        <w:jc w:val="both"/>
        <w:rPr>
          <w:rFonts w:ascii="Times New Roman" w:hAnsi="Times New Roman"/>
          <w:sz w:val="24"/>
          <w:szCs w:val="24"/>
        </w:rPr>
      </w:pPr>
      <w:r w:rsidRPr="00550252">
        <w:rPr>
          <w:rFonts w:ascii="Times New Roman" w:hAnsi="Times New Roman"/>
          <w:sz w:val="24"/>
          <w:szCs w:val="24"/>
        </w:rPr>
        <w:t>- расширение зон действия источников с комбинированной выработкой тепловой и электрической энергии;</w:t>
      </w:r>
    </w:p>
    <w:p w:rsidR="00242251" w:rsidRPr="00550252" w:rsidRDefault="00242251" w:rsidP="00242251">
      <w:pPr>
        <w:autoSpaceDE w:val="0"/>
        <w:autoSpaceDN w:val="0"/>
        <w:adjustRightInd w:val="0"/>
        <w:spacing w:after="0" w:line="240" w:lineRule="auto"/>
        <w:ind w:firstLine="708"/>
        <w:jc w:val="both"/>
        <w:rPr>
          <w:rFonts w:ascii="Times New Roman" w:hAnsi="Times New Roman"/>
          <w:sz w:val="24"/>
          <w:szCs w:val="24"/>
        </w:rPr>
      </w:pPr>
      <w:r w:rsidRPr="00550252">
        <w:rPr>
          <w:rFonts w:ascii="Times New Roman" w:hAnsi="Times New Roman"/>
          <w:sz w:val="24"/>
          <w:szCs w:val="24"/>
        </w:rPr>
        <w:t xml:space="preserve">- вывод из работы </w:t>
      </w:r>
      <w:proofErr w:type="spellStart"/>
      <w:r w:rsidRPr="00550252">
        <w:rPr>
          <w:rFonts w:ascii="Times New Roman" w:hAnsi="Times New Roman"/>
          <w:sz w:val="24"/>
          <w:szCs w:val="24"/>
        </w:rPr>
        <w:t>низкоэкономичных</w:t>
      </w:r>
      <w:proofErr w:type="spellEnd"/>
      <w:r w:rsidRPr="00550252">
        <w:rPr>
          <w:rFonts w:ascii="Times New Roman" w:hAnsi="Times New Roman"/>
          <w:sz w:val="24"/>
          <w:szCs w:val="24"/>
        </w:rPr>
        <w:t xml:space="preserve"> </w:t>
      </w:r>
      <w:proofErr w:type="spellStart"/>
      <w:r w:rsidRPr="00550252">
        <w:rPr>
          <w:rFonts w:ascii="Times New Roman" w:hAnsi="Times New Roman"/>
          <w:sz w:val="24"/>
          <w:szCs w:val="24"/>
        </w:rPr>
        <w:t>теплоисточников</w:t>
      </w:r>
      <w:proofErr w:type="spellEnd"/>
      <w:r w:rsidRPr="00550252">
        <w:rPr>
          <w:rFonts w:ascii="Times New Roman" w:hAnsi="Times New Roman"/>
          <w:sz w:val="24"/>
          <w:szCs w:val="24"/>
        </w:rPr>
        <w:t xml:space="preserve"> со </w:t>
      </w:r>
      <w:proofErr w:type="spellStart"/>
      <w:r w:rsidRPr="00550252">
        <w:rPr>
          <w:rFonts w:ascii="Times New Roman" w:hAnsi="Times New Roman"/>
          <w:sz w:val="24"/>
          <w:szCs w:val="24"/>
        </w:rPr>
        <w:t>строительствомна</w:t>
      </w:r>
      <w:proofErr w:type="spellEnd"/>
      <w:r w:rsidRPr="00550252">
        <w:rPr>
          <w:rFonts w:ascii="Times New Roman" w:hAnsi="Times New Roman"/>
          <w:sz w:val="24"/>
          <w:szCs w:val="24"/>
        </w:rPr>
        <w:t xml:space="preserve"> их месте новых, с </w:t>
      </w:r>
      <w:proofErr w:type="spellStart"/>
      <w:r w:rsidRPr="00550252">
        <w:rPr>
          <w:rFonts w:ascii="Times New Roman" w:hAnsi="Times New Roman"/>
          <w:sz w:val="24"/>
          <w:szCs w:val="24"/>
        </w:rPr>
        <w:t>энергоэффективным</w:t>
      </w:r>
      <w:proofErr w:type="spellEnd"/>
      <w:r w:rsidRPr="00550252">
        <w:rPr>
          <w:rFonts w:ascii="Times New Roman" w:hAnsi="Times New Roman"/>
          <w:sz w:val="24"/>
          <w:szCs w:val="24"/>
        </w:rPr>
        <w:t xml:space="preserve"> оборудованием, или переключение их тепловых нагрузок </w:t>
      </w:r>
      <w:proofErr w:type="gramStart"/>
      <w:r w:rsidRPr="00550252">
        <w:rPr>
          <w:rFonts w:ascii="Times New Roman" w:hAnsi="Times New Roman"/>
          <w:sz w:val="24"/>
          <w:szCs w:val="24"/>
        </w:rPr>
        <w:t>на</w:t>
      </w:r>
      <w:proofErr w:type="gramEnd"/>
      <w:r w:rsidRPr="00550252">
        <w:rPr>
          <w:rFonts w:ascii="Times New Roman" w:hAnsi="Times New Roman"/>
          <w:sz w:val="24"/>
          <w:szCs w:val="24"/>
        </w:rPr>
        <w:t xml:space="preserve"> более экономичные </w:t>
      </w:r>
      <w:proofErr w:type="spellStart"/>
      <w:r w:rsidRPr="00550252">
        <w:rPr>
          <w:rFonts w:ascii="Times New Roman" w:hAnsi="Times New Roman"/>
          <w:sz w:val="24"/>
          <w:szCs w:val="24"/>
        </w:rPr>
        <w:t>теплоисточники</w:t>
      </w:r>
      <w:proofErr w:type="spellEnd"/>
      <w:r w:rsidRPr="00550252">
        <w:rPr>
          <w:rFonts w:ascii="Times New Roman" w:hAnsi="Times New Roman"/>
          <w:sz w:val="24"/>
          <w:szCs w:val="24"/>
        </w:rPr>
        <w:t>;</w:t>
      </w:r>
    </w:p>
    <w:p w:rsidR="00242251" w:rsidRPr="00550252" w:rsidRDefault="00242251" w:rsidP="00242251">
      <w:pPr>
        <w:autoSpaceDE w:val="0"/>
        <w:autoSpaceDN w:val="0"/>
        <w:adjustRightInd w:val="0"/>
        <w:spacing w:after="0" w:line="240" w:lineRule="auto"/>
        <w:ind w:firstLine="708"/>
        <w:jc w:val="both"/>
        <w:rPr>
          <w:rFonts w:ascii="Times New Roman" w:hAnsi="Times New Roman"/>
          <w:sz w:val="24"/>
          <w:szCs w:val="24"/>
        </w:rPr>
      </w:pPr>
      <w:r w:rsidRPr="00550252">
        <w:rPr>
          <w:rFonts w:ascii="Times New Roman" w:hAnsi="Times New Roman"/>
          <w:sz w:val="24"/>
          <w:szCs w:val="24"/>
        </w:rPr>
        <w:t xml:space="preserve">- реконструкция тепловых сетей для подключения новых потребителей </w:t>
      </w:r>
      <w:proofErr w:type="spellStart"/>
      <w:r w:rsidRPr="00550252">
        <w:rPr>
          <w:rFonts w:ascii="Times New Roman" w:hAnsi="Times New Roman"/>
          <w:sz w:val="24"/>
          <w:szCs w:val="24"/>
        </w:rPr>
        <w:t>иповышения</w:t>
      </w:r>
      <w:proofErr w:type="spellEnd"/>
      <w:r w:rsidRPr="00550252">
        <w:rPr>
          <w:rFonts w:ascii="Times New Roman" w:hAnsi="Times New Roman"/>
          <w:sz w:val="24"/>
          <w:szCs w:val="24"/>
        </w:rPr>
        <w:t xml:space="preserve"> надежности теплоснабжения;</w:t>
      </w:r>
    </w:p>
    <w:p w:rsidR="00242251" w:rsidRPr="00550252" w:rsidRDefault="00242251" w:rsidP="00242251">
      <w:pPr>
        <w:autoSpaceDE w:val="0"/>
        <w:autoSpaceDN w:val="0"/>
        <w:adjustRightInd w:val="0"/>
        <w:spacing w:after="0" w:line="240" w:lineRule="auto"/>
        <w:ind w:firstLine="708"/>
        <w:jc w:val="both"/>
        <w:rPr>
          <w:rFonts w:ascii="Times New Roman" w:hAnsi="Times New Roman"/>
          <w:sz w:val="24"/>
          <w:szCs w:val="24"/>
        </w:rPr>
      </w:pPr>
      <w:r w:rsidRPr="00550252">
        <w:rPr>
          <w:rFonts w:ascii="Times New Roman" w:hAnsi="Times New Roman"/>
          <w:sz w:val="24"/>
          <w:szCs w:val="24"/>
        </w:rPr>
        <w:t>- повышение качества сетевой воды путем установки современных систем ХВО;</w:t>
      </w:r>
    </w:p>
    <w:p w:rsidR="00242251" w:rsidRDefault="00242251" w:rsidP="00242251">
      <w:pPr>
        <w:ind w:firstLine="708"/>
        <w:jc w:val="both"/>
        <w:rPr>
          <w:rFonts w:ascii="Times New Roman" w:hAnsi="Times New Roman"/>
          <w:sz w:val="24"/>
          <w:szCs w:val="24"/>
        </w:rPr>
      </w:pPr>
      <w:r w:rsidRPr="00550252">
        <w:rPr>
          <w:rFonts w:ascii="Times New Roman" w:hAnsi="Times New Roman"/>
          <w:sz w:val="24"/>
          <w:szCs w:val="24"/>
        </w:rPr>
        <w:t>- автоматизация котельного и сетевого оборудования.</w:t>
      </w:r>
    </w:p>
    <w:p w:rsidR="00725666" w:rsidRPr="00725666" w:rsidRDefault="00725666" w:rsidP="00242251">
      <w:pPr>
        <w:ind w:firstLine="708"/>
        <w:jc w:val="both"/>
        <w:rPr>
          <w:rFonts w:ascii="Times New Roman" w:hAnsi="Times New Roman"/>
          <w:b/>
          <w:sz w:val="24"/>
          <w:szCs w:val="24"/>
        </w:rPr>
      </w:pPr>
      <w:r w:rsidRPr="00725666">
        <w:rPr>
          <w:rFonts w:ascii="Times New Roman" w:hAnsi="Times New Roman"/>
          <w:b/>
          <w:sz w:val="24"/>
          <w:szCs w:val="24"/>
        </w:rPr>
        <w:t>4.2. Обоснование выбора рекомендуемого варианта</w:t>
      </w:r>
    </w:p>
    <w:p w:rsidR="00550049" w:rsidRPr="009B6167" w:rsidRDefault="00550049" w:rsidP="00242251">
      <w:pPr>
        <w:ind w:firstLine="708"/>
        <w:jc w:val="both"/>
        <w:rPr>
          <w:rFonts w:ascii="Times New Roman" w:hAnsi="Times New Roman"/>
          <w:sz w:val="24"/>
          <w:szCs w:val="24"/>
        </w:rPr>
      </w:pPr>
      <w:r w:rsidRPr="009B6167">
        <w:rPr>
          <w:rFonts w:ascii="Times New Roman" w:hAnsi="Times New Roman"/>
          <w:sz w:val="24"/>
          <w:szCs w:val="24"/>
        </w:rPr>
        <w:t xml:space="preserve">Предлагаемые варианты содержат следующие пути оптимизации </w:t>
      </w:r>
      <w:proofErr w:type="spellStart"/>
      <w:r w:rsidRPr="009B6167">
        <w:rPr>
          <w:rFonts w:ascii="Times New Roman" w:hAnsi="Times New Roman"/>
          <w:sz w:val="24"/>
          <w:szCs w:val="24"/>
        </w:rPr>
        <w:t>работысистемы</w:t>
      </w:r>
      <w:proofErr w:type="spellEnd"/>
      <w:r w:rsidRPr="009B6167">
        <w:rPr>
          <w:rFonts w:ascii="Times New Roman" w:hAnsi="Times New Roman"/>
          <w:sz w:val="24"/>
          <w:szCs w:val="24"/>
        </w:rPr>
        <w:t xml:space="preserve"> теплоснабжения </w:t>
      </w:r>
      <w:proofErr w:type="gramStart"/>
      <w:r w:rsidRPr="009B6167">
        <w:rPr>
          <w:rFonts w:ascii="Times New Roman" w:hAnsi="Times New Roman"/>
          <w:sz w:val="24"/>
          <w:szCs w:val="24"/>
        </w:rPr>
        <w:t>г</w:t>
      </w:r>
      <w:proofErr w:type="gramEnd"/>
      <w:r w:rsidRPr="009B6167">
        <w:rPr>
          <w:rFonts w:ascii="Times New Roman" w:hAnsi="Times New Roman"/>
          <w:sz w:val="24"/>
          <w:szCs w:val="24"/>
        </w:rPr>
        <w:t xml:space="preserve">. </w:t>
      </w:r>
      <w:r w:rsidR="0062526C">
        <w:rPr>
          <w:rFonts w:ascii="Times New Roman" w:hAnsi="Times New Roman"/>
          <w:sz w:val="24"/>
          <w:szCs w:val="24"/>
        </w:rPr>
        <w:t>Пятигорска</w:t>
      </w:r>
      <w:r w:rsidRPr="009B6167">
        <w:rPr>
          <w:rFonts w:ascii="Times New Roman" w:hAnsi="Times New Roman"/>
          <w:sz w:val="24"/>
          <w:szCs w:val="24"/>
        </w:rPr>
        <w:t>:</w:t>
      </w:r>
    </w:p>
    <w:p w:rsidR="00550049" w:rsidRPr="009B6167" w:rsidRDefault="00550049" w:rsidP="00E25E43">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xml:space="preserve">а) доведение технического состояния сохраняемого существующего оборудования до нормативных требований с повышением эффективности </w:t>
      </w:r>
      <w:proofErr w:type="spellStart"/>
      <w:r w:rsidRPr="009B6167">
        <w:rPr>
          <w:rFonts w:ascii="Times New Roman" w:hAnsi="Times New Roman"/>
          <w:sz w:val="24"/>
          <w:szCs w:val="24"/>
        </w:rPr>
        <w:t>егоработы</w:t>
      </w:r>
      <w:proofErr w:type="spellEnd"/>
      <w:r w:rsidRPr="009B6167">
        <w:rPr>
          <w:rFonts w:ascii="Times New Roman" w:hAnsi="Times New Roman"/>
          <w:sz w:val="24"/>
          <w:szCs w:val="24"/>
        </w:rPr>
        <w:t>;</w:t>
      </w:r>
    </w:p>
    <w:p w:rsidR="00550049" w:rsidRPr="009B6167" w:rsidRDefault="00550049" w:rsidP="00E25E43">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xml:space="preserve">б) замены </w:t>
      </w:r>
      <w:proofErr w:type="spellStart"/>
      <w:r w:rsidRPr="009B6167">
        <w:rPr>
          <w:rFonts w:ascii="Times New Roman" w:hAnsi="Times New Roman"/>
          <w:sz w:val="24"/>
          <w:szCs w:val="24"/>
        </w:rPr>
        <w:t>низкоэкономичного</w:t>
      </w:r>
      <w:proofErr w:type="spellEnd"/>
      <w:r w:rsidRPr="009B6167">
        <w:rPr>
          <w:rFonts w:ascii="Times New Roman" w:hAnsi="Times New Roman"/>
          <w:sz w:val="24"/>
          <w:szCs w:val="24"/>
        </w:rPr>
        <w:t xml:space="preserve"> оборудования на </w:t>
      </w:r>
      <w:proofErr w:type="spellStart"/>
      <w:r w:rsidRPr="009B6167">
        <w:rPr>
          <w:rFonts w:ascii="Times New Roman" w:hAnsi="Times New Roman"/>
          <w:sz w:val="24"/>
          <w:szCs w:val="24"/>
        </w:rPr>
        <w:t>энергоэффективное</w:t>
      </w:r>
      <w:proofErr w:type="gramStart"/>
      <w:r w:rsidRPr="009B6167">
        <w:rPr>
          <w:rFonts w:ascii="Times New Roman" w:hAnsi="Times New Roman"/>
          <w:sz w:val="24"/>
          <w:szCs w:val="24"/>
        </w:rPr>
        <w:t>,р</w:t>
      </w:r>
      <w:proofErr w:type="gramEnd"/>
      <w:r w:rsidRPr="009B6167">
        <w:rPr>
          <w:rFonts w:ascii="Times New Roman" w:hAnsi="Times New Roman"/>
          <w:sz w:val="24"/>
          <w:szCs w:val="24"/>
        </w:rPr>
        <w:t>аботающее</w:t>
      </w:r>
      <w:proofErr w:type="spellEnd"/>
      <w:r w:rsidRPr="009B6167">
        <w:rPr>
          <w:rFonts w:ascii="Times New Roman" w:hAnsi="Times New Roman"/>
          <w:sz w:val="24"/>
          <w:szCs w:val="24"/>
        </w:rPr>
        <w:t xml:space="preserve"> на природном газе;</w:t>
      </w:r>
    </w:p>
    <w:p w:rsidR="00550049" w:rsidRPr="009B6167" w:rsidRDefault="00550049" w:rsidP="009B6167">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xml:space="preserve">в) закрытие неэффективных </w:t>
      </w:r>
      <w:r w:rsidR="00E25E43">
        <w:rPr>
          <w:rFonts w:ascii="Times New Roman" w:hAnsi="Times New Roman"/>
          <w:sz w:val="24"/>
          <w:szCs w:val="24"/>
        </w:rPr>
        <w:t xml:space="preserve">подвальных </w:t>
      </w:r>
      <w:r w:rsidRPr="009B6167">
        <w:rPr>
          <w:rFonts w:ascii="Times New Roman" w:hAnsi="Times New Roman"/>
          <w:sz w:val="24"/>
          <w:szCs w:val="24"/>
        </w:rPr>
        <w:t>котельных с передачей их тепловой нагрузки на более эффективные источники тепла</w:t>
      </w:r>
      <w:r w:rsidR="00E25E43">
        <w:rPr>
          <w:rFonts w:ascii="Times New Roman" w:hAnsi="Times New Roman"/>
          <w:sz w:val="24"/>
          <w:szCs w:val="24"/>
        </w:rPr>
        <w:t xml:space="preserve"> или строительство новых БМК</w:t>
      </w:r>
      <w:r w:rsidRPr="009B6167">
        <w:rPr>
          <w:rFonts w:ascii="Times New Roman" w:hAnsi="Times New Roman"/>
          <w:sz w:val="24"/>
          <w:szCs w:val="24"/>
        </w:rPr>
        <w:t>;</w:t>
      </w:r>
    </w:p>
    <w:p w:rsidR="00550049" w:rsidRPr="009B6167" w:rsidRDefault="00550049" w:rsidP="009B6167">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г) комбинированная выработка тепловой и электрической энергии;</w:t>
      </w:r>
    </w:p>
    <w:p w:rsidR="00550049" w:rsidRPr="009B6167" w:rsidRDefault="00550049" w:rsidP="009B6167">
      <w:pPr>
        <w:autoSpaceDE w:val="0"/>
        <w:autoSpaceDN w:val="0"/>
        <w:adjustRightInd w:val="0"/>
        <w:spacing w:after="0" w:line="240" w:lineRule="auto"/>
        <w:ind w:firstLine="708"/>
        <w:jc w:val="both"/>
        <w:rPr>
          <w:rFonts w:ascii="Times New Roman" w:hAnsi="Times New Roman"/>
          <w:sz w:val="24"/>
          <w:szCs w:val="24"/>
        </w:rPr>
      </w:pPr>
      <w:proofErr w:type="spellStart"/>
      <w:r w:rsidRPr="009B6167">
        <w:rPr>
          <w:rFonts w:ascii="Times New Roman" w:hAnsi="Times New Roman"/>
          <w:sz w:val="24"/>
          <w:szCs w:val="24"/>
        </w:rPr>
        <w:t>д</w:t>
      </w:r>
      <w:proofErr w:type="spellEnd"/>
      <w:r w:rsidRPr="009B6167">
        <w:rPr>
          <w:rFonts w:ascii="Times New Roman" w:hAnsi="Times New Roman"/>
          <w:sz w:val="24"/>
          <w:szCs w:val="24"/>
        </w:rPr>
        <w:t>) повышение надежности системы теплоснабжения за счет:</w:t>
      </w:r>
    </w:p>
    <w:p w:rsidR="00550049" w:rsidRPr="009B6167" w:rsidRDefault="00550049" w:rsidP="009B6167">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увеличения в последующие годы объемов замены теплопроводов, выработавших свой ресурс;</w:t>
      </w:r>
    </w:p>
    <w:p w:rsidR="00550049" w:rsidRPr="009B6167" w:rsidRDefault="00550049" w:rsidP="009B6167">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обеспечения требуемого по нормативам резервирования подачи тепла.</w:t>
      </w:r>
    </w:p>
    <w:p w:rsidR="00550049" w:rsidRPr="009B6167" w:rsidRDefault="00550049" w:rsidP="00E25E43">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lastRenderedPageBreak/>
        <w:t xml:space="preserve">Тепловая нагрузка в сетевой воде потребителей </w:t>
      </w:r>
      <w:proofErr w:type="gramStart"/>
      <w:r w:rsidRPr="009B6167">
        <w:rPr>
          <w:rFonts w:ascii="Times New Roman" w:hAnsi="Times New Roman"/>
          <w:sz w:val="24"/>
          <w:szCs w:val="24"/>
        </w:rPr>
        <w:t>г</w:t>
      </w:r>
      <w:proofErr w:type="gramEnd"/>
      <w:r w:rsidRPr="009B6167">
        <w:rPr>
          <w:rFonts w:ascii="Times New Roman" w:hAnsi="Times New Roman"/>
          <w:sz w:val="24"/>
          <w:szCs w:val="24"/>
        </w:rPr>
        <w:t xml:space="preserve">. </w:t>
      </w:r>
      <w:r w:rsidR="00E25E43">
        <w:rPr>
          <w:rFonts w:ascii="Times New Roman" w:hAnsi="Times New Roman"/>
          <w:sz w:val="24"/>
          <w:szCs w:val="24"/>
        </w:rPr>
        <w:t xml:space="preserve">Пятигорска </w:t>
      </w:r>
      <w:r w:rsidRPr="009B6167">
        <w:rPr>
          <w:rFonts w:ascii="Times New Roman" w:hAnsi="Times New Roman"/>
          <w:sz w:val="24"/>
          <w:szCs w:val="24"/>
        </w:rPr>
        <w:t>на 202</w:t>
      </w:r>
      <w:r w:rsidR="00E25E43">
        <w:rPr>
          <w:rFonts w:ascii="Times New Roman" w:hAnsi="Times New Roman"/>
          <w:sz w:val="24"/>
          <w:szCs w:val="24"/>
        </w:rPr>
        <w:t>8</w:t>
      </w:r>
      <w:r w:rsidRPr="009B6167">
        <w:rPr>
          <w:rFonts w:ascii="Times New Roman" w:hAnsi="Times New Roman"/>
          <w:sz w:val="24"/>
          <w:szCs w:val="24"/>
        </w:rPr>
        <w:t xml:space="preserve"> </w:t>
      </w:r>
      <w:proofErr w:type="spellStart"/>
      <w:r w:rsidRPr="009B6167">
        <w:rPr>
          <w:rFonts w:ascii="Times New Roman" w:hAnsi="Times New Roman"/>
          <w:sz w:val="24"/>
          <w:szCs w:val="24"/>
        </w:rPr>
        <w:t>годопределена</w:t>
      </w:r>
      <w:proofErr w:type="spellEnd"/>
      <w:r w:rsidRPr="009B6167">
        <w:rPr>
          <w:rFonts w:ascii="Times New Roman" w:hAnsi="Times New Roman"/>
          <w:sz w:val="24"/>
          <w:szCs w:val="24"/>
        </w:rPr>
        <w:t xml:space="preserve"> в размере </w:t>
      </w:r>
      <w:r w:rsidR="00E25E43">
        <w:rPr>
          <w:rFonts w:ascii="Times New Roman" w:hAnsi="Times New Roman"/>
          <w:sz w:val="24"/>
          <w:szCs w:val="24"/>
        </w:rPr>
        <w:t>426,02</w:t>
      </w:r>
      <w:r w:rsidRPr="009B6167">
        <w:rPr>
          <w:rFonts w:ascii="Times New Roman" w:hAnsi="Times New Roman"/>
          <w:sz w:val="24"/>
          <w:szCs w:val="24"/>
        </w:rPr>
        <w:t xml:space="preserve"> Гкал/ч (с учетом тепловых потерь), в том числе </w:t>
      </w:r>
      <w:proofErr w:type="spellStart"/>
      <w:r w:rsidRPr="009B6167">
        <w:rPr>
          <w:rFonts w:ascii="Times New Roman" w:hAnsi="Times New Roman"/>
          <w:sz w:val="24"/>
          <w:szCs w:val="24"/>
        </w:rPr>
        <w:t>взонах</w:t>
      </w:r>
      <w:proofErr w:type="spellEnd"/>
      <w:r w:rsidRPr="009B6167">
        <w:rPr>
          <w:rFonts w:ascii="Times New Roman" w:hAnsi="Times New Roman"/>
          <w:sz w:val="24"/>
          <w:szCs w:val="24"/>
        </w:rPr>
        <w:t xml:space="preserve"> централизованного теплоснабжения – </w:t>
      </w:r>
      <w:r w:rsidR="00A16751">
        <w:rPr>
          <w:rFonts w:ascii="Times New Roman" w:hAnsi="Times New Roman"/>
          <w:sz w:val="24"/>
          <w:szCs w:val="24"/>
        </w:rPr>
        <w:t>379,17</w:t>
      </w:r>
      <w:r w:rsidRPr="009B6167">
        <w:rPr>
          <w:rFonts w:ascii="Times New Roman" w:hAnsi="Times New Roman"/>
          <w:sz w:val="24"/>
          <w:szCs w:val="24"/>
        </w:rPr>
        <w:t xml:space="preserve"> Гкал/ч, </w:t>
      </w:r>
      <w:proofErr w:type="spellStart"/>
      <w:r w:rsidRPr="009B6167">
        <w:rPr>
          <w:rFonts w:ascii="Times New Roman" w:hAnsi="Times New Roman"/>
          <w:sz w:val="24"/>
          <w:szCs w:val="24"/>
        </w:rPr>
        <w:t>индивидуальноготеплоснабжения</w:t>
      </w:r>
      <w:proofErr w:type="spellEnd"/>
      <w:r w:rsidRPr="009B6167">
        <w:rPr>
          <w:rFonts w:ascii="Times New Roman" w:hAnsi="Times New Roman"/>
          <w:sz w:val="24"/>
          <w:szCs w:val="24"/>
        </w:rPr>
        <w:t xml:space="preserve"> –</w:t>
      </w:r>
      <w:r w:rsidR="00A16751">
        <w:rPr>
          <w:rFonts w:ascii="Times New Roman" w:hAnsi="Times New Roman"/>
          <w:sz w:val="24"/>
          <w:szCs w:val="24"/>
        </w:rPr>
        <w:t xml:space="preserve">46,85 </w:t>
      </w:r>
      <w:r w:rsidRPr="009B6167">
        <w:rPr>
          <w:rFonts w:ascii="Times New Roman" w:hAnsi="Times New Roman"/>
          <w:sz w:val="24"/>
          <w:szCs w:val="24"/>
        </w:rPr>
        <w:t xml:space="preserve">Гкал/ч. </w:t>
      </w:r>
    </w:p>
    <w:p w:rsidR="00550049" w:rsidRPr="009B6167" w:rsidRDefault="00550049" w:rsidP="00A16751">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xml:space="preserve">Учитывая неудовлетворительное текущее состояние большинства </w:t>
      </w:r>
      <w:proofErr w:type="spellStart"/>
      <w:r w:rsidRPr="009B6167">
        <w:rPr>
          <w:rFonts w:ascii="Times New Roman" w:hAnsi="Times New Roman"/>
          <w:sz w:val="24"/>
          <w:szCs w:val="24"/>
        </w:rPr>
        <w:t>теплоисточников</w:t>
      </w:r>
      <w:proofErr w:type="spellEnd"/>
      <w:r w:rsidRPr="009B6167">
        <w:rPr>
          <w:rFonts w:ascii="Times New Roman" w:hAnsi="Times New Roman"/>
          <w:sz w:val="24"/>
          <w:szCs w:val="24"/>
        </w:rPr>
        <w:t xml:space="preserve"> города, по всем вариантам предусматривается их </w:t>
      </w:r>
      <w:proofErr w:type="spellStart"/>
      <w:r w:rsidRPr="009B6167">
        <w:rPr>
          <w:rFonts w:ascii="Times New Roman" w:hAnsi="Times New Roman"/>
          <w:sz w:val="24"/>
          <w:szCs w:val="24"/>
        </w:rPr>
        <w:t>реконструкцияс</w:t>
      </w:r>
      <w:proofErr w:type="spellEnd"/>
      <w:r w:rsidRPr="009B6167">
        <w:rPr>
          <w:rFonts w:ascii="Times New Roman" w:hAnsi="Times New Roman"/>
          <w:sz w:val="24"/>
          <w:szCs w:val="24"/>
        </w:rPr>
        <w:t xml:space="preserve"> доведением состояния оборудования до паспортного, а в случае невозможности выполнения такой реконструкции, замена оборудования на </w:t>
      </w:r>
      <w:proofErr w:type="spellStart"/>
      <w:r w:rsidRPr="009B6167">
        <w:rPr>
          <w:rFonts w:ascii="Times New Roman" w:hAnsi="Times New Roman"/>
          <w:sz w:val="24"/>
          <w:szCs w:val="24"/>
        </w:rPr>
        <w:t>энергоэффективное</w:t>
      </w:r>
      <w:proofErr w:type="spellEnd"/>
      <w:r w:rsidRPr="009B6167">
        <w:rPr>
          <w:rFonts w:ascii="Times New Roman" w:hAnsi="Times New Roman"/>
          <w:sz w:val="24"/>
          <w:szCs w:val="24"/>
        </w:rPr>
        <w:t xml:space="preserve"> и технически совершенное.</w:t>
      </w:r>
    </w:p>
    <w:p w:rsidR="00550049" w:rsidRPr="009B6167" w:rsidRDefault="00550049" w:rsidP="00A16751">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xml:space="preserve">По всем вариантам развития системы теплоснабжения города </w:t>
      </w:r>
      <w:proofErr w:type="spellStart"/>
      <w:r w:rsidRPr="009B6167">
        <w:rPr>
          <w:rFonts w:ascii="Times New Roman" w:hAnsi="Times New Roman"/>
          <w:sz w:val="24"/>
          <w:szCs w:val="24"/>
        </w:rPr>
        <w:t>одинаковопредусматривается</w:t>
      </w:r>
      <w:proofErr w:type="spellEnd"/>
      <w:r w:rsidRPr="009B6167">
        <w:rPr>
          <w:rFonts w:ascii="Times New Roman" w:hAnsi="Times New Roman"/>
          <w:sz w:val="24"/>
          <w:szCs w:val="24"/>
        </w:rPr>
        <w:t xml:space="preserve"> обеспечение теплом </w:t>
      </w:r>
      <w:r w:rsidR="00A16751">
        <w:rPr>
          <w:rFonts w:ascii="Times New Roman" w:hAnsi="Times New Roman"/>
          <w:sz w:val="24"/>
          <w:szCs w:val="24"/>
        </w:rPr>
        <w:t>новых зон застройки</w:t>
      </w:r>
      <w:r w:rsidRPr="009B6167">
        <w:rPr>
          <w:rFonts w:ascii="Times New Roman" w:hAnsi="Times New Roman"/>
          <w:sz w:val="24"/>
          <w:szCs w:val="24"/>
        </w:rPr>
        <w:t xml:space="preserve"> города с суммарной тепловой нагрузкой в сетевой воде </w:t>
      </w:r>
      <w:r w:rsidR="00A16751">
        <w:rPr>
          <w:rFonts w:ascii="Times New Roman" w:hAnsi="Times New Roman"/>
          <w:sz w:val="24"/>
          <w:szCs w:val="24"/>
        </w:rPr>
        <w:t>138,28</w:t>
      </w:r>
      <w:r w:rsidRPr="009B6167">
        <w:rPr>
          <w:rFonts w:ascii="Times New Roman" w:hAnsi="Times New Roman"/>
          <w:sz w:val="24"/>
          <w:szCs w:val="24"/>
        </w:rPr>
        <w:t xml:space="preserve"> Гкал/</w:t>
      </w:r>
      <w:proofErr w:type="gramStart"/>
      <w:r w:rsidRPr="009B6167">
        <w:rPr>
          <w:rFonts w:ascii="Times New Roman" w:hAnsi="Times New Roman"/>
          <w:sz w:val="24"/>
          <w:szCs w:val="24"/>
        </w:rPr>
        <w:t>ч</w:t>
      </w:r>
      <w:proofErr w:type="gramEnd"/>
      <w:r w:rsidRPr="009B6167">
        <w:rPr>
          <w:rFonts w:ascii="Times New Roman" w:hAnsi="Times New Roman"/>
          <w:sz w:val="24"/>
          <w:szCs w:val="24"/>
        </w:rPr>
        <w:t>, обеспечиваемой от следующих источников тепла:</w:t>
      </w:r>
    </w:p>
    <w:p w:rsidR="00FB52F4" w:rsidRDefault="00725666" w:rsidP="008F5BFD">
      <w:pPr>
        <w:autoSpaceDE w:val="0"/>
        <w:autoSpaceDN w:val="0"/>
        <w:adjustRightInd w:val="0"/>
        <w:spacing w:after="0" w:line="240" w:lineRule="auto"/>
        <w:ind w:firstLine="708"/>
        <w:jc w:val="both"/>
        <w:rPr>
          <w:rFonts w:ascii="Times New Roman" w:hAnsi="Times New Roman"/>
          <w:b/>
          <w:sz w:val="24"/>
          <w:szCs w:val="24"/>
        </w:rPr>
      </w:pPr>
      <w:r>
        <w:rPr>
          <w:rFonts w:ascii="Times New Roman" w:hAnsi="Times New Roman"/>
          <w:b/>
          <w:sz w:val="24"/>
          <w:szCs w:val="24"/>
        </w:rPr>
        <w:t>4.3 Предложения по строительству новых и реконструкции существующих источников тепла по рекомендуемому варианту</w:t>
      </w:r>
    </w:p>
    <w:p w:rsidR="00FB52F4" w:rsidRDefault="00FB52F4" w:rsidP="008F5BFD">
      <w:pPr>
        <w:autoSpaceDE w:val="0"/>
        <w:autoSpaceDN w:val="0"/>
        <w:adjustRightInd w:val="0"/>
        <w:spacing w:after="0" w:line="240" w:lineRule="auto"/>
        <w:ind w:firstLine="708"/>
        <w:jc w:val="both"/>
        <w:rPr>
          <w:rFonts w:ascii="Times New Roman" w:hAnsi="Times New Roman"/>
          <w:b/>
          <w:sz w:val="24"/>
          <w:szCs w:val="24"/>
        </w:rPr>
      </w:pPr>
    </w:p>
    <w:p w:rsidR="00550049" w:rsidRPr="008F5BFD" w:rsidRDefault="003710B9" w:rsidP="008F5BFD">
      <w:pPr>
        <w:autoSpaceDE w:val="0"/>
        <w:autoSpaceDN w:val="0"/>
        <w:adjustRightInd w:val="0"/>
        <w:spacing w:after="0" w:line="240" w:lineRule="auto"/>
        <w:ind w:firstLine="708"/>
        <w:jc w:val="both"/>
        <w:rPr>
          <w:rFonts w:ascii="Times New Roman" w:hAnsi="Times New Roman"/>
          <w:b/>
          <w:sz w:val="24"/>
          <w:szCs w:val="24"/>
        </w:rPr>
      </w:pPr>
      <w:r>
        <w:rPr>
          <w:rFonts w:ascii="Times New Roman" w:hAnsi="Times New Roman"/>
          <w:b/>
          <w:sz w:val="24"/>
          <w:szCs w:val="24"/>
        </w:rPr>
        <w:t>4.</w:t>
      </w:r>
      <w:r w:rsidR="00725666">
        <w:rPr>
          <w:rFonts w:ascii="Times New Roman" w:hAnsi="Times New Roman"/>
          <w:b/>
          <w:sz w:val="24"/>
          <w:szCs w:val="24"/>
        </w:rPr>
        <w:t>3</w:t>
      </w:r>
      <w:r>
        <w:rPr>
          <w:rFonts w:ascii="Times New Roman" w:hAnsi="Times New Roman"/>
          <w:b/>
          <w:sz w:val="24"/>
          <w:szCs w:val="24"/>
        </w:rPr>
        <w:t>.</w:t>
      </w:r>
      <w:r w:rsidR="008F5BFD" w:rsidRPr="008F5BFD">
        <w:rPr>
          <w:rFonts w:ascii="Times New Roman" w:hAnsi="Times New Roman"/>
          <w:b/>
          <w:sz w:val="24"/>
          <w:szCs w:val="24"/>
        </w:rPr>
        <w:t>1.</w:t>
      </w:r>
      <w:r w:rsidR="00F65F9E">
        <w:rPr>
          <w:rFonts w:ascii="Times New Roman" w:hAnsi="Times New Roman"/>
          <w:b/>
          <w:sz w:val="24"/>
          <w:szCs w:val="24"/>
        </w:rPr>
        <w:t xml:space="preserve">Предложения по реконструкции и модернизации существующих </w:t>
      </w:r>
      <w:proofErr w:type="spellStart"/>
      <w:r w:rsidR="00F65F9E">
        <w:rPr>
          <w:rFonts w:ascii="Times New Roman" w:hAnsi="Times New Roman"/>
          <w:b/>
          <w:sz w:val="24"/>
          <w:szCs w:val="24"/>
        </w:rPr>
        <w:t>источниковтепловой</w:t>
      </w:r>
      <w:proofErr w:type="spellEnd"/>
      <w:r w:rsidR="00F65F9E">
        <w:rPr>
          <w:rFonts w:ascii="Times New Roman" w:hAnsi="Times New Roman"/>
          <w:b/>
          <w:sz w:val="24"/>
          <w:szCs w:val="24"/>
        </w:rPr>
        <w:t xml:space="preserve"> энергии для повышения экономичности и надежности их работы</w:t>
      </w:r>
      <w:r w:rsidR="00550049" w:rsidRPr="008F5BFD">
        <w:rPr>
          <w:rFonts w:ascii="Times New Roman" w:hAnsi="Times New Roman"/>
          <w:b/>
          <w:sz w:val="24"/>
          <w:szCs w:val="24"/>
        </w:rPr>
        <w:t>:</w:t>
      </w:r>
    </w:p>
    <w:p w:rsidR="00B02870" w:rsidRPr="000C4DB3" w:rsidRDefault="00B02870" w:rsidP="00B02870">
      <w:pPr>
        <w:rPr>
          <w:sz w:val="16"/>
          <w:szCs w:val="16"/>
        </w:rPr>
      </w:pPr>
      <w:r>
        <w:rPr>
          <w:noProof/>
          <w:sz w:val="16"/>
          <w:szCs w:val="16"/>
          <w:lang w:eastAsia="ru-RU"/>
        </w:rPr>
        <w:drawing>
          <wp:inline distT="0" distB="0" distL="0" distR="0">
            <wp:extent cx="5917121" cy="3467100"/>
            <wp:effectExtent l="19050" t="0" r="7429"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917121" cy="3467100"/>
                    </a:xfrm>
                    <a:prstGeom prst="rect">
                      <a:avLst/>
                    </a:prstGeom>
                    <a:noFill/>
                    <a:ln w="9525">
                      <a:noFill/>
                      <a:miter lim="800000"/>
                      <a:headEnd/>
                      <a:tailEnd/>
                    </a:ln>
                  </pic:spPr>
                </pic:pic>
              </a:graphicData>
            </a:graphic>
          </wp:inline>
        </w:drawing>
      </w:r>
    </w:p>
    <w:tbl>
      <w:tblPr>
        <w:tblStyle w:val="a5"/>
        <w:tblW w:w="907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1"/>
        <w:gridCol w:w="708"/>
        <w:gridCol w:w="567"/>
        <w:gridCol w:w="993"/>
        <w:gridCol w:w="850"/>
        <w:gridCol w:w="709"/>
        <w:gridCol w:w="709"/>
        <w:gridCol w:w="850"/>
        <w:gridCol w:w="709"/>
        <w:gridCol w:w="709"/>
        <w:gridCol w:w="1417"/>
      </w:tblGrid>
      <w:tr w:rsidR="00B02870" w:rsidRPr="000C4DB3" w:rsidTr="008469D0">
        <w:trPr>
          <w:cantSplit/>
          <w:trHeight w:val="1896"/>
        </w:trPr>
        <w:tc>
          <w:tcPr>
            <w:tcW w:w="851" w:type="dxa"/>
            <w:textDirection w:val="btLr"/>
          </w:tcPr>
          <w:p w:rsidR="00B02870" w:rsidRPr="007A5972" w:rsidRDefault="00B02870" w:rsidP="008469D0">
            <w:pPr>
              <w:ind w:left="113" w:right="113"/>
              <w:jc w:val="center"/>
              <w:rPr>
                <w:sz w:val="16"/>
                <w:szCs w:val="16"/>
              </w:rPr>
            </w:pPr>
            <w:r w:rsidRPr="007A5972">
              <w:rPr>
                <w:sz w:val="16"/>
                <w:szCs w:val="16"/>
              </w:rPr>
              <w:t>«Белая Ромашка», ул. Московская, 65</w:t>
            </w:r>
          </w:p>
        </w:tc>
        <w:tc>
          <w:tcPr>
            <w:tcW w:w="708" w:type="dxa"/>
            <w:textDirection w:val="btLr"/>
          </w:tcPr>
          <w:p w:rsidR="00B02870" w:rsidRPr="007A5972" w:rsidRDefault="00B02870" w:rsidP="008469D0">
            <w:pPr>
              <w:ind w:left="113" w:right="113"/>
              <w:jc w:val="center"/>
              <w:rPr>
                <w:sz w:val="16"/>
                <w:szCs w:val="16"/>
              </w:rPr>
            </w:pPr>
            <w:proofErr w:type="spellStart"/>
            <w:r>
              <w:rPr>
                <w:sz w:val="16"/>
                <w:szCs w:val="16"/>
              </w:rPr>
              <w:t>Мкр</w:t>
            </w:r>
            <w:proofErr w:type="spellEnd"/>
            <w:r>
              <w:rPr>
                <w:sz w:val="16"/>
                <w:szCs w:val="16"/>
              </w:rPr>
              <w:t>. «Бештау», ул. Адмиральского, 4</w:t>
            </w:r>
          </w:p>
        </w:tc>
        <w:tc>
          <w:tcPr>
            <w:tcW w:w="567" w:type="dxa"/>
            <w:textDirection w:val="btLr"/>
          </w:tcPr>
          <w:p w:rsidR="00B02870" w:rsidRPr="000C4DB3" w:rsidRDefault="00B02870" w:rsidP="008469D0">
            <w:pPr>
              <w:ind w:left="113" w:right="113"/>
              <w:jc w:val="center"/>
              <w:rPr>
                <w:sz w:val="16"/>
                <w:szCs w:val="16"/>
              </w:rPr>
            </w:pPr>
            <w:r w:rsidRPr="007A5972">
              <w:rPr>
                <w:sz w:val="16"/>
                <w:szCs w:val="16"/>
              </w:rPr>
              <w:t>«Мотель», ул. 295 Стрелковой Дивизии,3</w:t>
            </w:r>
          </w:p>
        </w:tc>
        <w:tc>
          <w:tcPr>
            <w:tcW w:w="993" w:type="dxa"/>
            <w:textDirection w:val="btLr"/>
          </w:tcPr>
          <w:p w:rsidR="00B02870" w:rsidRDefault="00B02870" w:rsidP="008469D0">
            <w:pPr>
              <w:ind w:left="113" w:right="113"/>
              <w:jc w:val="center"/>
              <w:rPr>
                <w:sz w:val="16"/>
                <w:szCs w:val="16"/>
              </w:rPr>
            </w:pPr>
          </w:p>
          <w:p w:rsidR="00B02870" w:rsidRPr="007A5972" w:rsidRDefault="00B02870" w:rsidP="008469D0">
            <w:pPr>
              <w:ind w:left="113" w:right="113"/>
              <w:jc w:val="center"/>
              <w:rPr>
                <w:sz w:val="16"/>
                <w:szCs w:val="16"/>
              </w:rPr>
            </w:pPr>
            <w:r w:rsidRPr="007A5972">
              <w:rPr>
                <w:sz w:val="16"/>
                <w:szCs w:val="16"/>
              </w:rPr>
              <w:t>«Новая Оранжерея», ул. Пестова, 36</w:t>
            </w:r>
          </w:p>
        </w:tc>
        <w:tc>
          <w:tcPr>
            <w:tcW w:w="850" w:type="dxa"/>
            <w:textDirection w:val="btLr"/>
          </w:tcPr>
          <w:p w:rsidR="00B02870" w:rsidRPr="007A5972" w:rsidRDefault="00B02870" w:rsidP="008469D0">
            <w:pPr>
              <w:ind w:left="113" w:right="113"/>
              <w:jc w:val="center"/>
              <w:rPr>
                <w:sz w:val="16"/>
                <w:szCs w:val="16"/>
              </w:rPr>
            </w:pPr>
            <w:r>
              <w:rPr>
                <w:sz w:val="16"/>
                <w:szCs w:val="16"/>
              </w:rPr>
              <w:t>«Дом Советов», ул. К. Хетагурова, 9</w:t>
            </w:r>
          </w:p>
        </w:tc>
        <w:tc>
          <w:tcPr>
            <w:tcW w:w="709" w:type="dxa"/>
            <w:textDirection w:val="btLr"/>
          </w:tcPr>
          <w:p w:rsidR="00B02870" w:rsidRPr="000C4DB3" w:rsidRDefault="00B02870" w:rsidP="008469D0">
            <w:pPr>
              <w:ind w:left="113" w:right="113"/>
              <w:jc w:val="center"/>
              <w:rPr>
                <w:sz w:val="16"/>
                <w:szCs w:val="16"/>
              </w:rPr>
            </w:pPr>
            <w:proofErr w:type="spellStart"/>
            <w:r w:rsidRPr="000C4DB3">
              <w:rPr>
                <w:sz w:val="16"/>
                <w:szCs w:val="16"/>
              </w:rPr>
              <w:t>Станкоремзавод</w:t>
            </w:r>
            <w:proofErr w:type="spellEnd"/>
            <w:r w:rsidRPr="000C4DB3">
              <w:rPr>
                <w:sz w:val="16"/>
                <w:szCs w:val="16"/>
              </w:rPr>
              <w:t>, ул. Ясная, 17</w:t>
            </w:r>
          </w:p>
        </w:tc>
        <w:tc>
          <w:tcPr>
            <w:tcW w:w="709" w:type="dxa"/>
            <w:textDirection w:val="btLr"/>
          </w:tcPr>
          <w:p w:rsidR="00B02870" w:rsidRPr="000C4DB3" w:rsidRDefault="00B02870" w:rsidP="008469D0">
            <w:pPr>
              <w:ind w:left="113" w:right="113"/>
              <w:jc w:val="center"/>
              <w:rPr>
                <w:sz w:val="16"/>
                <w:szCs w:val="16"/>
              </w:rPr>
            </w:pPr>
            <w:proofErr w:type="spellStart"/>
            <w:r w:rsidRPr="000C4DB3">
              <w:rPr>
                <w:sz w:val="16"/>
                <w:szCs w:val="16"/>
              </w:rPr>
              <w:t>Ф-ма</w:t>
            </w:r>
            <w:proofErr w:type="spellEnd"/>
            <w:r w:rsidRPr="000C4DB3">
              <w:rPr>
                <w:sz w:val="16"/>
                <w:szCs w:val="16"/>
              </w:rPr>
              <w:t xml:space="preserve"> Кавказ», ул. Ермолова, 12</w:t>
            </w:r>
          </w:p>
        </w:tc>
        <w:tc>
          <w:tcPr>
            <w:tcW w:w="850" w:type="dxa"/>
            <w:textDirection w:val="btLr"/>
          </w:tcPr>
          <w:p w:rsidR="00B02870" w:rsidRPr="000C4DB3" w:rsidRDefault="00B02870" w:rsidP="008469D0">
            <w:pPr>
              <w:ind w:left="113" w:right="113"/>
              <w:jc w:val="center"/>
              <w:rPr>
                <w:sz w:val="16"/>
                <w:szCs w:val="16"/>
              </w:rPr>
            </w:pPr>
            <w:r>
              <w:rPr>
                <w:sz w:val="16"/>
                <w:szCs w:val="16"/>
              </w:rPr>
              <w:t>РКМ, ул. 40 лет Октября, 27</w:t>
            </w:r>
          </w:p>
        </w:tc>
        <w:tc>
          <w:tcPr>
            <w:tcW w:w="709" w:type="dxa"/>
            <w:textDirection w:val="btLr"/>
          </w:tcPr>
          <w:p w:rsidR="00B02870" w:rsidRPr="000C4DB3" w:rsidRDefault="00B02870" w:rsidP="008469D0">
            <w:pPr>
              <w:ind w:left="113" w:right="113"/>
              <w:jc w:val="center"/>
              <w:rPr>
                <w:sz w:val="16"/>
                <w:szCs w:val="16"/>
              </w:rPr>
            </w:pPr>
            <w:r>
              <w:rPr>
                <w:sz w:val="16"/>
                <w:szCs w:val="16"/>
              </w:rPr>
              <w:t>Калинина, 42а</w:t>
            </w:r>
          </w:p>
        </w:tc>
        <w:tc>
          <w:tcPr>
            <w:tcW w:w="709" w:type="dxa"/>
            <w:textDirection w:val="btLr"/>
          </w:tcPr>
          <w:p w:rsidR="00B02870" w:rsidRPr="000C4DB3" w:rsidRDefault="00B02870" w:rsidP="008469D0">
            <w:pPr>
              <w:ind w:left="113" w:right="113"/>
              <w:jc w:val="center"/>
              <w:rPr>
                <w:sz w:val="16"/>
                <w:szCs w:val="16"/>
              </w:rPr>
            </w:pPr>
            <w:r>
              <w:rPr>
                <w:sz w:val="16"/>
                <w:szCs w:val="16"/>
              </w:rPr>
              <w:t>ВАО «Интурист», ул. Огородная, 39</w:t>
            </w:r>
          </w:p>
        </w:tc>
        <w:tc>
          <w:tcPr>
            <w:tcW w:w="1417" w:type="dxa"/>
            <w:textDirection w:val="btLr"/>
          </w:tcPr>
          <w:p w:rsidR="00B02870" w:rsidRDefault="00B02870" w:rsidP="008469D0">
            <w:pPr>
              <w:ind w:left="113" w:right="113"/>
              <w:jc w:val="center"/>
              <w:rPr>
                <w:sz w:val="16"/>
                <w:szCs w:val="16"/>
              </w:rPr>
            </w:pPr>
            <w:proofErr w:type="spellStart"/>
            <w:r>
              <w:rPr>
                <w:sz w:val="16"/>
                <w:szCs w:val="16"/>
              </w:rPr>
              <w:t>Туркомплекс</w:t>
            </w:r>
            <w:proofErr w:type="spellEnd"/>
            <w:r>
              <w:rPr>
                <w:sz w:val="16"/>
                <w:szCs w:val="16"/>
              </w:rPr>
              <w:t xml:space="preserve"> «Озерный», ул. Егоршина, 5</w:t>
            </w:r>
          </w:p>
        </w:tc>
      </w:tr>
    </w:tbl>
    <w:p w:rsidR="008F5BFD" w:rsidRDefault="008F5BFD" w:rsidP="009B6167">
      <w:pPr>
        <w:autoSpaceDE w:val="0"/>
        <w:autoSpaceDN w:val="0"/>
        <w:adjustRightInd w:val="0"/>
        <w:spacing w:after="0" w:line="240" w:lineRule="auto"/>
        <w:jc w:val="both"/>
        <w:rPr>
          <w:rFonts w:ascii="Arial" w:hAnsi="Arial" w:cs="Arial"/>
        </w:rPr>
      </w:pPr>
    </w:p>
    <w:p w:rsidR="008F5BFD" w:rsidRPr="008F5BFD" w:rsidRDefault="008F5BFD" w:rsidP="009B6167">
      <w:pPr>
        <w:autoSpaceDE w:val="0"/>
        <w:autoSpaceDN w:val="0"/>
        <w:adjustRightInd w:val="0"/>
        <w:spacing w:after="0" w:line="240" w:lineRule="auto"/>
        <w:jc w:val="both"/>
        <w:rPr>
          <w:rFonts w:ascii="Times New Roman" w:hAnsi="Times New Roman"/>
          <w:sz w:val="24"/>
          <w:szCs w:val="24"/>
        </w:rPr>
      </w:pPr>
      <w:r w:rsidRPr="008F5BFD">
        <w:rPr>
          <w:rFonts w:ascii="Times New Roman" w:hAnsi="Times New Roman"/>
          <w:sz w:val="24"/>
          <w:szCs w:val="24"/>
        </w:rPr>
        <w:t>Рис.</w:t>
      </w:r>
      <w:r w:rsidR="00F416F0">
        <w:rPr>
          <w:rFonts w:ascii="Times New Roman" w:hAnsi="Times New Roman"/>
          <w:sz w:val="24"/>
          <w:szCs w:val="24"/>
        </w:rPr>
        <w:t>4.1.</w:t>
      </w:r>
      <w:r w:rsidRPr="008F5BFD">
        <w:rPr>
          <w:rFonts w:ascii="Times New Roman" w:hAnsi="Times New Roman"/>
          <w:sz w:val="24"/>
          <w:szCs w:val="24"/>
        </w:rPr>
        <w:t xml:space="preserve"> Процент использования мощности по котельным</w:t>
      </w:r>
    </w:p>
    <w:p w:rsidR="008F5BFD" w:rsidRDefault="008F5BFD" w:rsidP="009B6167">
      <w:pPr>
        <w:autoSpaceDE w:val="0"/>
        <w:autoSpaceDN w:val="0"/>
        <w:adjustRightInd w:val="0"/>
        <w:spacing w:after="0" w:line="240" w:lineRule="auto"/>
        <w:jc w:val="both"/>
        <w:rPr>
          <w:rFonts w:ascii="Arial" w:hAnsi="Arial" w:cs="Arial"/>
        </w:rPr>
      </w:pPr>
    </w:p>
    <w:p w:rsidR="00B02870" w:rsidRDefault="008F5BFD" w:rsidP="008F5BFD">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З</w:t>
      </w:r>
      <w:r w:rsidRPr="008F5BFD">
        <w:rPr>
          <w:rFonts w:ascii="Times New Roman" w:hAnsi="Times New Roman"/>
          <w:sz w:val="24"/>
          <w:szCs w:val="24"/>
        </w:rPr>
        <w:t>амена котлов в существующих котельных и наращивание их установленной мощности. Проведенный анализ показал, что уровень использования мощности в котельных, где предполагается з</w:t>
      </w:r>
      <w:r>
        <w:rPr>
          <w:rFonts w:ascii="Times New Roman" w:hAnsi="Times New Roman"/>
          <w:sz w:val="24"/>
          <w:szCs w:val="24"/>
        </w:rPr>
        <w:t>амена котлов, достаточно высок</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с</w:t>
      </w:r>
      <w:proofErr w:type="gramEnd"/>
      <w:r>
        <w:rPr>
          <w:rFonts w:ascii="Times New Roman" w:hAnsi="Times New Roman"/>
          <w:sz w:val="24"/>
          <w:szCs w:val="24"/>
        </w:rPr>
        <w:t xml:space="preserve">м. рис. </w:t>
      </w:r>
      <w:r w:rsidR="00F416F0">
        <w:rPr>
          <w:rFonts w:ascii="Times New Roman" w:hAnsi="Times New Roman"/>
          <w:sz w:val="24"/>
          <w:szCs w:val="24"/>
        </w:rPr>
        <w:t>4.1</w:t>
      </w:r>
      <w:r>
        <w:rPr>
          <w:rFonts w:ascii="Times New Roman" w:hAnsi="Times New Roman"/>
          <w:sz w:val="24"/>
          <w:szCs w:val="24"/>
        </w:rPr>
        <w:t>).</w:t>
      </w:r>
    </w:p>
    <w:p w:rsidR="008F5BFD" w:rsidRPr="008F5BFD" w:rsidRDefault="008F5BFD" w:rsidP="008F5BFD">
      <w:pPr>
        <w:spacing w:before="120" w:after="0"/>
        <w:ind w:firstLine="708"/>
        <w:jc w:val="both"/>
        <w:rPr>
          <w:rFonts w:ascii="Times New Roman" w:hAnsi="Times New Roman"/>
          <w:sz w:val="24"/>
          <w:szCs w:val="24"/>
        </w:rPr>
      </w:pPr>
      <w:r w:rsidRPr="008F5BFD">
        <w:rPr>
          <w:rFonts w:ascii="Times New Roman" w:hAnsi="Times New Roman"/>
          <w:sz w:val="24"/>
          <w:szCs w:val="24"/>
        </w:rPr>
        <w:t xml:space="preserve">Кроме того, срок службы большинства котлов в котельных, где предполагается их замена, составляет 25-30 лет. Это свидетельствует об их высоком износе, как моральном, так </w:t>
      </w:r>
      <w:r w:rsidRPr="008F5BFD">
        <w:rPr>
          <w:rFonts w:ascii="Times New Roman" w:hAnsi="Times New Roman"/>
          <w:sz w:val="24"/>
          <w:szCs w:val="24"/>
        </w:rPr>
        <w:lastRenderedPageBreak/>
        <w:t>и физическом, что обуславливает значительную энергоемкость и трудоемкость производства тепловой энергии.</w:t>
      </w:r>
    </w:p>
    <w:p w:rsidR="000028B8" w:rsidRDefault="008F5BFD" w:rsidP="000028B8">
      <w:pPr>
        <w:spacing w:before="120" w:after="0"/>
        <w:ind w:firstLine="708"/>
        <w:jc w:val="both"/>
        <w:rPr>
          <w:rFonts w:ascii="Times New Roman" w:hAnsi="Times New Roman"/>
          <w:sz w:val="24"/>
          <w:szCs w:val="24"/>
        </w:rPr>
      </w:pPr>
      <w:r w:rsidRPr="008F5BFD">
        <w:rPr>
          <w:rFonts w:ascii="Times New Roman" w:hAnsi="Times New Roman"/>
          <w:sz w:val="24"/>
          <w:szCs w:val="24"/>
        </w:rPr>
        <w:t>Котельные «Мотель» и «</w:t>
      </w:r>
      <w:proofErr w:type="spellStart"/>
      <w:r>
        <w:rPr>
          <w:rFonts w:ascii="Times New Roman" w:hAnsi="Times New Roman"/>
          <w:sz w:val="24"/>
          <w:szCs w:val="24"/>
        </w:rPr>
        <w:t>Туркомплекс</w:t>
      </w:r>
      <w:proofErr w:type="spellEnd"/>
      <w:r>
        <w:rPr>
          <w:rFonts w:ascii="Times New Roman" w:hAnsi="Times New Roman"/>
          <w:sz w:val="24"/>
          <w:szCs w:val="24"/>
        </w:rPr>
        <w:t xml:space="preserve"> Озерный</w:t>
      </w:r>
      <w:r w:rsidRPr="008F5BFD">
        <w:rPr>
          <w:rFonts w:ascii="Times New Roman" w:hAnsi="Times New Roman"/>
          <w:sz w:val="24"/>
          <w:szCs w:val="24"/>
        </w:rPr>
        <w:t xml:space="preserve">» работают на пределе установленной мощности. </w:t>
      </w:r>
      <w:r>
        <w:rPr>
          <w:rFonts w:ascii="Times New Roman" w:hAnsi="Times New Roman"/>
          <w:sz w:val="24"/>
          <w:szCs w:val="24"/>
        </w:rPr>
        <w:t xml:space="preserve">Котельные «РКМ» и «Калинина,42а» имеют дефицит </w:t>
      </w:r>
      <w:proofErr w:type="spellStart"/>
      <w:r>
        <w:rPr>
          <w:rFonts w:ascii="Times New Roman" w:hAnsi="Times New Roman"/>
          <w:sz w:val="24"/>
          <w:szCs w:val="24"/>
        </w:rPr>
        <w:t>мощности</w:t>
      </w:r>
      <w:proofErr w:type="gramStart"/>
      <w:r>
        <w:rPr>
          <w:rFonts w:ascii="Times New Roman" w:hAnsi="Times New Roman"/>
          <w:sz w:val="24"/>
          <w:szCs w:val="24"/>
        </w:rPr>
        <w:t>.</w:t>
      </w:r>
      <w:r w:rsidRPr="008F5BFD">
        <w:rPr>
          <w:rFonts w:ascii="Times New Roman" w:hAnsi="Times New Roman"/>
          <w:sz w:val="24"/>
          <w:szCs w:val="24"/>
        </w:rPr>
        <w:t>О</w:t>
      </w:r>
      <w:proofErr w:type="gramEnd"/>
      <w:r w:rsidRPr="008F5BFD">
        <w:rPr>
          <w:rFonts w:ascii="Times New Roman" w:hAnsi="Times New Roman"/>
          <w:sz w:val="24"/>
          <w:szCs w:val="24"/>
        </w:rPr>
        <w:t>стальные</w:t>
      </w:r>
      <w:proofErr w:type="spellEnd"/>
      <w:r w:rsidRPr="008F5BFD">
        <w:rPr>
          <w:rFonts w:ascii="Times New Roman" w:hAnsi="Times New Roman"/>
          <w:sz w:val="24"/>
          <w:szCs w:val="24"/>
        </w:rPr>
        <w:t xml:space="preserve"> котельные (за исключением котельн</w:t>
      </w:r>
      <w:r>
        <w:rPr>
          <w:rFonts w:ascii="Times New Roman" w:hAnsi="Times New Roman"/>
          <w:sz w:val="24"/>
          <w:szCs w:val="24"/>
        </w:rPr>
        <w:t>ой</w:t>
      </w:r>
      <w:r w:rsidRPr="008F5BFD">
        <w:rPr>
          <w:rFonts w:ascii="Times New Roman" w:hAnsi="Times New Roman"/>
          <w:sz w:val="24"/>
          <w:szCs w:val="24"/>
        </w:rPr>
        <w:t xml:space="preserve"> «фирма «Кавказ») приближаются к 60-70% границе использования установленной мощности. При 30-ти процентном нормативе резервирования установленной мощности можно говорить о том, что указанные котельные работают также на пределе установленной мощности.</w:t>
      </w:r>
    </w:p>
    <w:p w:rsidR="00F416F0" w:rsidRPr="00F416F0" w:rsidRDefault="00F416F0" w:rsidP="000028B8">
      <w:pPr>
        <w:spacing w:before="120" w:after="0"/>
        <w:ind w:firstLine="708"/>
        <w:jc w:val="both"/>
        <w:rPr>
          <w:rFonts w:ascii="Times New Roman" w:hAnsi="Times New Roman"/>
          <w:sz w:val="24"/>
          <w:szCs w:val="24"/>
        </w:rPr>
      </w:pPr>
      <w:r w:rsidRPr="00F416F0">
        <w:rPr>
          <w:rFonts w:ascii="Times New Roman" w:hAnsi="Times New Roman"/>
          <w:sz w:val="24"/>
          <w:szCs w:val="24"/>
        </w:rPr>
        <w:t xml:space="preserve">Замена котлов и увеличение мощности котельных «Фирма «Кавказ» и ВАО «Интурист» обусловлено многоквартирным жилищным строительством, запланированным на территории района </w:t>
      </w:r>
      <w:proofErr w:type="spellStart"/>
      <w:r w:rsidRPr="00F416F0">
        <w:rPr>
          <w:rFonts w:ascii="Times New Roman" w:hAnsi="Times New Roman"/>
          <w:sz w:val="24"/>
          <w:szCs w:val="24"/>
        </w:rPr>
        <w:t>Новопятигорский</w:t>
      </w:r>
      <w:proofErr w:type="spellEnd"/>
      <w:r w:rsidRPr="00F416F0">
        <w:rPr>
          <w:rFonts w:ascii="Times New Roman" w:hAnsi="Times New Roman"/>
          <w:sz w:val="24"/>
          <w:szCs w:val="24"/>
        </w:rPr>
        <w:t xml:space="preserve">. </w:t>
      </w:r>
    </w:p>
    <w:p w:rsidR="00F416F0" w:rsidRPr="00F416F0" w:rsidRDefault="00F416F0" w:rsidP="000028B8">
      <w:pPr>
        <w:spacing w:before="120" w:after="0"/>
        <w:ind w:firstLine="708"/>
        <w:jc w:val="both"/>
        <w:rPr>
          <w:rFonts w:ascii="Times New Roman" w:hAnsi="Times New Roman"/>
          <w:sz w:val="24"/>
          <w:szCs w:val="24"/>
        </w:rPr>
      </w:pPr>
      <w:r w:rsidRPr="00F416F0">
        <w:rPr>
          <w:rFonts w:ascii="Times New Roman" w:hAnsi="Times New Roman"/>
          <w:sz w:val="24"/>
          <w:szCs w:val="24"/>
        </w:rPr>
        <w:t xml:space="preserve">Для оценки инвестиционных затрат применялся метод сравнительного анализа приведенных инвестиционных затрат в зависимости от мощности сооружений (котлов). Зависимость стоимости строительства (замены) от мощности сооружений, построена на основе обобщенных данных уже реализованных проектов, а также данных проектных и строительных организаций (рис. </w:t>
      </w:r>
      <w:r>
        <w:rPr>
          <w:rFonts w:ascii="Times New Roman" w:hAnsi="Times New Roman"/>
          <w:sz w:val="24"/>
          <w:szCs w:val="24"/>
        </w:rPr>
        <w:t>4.2</w:t>
      </w:r>
      <w:r w:rsidRPr="00F416F0">
        <w:rPr>
          <w:rFonts w:ascii="Times New Roman" w:hAnsi="Times New Roman"/>
          <w:sz w:val="24"/>
          <w:szCs w:val="24"/>
        </w:rPr>
        <w:t xml:space="preserve">, </w:t>
      </w:r>
      <w:r>
        <w:rPr>
          <w:rFonts w:ascii="Times New Roman" w:hAnsi="Times New Roman"/>
          <w:sz w:val="24"/>
          <w:szCs w:val="24"/>
        </w:rPr>
        <w:t>4.3</w:t>
      </w:r>
      <w:r w:rsidRPr="00F416F0">
        <w:rPr>
          <w:rFonts w:ascii="Times New Roman" w:hAnsi="Times New Roman"/>
          <w:sz w:val="24"/>
          <w:szCs w:val="24"/>
        </w:rPr>
        <w:t>).</w:t>
      </w:r>
    </w:p>
    <w:p w:rsidR="00F416F0" w:rsidRDefault="00F416F0" w:rsidP="00F416F0">
      <w:pPr>
        <w:spacing w:before="120" w:after="0"/>
        <w:jc w:val="both"/>
        <w:rPr>
          <w:rFonts w:ascii="Arial" w:hAnsi="Arial" w:cs="Arial"/>
          <w:b/>
        </w:rPr>
      </w:pPr>
      <w:r>
        <w:rPr>
          <w:noProof/>
          <w:lang w:eastAsia="ru-RU"/>
        </w:rPr>
        <w:drawing>
          <wp:inline distT="0" distB="0" distL="0" distR="0">
            <wp:extent cx="5934075" cy="4076700"/>
            <wp:effectExtent l="19050" t="0" r="9525"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934075" cy="4076700"/>
                    </a:xfrm>
                    <a:prstGeom prst="rect">
                      <a:avLst/>
                    </a:prstGeom>
                    <a:solidFill>
                      <a:srgbClr val="FFFFFF"/>
                    </a:solidFill>
                    <a:ln w="9525">
                      <a:noFill/>
                      <a:miter lim="800000"/>
                      <a:headEnd/>
                      <a:tailEnd/>
                    </a:ln>
                  </pic:spPr>
                </pic:pic>
              </a:graphicData>
            </a:graphic>
          </wp:inline>
        </w:drawing>
      </w:r>
    </w:p>
    <w:p w:rsidR="00F416F0" w:rsidRDefault="00F416F0" w:rsidP="00F416F0">
      <w:pPr>
        <w:tabs>
          <w:tab w:val="left" w:pos="1080"/>
        </w:tabs>
        <w:jc w:val="both"/>
        <w:rPr>
          <w:rFonts w:ascii="Arial" w:hAnsi="Arial" w:cs="Arial"/>
          <w:b/>
        </w:rPr>
      </w:pPr>
      <w:r>
        <w:rPr>
          <w:rFonts w:ascii="Arial" w:hAnsi="Arial" w:cs="Arial"/>
          <w:b/>
        </w:rPr>
        <w:t>Рис.4.2. Зависимость стоимости монтажных и наладочных работ от мощности котла</w:t>
      </w:r>
    </w:p>
    <w:p w:rsidR="008F5BFD" w:rsidRPr="008F5BFD" w:rsidRDefault="008F5BFD" w:rsidP="008F5BFD">
      <w:pPr>
        <w:autoSpaceDE w:val="0"/>
        <w:autoSpaceDN w:val="0"/>
        <w:adjustRightInd w:val="0"/>
        <w:spacing w:after="0" w:line="240" w:lineRule="auto"/>
        <w:ind w:firstLine="708"/>
        <w:jc w:val="both"/>
        <w:rPr>
          <w:rFonts w:ascii="Times New Roman" w:hAnsi="Times New Roman"/>
          <w:sz w:val="24"/>
          <w:szCs w:val="24"/>
        </w:rPr>
      </w:pPr>
    </w:p>
    <w:p w:rsidR="00F416F0" w:rsidRDefault="00F416F0" w:rsidP="00F416F0">
      <w:pPr>
        <w:spacing w:before="120" w:after="0"/>
        <w:jc w:val="both"/>
        <w:rPr>
          <w:rFonts w:ascii="Arial" w:hAnsi="Arial" w:cs="Arial"/>
          <w:b/>
        </w:rPr>
      </w:pPr>
      <w:r>
        <w:rPr>
          <w:noProof/>
          <w:lang w:eastAsia="ru-RU"/>
        </w:rPr>
        <w:lastRenderedPageBreak/>
        <w:drawing>
          <wp:inline distT="0" distB="0" distL="0" distR="0">
            <wp:extent cx="5934075" cy="4000500"/>
            <wp:effectExtent l="19050" t="0" r="9525" b="0"/>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934075" cy="4000500"/>
                    </a:xfrm>
                    <a:prstGeom prst="rect">
                      <a:avLst/>
                    </a:prstGeom>
                    <a:solidFill>
                      <a:srgbClr val="FFFFFF"/>
                    </a:solidFill>
                    <a:ln w="9525">
                      <a:noFill/>
                      <a:miter lim="800000"/>
                      <a:headEnd/>
                      <a:tailEnd/>
                    </a:ln>
                  </pic:spPr>
                </pic:pic>
              </a:graphicData>
            </a:graphic>
          </wp:inline>
        </w:drawing>
      </w:r>
    </w:p>
    <w:p w:rsidR="00F416F0" w:rsidRDefault="00F416F0" w:rsidP="00F416F0">
      <w:pPr>
        <w:spacing w:before="120" w:after="0"/>
        <w:jc w:val="both"/>
        <w:rPr>
          <w:rFonts w:ascii="Arial" w:hAnsi="Arial" w:cs="Arial"/>
          <w:b/>
        </w:rPr>
      </w:pPr>
      <w:r>
        <w:rPr>
          <w:rFonts w:ascii="Arial" w:hAnsi="Arial" w:cs="Arial"/>
          <w:b/>
        </w:rPr>
        <w:t xml:space="preserve">Рис.4.3. Зависимость стоимости котла от его мощности </w:t>
      </w:r>
    </w:p>
    <w:p w:rsidR="00F416F0" w:rsidRDefault="00F416F0" w:rsidP="00C62B48">
      <w:pPr>
        <w:spacing w:before="120" w:after="0"/>
        <w:ind w:firstLine="708"/>
        <w:jc w:val="both"/>
        <w:rPr>
          <w:rFonts w:ascii="Times New Roman" w:hAnsi="Times New Roman"/>
          <w:sz w:val="24"/>
          <w:szCs w:val="24"/>
        </w:rPr>
      </w:pPr>
      <w:r w:rsidRPr="00F416F0">
        <w:rPr>
          <w:rFonts w:ascii="Times New Roman" w:hAnsi="Times New Roman"/>
          <w:sz w:val="24"/>
          <w:szCs w:val="24"/>
        </w:rPr>
        <w:t>В соответствии с указанными моделями зависимости стоимости замены котла от его мощности</w:t>
      </w:r>
      <w:r>
        <w:rPr>
          <w:rFonts w:ascii="Times New Roman" w:hAnsi="Times New Roman"/>
          <w:sz w:val="24"/>
          <w:szCs w:val="24"/>
        </w:rPr>
        <w:t>, например,</w:t>
      </w:r>
      <w:r w:rsidRPr="00F416F0">
        <w:rPr>
          <w:rFonts w:ascii="Times New Roman" w:hAnsi="Times New Roman"/>
          <w:sz w:val="24"/>
          <w:szCs w:val="24"/>
        </w:rPr>
        <w:t xml:space="preserve"> стоимость замены одного котла мощностью 9,7 Гкал/час, включая монтажные, наладочные работы и демонтаж старого котла, составит 7,79 млн. руб</w:t>
      </w:r>
      <w:r w:rsidR="00C62B48">
        <w:rPr>
          <w:rFonts w:ascii="Times New Roman" w:hAnsi="Times New Roman"/>
          <w:sz w:val="24"/>
          <w:szCs w:val="24"/>
        </w:rPr>
        <w:t>.</w:t>
      </w:r>
    </w:p>
    <w:p w:rsidR="002A5830" w:rsidRPr="002A5830" w:rsidRDefault="002A5830" w:rsidP="002A5830">
      <w:pPr>
        <w:pStyle w:val="af1"/>
        <w:spacing w:before="120"/>
        <w:ind w:left="1287" w:firstLine="0"/>
        <w:rPr>
          <w:rFonts w:ascii="Times New Roman" w:hAnsi="Times New Roman"/>
          <w:szCs w:val="24"/>
        </w:rPr>
      </w:pPr>
      <w:r w:rsidRPr="002A5830">
        <w:rPr>
          <w:rFonts w:ascii="Times New Roman" w:hAnsi="Times New Roman"/>
          <w:szCs w:val="24"/>
        </w:rPr>
        <w:t xml:space="preserve">Ориентировочные капитальные вложения составят – </w:t>
      </w:r>
      <w:r>
        <w:rPr>
          <w:rFonts w:ascii="Times New Roman" w:hAnsi="Times New Roman"/>
          <w:szCs w:val="24"/>
        </w:rPr>
        <w:t>109,7</w:t>
      </w:r>
      <w:r w:rsidRPr="002A5830">
        <w:rPr>
          <w:rFonts w:ascii="Times New Roman" w:hAnsi="Times New Roman"/>
          <w:szCs w:val="24"/>
        </w:rPr>
        <w:t xml:space="preserve"> млн. руб.</w:t>
      </w:r>
    </w:p>
    <w:p w:rsidR="004D68C0" w:rsidRDefault="003710B9" w:rsidP="000028B8">
      <w:pPr>
        <w:pStyle w:val="3"/>
        <w:keepLines w:val="0"/>
        <w:numPr>
          <w:ilvl w:val="2"/>
          <w:numId w:val="24"/>
        </w:numPr>
        <w:tabs>
          <w:tab w:val="clear" w:pos="0"/>
          <w:tab w:val="clear" w:pos="851"/>
          <w:tab w:val="num" w:pos="720"/>
        </w:tabs>
        <w:suppressAutoHyphens/>
        <w:spacing w:before="240" w:line="240" w:lineRule="auto"/>
        <w:ind w:left="720" w:hanging="720"/>
        <w:rPr>
          <w:rFonts w:ascii="Times New Roman" w:hAnsi="Times New Roman"/>
          <w:sz w:val="24"/>
        </w:rPr>
      </w:pPr>
      <w:r>
        <w:rPr>
          <w:rFonts w:ascii="Times New Roman" w:hAnsi="Times New Roman"/>
          <w:sz w:val="24"/>
        </w:rPr>
        <w:t>4.</w:t>
      </w:r>
      <w:r w:rsidR="00725666">
        <w:rPr>
          <w:rFonts w:ascii="Times New Roman" w:hAnsi="Times New Roman"/>
          <w:sz w:val="24"/>
        </w:rPr>
        <w:t>3</w:t>
      </w:r>
      <w:r>
        <w:rPr>
          <w:rFonts w:ascii="Times New Roman" w:hAnsi="Times New Roman"/>
          <w:sz w:val="24"/>
        </w:rPr>
        <w:t>.</w:t>
      </w:r>
      <w:r w:rsidR="004D68C0">
        <w:rPr>
          <w:rFonts w:ascii="Times New Roman" w:hAnsi="Times New Roman"/>
          <w:sz w:val="24"/>
        </w:rPr>
        <w:t xml:space="preserve">2. </w:t>
      </w:r>
      <w:r w:rsidR="00F65F9E">
        <w:rPr>
          <w:rFonts w:ascii="Times New Roman" w:hAnsi="Times New Roman"/>
          <w:sz w:val="24"/>
        </w:rPr>
        <w:t>Предложения по д</w:t>
      </w:r>
      <w:r w:rsidR="004D68C0">
        <w:rPr>
          <w:rFonts w:ascii="Times New Roman" w:hAnsi="Times New Roman"/>
          <w:sz w:val="24"/>
        </w:rPr>
        <w:t>ецентрализаци</w:t>
      </w:r>
      <w:r w:rsidR="00F65F9E">
        <w:rPr>
          <w:rFonts w:ascii="Times New Roman" w:hAnsi="Times New Roman"/>
          <w:sz w:val="24"/>
        </w:rPr>
        <w:t>и</w:t>
      </w:r>
      <w:r w:rsidR="004D68C0">
        <w:rPr>
          <w:rFonts w:ascii="Times New Roman" w:hAnsi="Times New Roman"/>
          <w:sz w:val="24"/>
        </w:rPr>
        <w:t xml:space="preserve"> существующего теплоснабжения и перевод ряда объектов на теплоснабжение </w:t>
      </w:r>
      <w:proofErr w:type="gramStart"/>
      <w:r w:rsidR="004D68C0">
        <w:rPr>
          <w:rFonts w:ascii="Times New Roman" w:hAnsi="Times New Roman"/>
          <w:sz w:val="24"/>
        </w:rPr>
        <w:t>от</w:t>
      </w:r>
      <w:proofErr w:type="gramEnd"/>
      <w:r w:rsidR="004D68C0">
        <w:rPr>
          <w:rFonts w:ascii="Times New Roman" w:hAnsi="Times New Roman"/>
          <w:sz w:val="24"/>
        </w:rPr>
        <w:t xml:space="preserve"> индивидуальных БМК.</w:t>
      </w:r>
    </w:p>
    <w:p w:rsidR="00CB5859" w:rsidRPr="00CB5859" w:rsidRDefault="00CB5859" w:rsidP="00CB5859">
      <w:pPr>
        <w:spacing w:before="120" w:after="0"/>
        <w:ind w:firstLine="708"/>
        <w:jc w:val="both"/>
        <w:rPr>
          <w:rFonts w:ascii="Times New Roman" w:hAnsi="Times New Roman"/>
          <w:sz w:val="24"/>
          <w:szCs w:val="24"/>
        </w:rPr>
      </w:pPr>
      <w:r w:rsidRPr="00CB5859">
        <w:rPr>
          <w:rFonts w:ascii="Times New Roman" w:hAnsi="Times New Roman"/>
          <w:sz w:val="24"/>
          <w:szCs w:val="24"/>
        </w:rPr>
        <w:t xml:space="preserve">1. На протяжении многих лет объекты здравоохранения, снабжающиеся тепловой энергией от котельной «Мотель» по ул. 295 Стрелковой Дивизи,3, расположенные в районе </w:t>
      </w:r>
      <w:proofErr w:type="spellStart"/>
      <w:r w:rsidRPr="00CB5859">
        <w:rPr>
          <w:rFonts w:ascii="Times New Roman" w:hAnsi="Times New Roman"/>
          <w:sz w:val="24"/>
          <w:szCs w:val="24"/>
        </w:rPr>
        <w:t>Лермонтовского</w:t>
      </w:r>
      <w:proofErr w:type="spellEnd"/>
      <w:r w:rsidRPr="00CB5859">
        <w:rPr>
          <w:rFonts w:ascii="Times New Roman" w:hAnsi="Times New Roman"/>
          <w:sz w:val="24"/>
          <w:szCs w:val="24"/>
        </w:rPr>
        <w:t xml:space="preserve"> разъезда (Психоневрологический диспансер, Кожно-венерологический диспансер, Инфекционный диспансер) не имеют гарантированного теплоснабжения в связи с большим износом участка теплотрассы, проходящего под железной дорогой и постоянно подверженному воздействию блуждающих токов. В случае порыва данного участка в отопительный период может привести к полному отключению объектов здравоохранения с постоянным присутствием больных людей. Кроме того, ввиду большой протяженности- 1262 м,  Общество несет потери в тепловых сетях, которые также включены в тариф на тепловую энергию.</w:t>
      </w:r>
    </w:p>
    <w:p w:rsidR="00CB5859" w:rsidRPr="00CB5859" w:rsidRDefault="004A7B3E" w:rsidP="00CB5859">
      <w:pPr>
        <w:spacing w:before="120" w:after="0"/>
        <w:ind w:firstLine="708"/>
        <w:jc w:val="both"/>
        <w:rPr>
          <w:rFonts w:ascii="Times New Roman" w:hAnsi="Times New Roman"/>
          <w:sz w:val="24"/>
          <w:szCs w:val="24"/>
        </w:rPr>
      </w:pPr>
      <w:r>
        <w:rPr>
          <w:rFonts w:ascii="Times New Roman" w:hAnsi="Times New Roman"/>
          <w:sz w:val="24"/>
          <w:szCs w:val="24"/>
        </w:rPr>
        <w:t>2</w:t>
      </w:r>
      <w:r w:rsidR="00CB5859" w:rsidRPr="00CB5859">
        <w:rPr>
          <w:rFonts w:ascii="Times New Roman" w:hAnsi="Times New Roman"/>
          <w:sz w:val="24"/>
          <w:szCs w:val="24"/>
        </w:rPr>
        <w:t>.Удаленность теплотрассы до жилого дома Ермолова,225 от теплоснабжающей котельной "</w:t>
      </w:r>
      <w:proofErr w:type="spellStart"/>
      <w:r w:rsidR="00CB5859" w:rsidRPr="00CB5859">
        <w:rPr>
          <w:rFonts w:ascii="Times New Roman" w:hAnsi="Times New Roman"/>
          <w:sz w:val="24"/>
          <w:szCs w:val="24"/>
        </w:rPr>
        <w:t>Трампар</w:t>
      </w:r>
      <w:proofErr w:type="gramStart"/>
      <w:r w:rsidR="00CB5859" w:rsidRPr="00CB5859">
        <w:rPr>
          <w:rFonts w:ascii="Times New Roman" w:hAnsi="Times New Roman"/>
          <w:sz w:val="24"/>
          <w:szCs w:val="24"/>
        </w:rPr>
        <w:t>к</w:t>
      </w:r>
      <w:proofErr w:type="spellEnd"/>
      <w:r w:rsidR="00CB5859" w:rsidRPr="00CB5859">
        <w:rPr>
          <w:rFonts w:ascii="Times New Roman" w:hAnsi="Times New Roman"/>
          <w:sz w:val="24"/>
          <w:szCs w:val="24"/>
        </w:rPr>
        <w:t>-</w:t>
      </w:r>
      <w:proofErr w:type="gramEnd"/>
      <w:r w:rsidR="00CB5859" w:rsidRPr="00CB5859">
        <w:rPr>
          <w:rFonts w:ascii="Times New Roman" w:hAnsi="Times New Roman"/>
          <w:sz w:val="24"/>
          <w:szCs w:val="24"/>
        </w:rPr>
        <w:t xml:space="preserve"> Скачки" составляет 650 м. Кроме того, теплотрасса проходит под трамвайными путями и вдоль железнодорожного полотна. Наличие блуждающих токов, а также постоянное подтопление грунтовыми водами вызывают коррозию металла, приводят к ежегодным аварийным затратам по ремонту теплотрассы и большими потерями тепла.</w:t>
      </w:r>
    </w:p>
    <w:p w:rsidR="00CB5859" w:rsidRPr="00CB5859" w:rsidRDefault="004A7B3E" w:rsidP="00CB5859">
      <w:pPr>
        <w:spacing w:before="120" w:after="0"/>
        <w:ind w:firstLine="708"/>
        <w:jc w:val="both"/>
        <w:rPr>
          <w:rFonts w:ascii="Times New Roman" w:hAnsi="Times New Roman"/>
          <w:sz w:val="24"/>
          <w:szCs w:val="24"/>
        </w:rPr>
      </w:pPr>
      <w:r>
        <w:rPr>
          <w:rFonts w:ascii="Times New Roman" w:hAnsi="Times New Roman"/>
          <w:sz w:val="24"/>
          <w:szCs w:val="24"/>
        </w:rPr>
        <w:lastRenderedPageBreak/>
        <w:t>3</w:t>
      </w:r>
      <w:r w:rsidR="00CB5859" w:rsidRPr="00CB5859">
        <w:rPr>
          <w:rFonts w:ascii="Times New Roman" w:hAnsi="Times New Roman"/>
          <w:sz w:val="24"/>
          <w:szCs w:val="24"/>
        </w:rPr>
        <w:t>. Протяженность теплотрассы от теплоснабжающей котельной "Белая Ромашка" до детского сада № 4 и  жилых домов по ул</w:t>
      </w:r>
      <w:proofErr w:type="gramStart"/>
      <w:r w:rsidR="00CB5859" w:rsidRPr="00CB5859">
        <w:rPr>
          <w:rFonts w:ascii="Times New Roman" w:hAnsi="Times New Roman"/>
          <w:sz w:val="24"/>
          <w:szCs w:val="24"/>
        </w:rPr>
        <w:t>.А</w:t>
      </w:r>
      <w:proofErr w:type="gramEnd"/>
      <w:r w:rsidR="00CB5859" w:rsidRPr="00CB5859">
        <w:rPr>
          <w:rFonts w:ascii="Times New Roman" w:hAnsi="Times New Roman"/>
          <w:sz w:val="24"/>
          <w:szCs w:val="24"/>
        </w:rPr>
        <w:t>ллея Строителей, 2/1 и 2/2 составляет 1150 м, что приводит к большим потерям тепла и дополнительным потерям напора в трубопроводах. В результате чего, возникает необходимость в установке на котельной насосов с большим напором  для увеличения рабочего давления в целом по котельной, что приводит к дополнительному износу прочности металла и увеличивает аварийность в отопительный период по всему району.</w:t>
      </w:r>
    </w:p>
    <w:p w:rsidR="00CB5859" w:rsidRPr="00CB5859" w:rsidRDefault="004A7B3E" w:rsidP="00CB5859">
      <w:pPr>
        <w:spacing w:before="120" w:after="0"/>
        <w:ind w:firstLine="708"/>
        <w:jc w:val="both"/>
        <w:rPr>
          <w:rFonts w:ascii="Times New Roman" w:hAnsi="Times New Roman"/>
          <w:sz w:val="24"/>
          <w:szCs w:val="24"/>
        </w:rPr>
      </w:pPr>
      <w:r>
        <w:rPr>
          <w:rFonts w:ascii="Times New Roman" w:hAnsi="Times New Roman"/>
          <w:sz w:val="24"/>
          <w:szCs w:val="24"/>
        </w:rPr>
        <w:t>4</w:t>
      </w:r>
      <w:r w:rsidR="00CB5859" w:rsidRPr="00CB5859">
        <w:rPr>
          <w:rFonts w:ascii="Times New Roman" w:hAnsi="Times New Roman"/>
          <w:sz w:val="24"/>
          <w:szCs w:val="24"/>
        </w:rPr>
        <w:t xml:space="preserve">. Удаленность теплотрассы до жилых домов по ул. </w:t>
      </w:r>
      <w:proofErr w:type="spellStart"/>
      <w:r w:rsidR="00CB5859" w:rsidRPr="00CB5859">
        <w:rPr>
          <w:rFonts w:ascii="Times New Roman" w:hAnsi="Times New Roman"/>
          <w:sz w:val="24"/>
          <w:szCs w:val="24"/>
        </w:rPr>
        <w:t>Шатило</w:t>
      </w:r>
      <w:proofErr w:type="spellEnd"/>
      <w:r w:rsidR="00CB5859" w:rsidRPr="00CB5859">
        <w:rPr>
          <w:rFonts w:ascii="Times New Roman" w:hAnsi="Times New Roman"/>
          <w:sz w:val="24"/>
          <w:szCs w:val="24"/>
        </w:rPr>
        <w:t xml:space="preserve"> от теплоснабжающей котельной "БАМ-1576" составляет 774 м в 4-х трубном исполнении, что приводит к большим потерям тепла и падению давления теплоносителя на границе отпуска тепловой энергии, а это в свою очередь ведет к увеличению электрической мощности сетевых и </w:t>
      </w:r>
      <w:proofErr w:type="spellStart"/>
      <w:r w:rsidR="00CB5859" w:rsidRPr="00CB5859">
        <w:rPr>
          <w:rFonts w:ascii="Times New Roman" w:hAnsi="Times New Roman"/>
          <w:sz w:val="24"/>
          <w:szCs w:val="24"/>
        </w:rPr>
        <w:t>подпиточных</w:t>
      </w:r>
      <w:proofErr w:type="spellEnd"/>
      <w:r w:rsidR="00CB5859" w:rsidRPr="00CB5859">
        <w:rPr>
          <w:rFonts w:ascii="Times New Roman" w:hAnsi="Times New Roman"/>
          <w:sz w:val="24"/>
          <w:szCs w:val="24"/>
        </w:rPr>
        <w:t xml:space="preserve"> насосов. Кроме того, теплотрасса проходит по частным территориям  и доступ к ней для обслуживания ограничен. Общество регулярно на данном участке теплотрассы проводит работы по восстановлению тепловой изоляции, в виду постоянного ее повреждения.</w:t>
      </w:r>
    </w:p>
    <w:p w:rsidR="00CB5859" w:rsidRPr="00CB5859" w:rsidRDefault="004A7B3E" w:rsidP="00CB5859">
      <w:pPr>
        <w:spacing w:before="120" w:after="0"/>
        <w:ind w:firstLine="708"/>
        <w:jc w:val="both"/>
        <w:rPr>
          <w:rFonts w:ascii="Times New Roman" w:hAnsi="Times New Roman"/>
          <w:sz w:val="24"/>
          <w:szCs w:val="24"/>
        </w:rPr>
      </w:pPr>
      <w:r>
        <w:rPr>
          <w:rFonts w:ascii="Times New Roman" w:hAnsi="Times New Roman"/>
          <w:sz w:val="24"/>
          <w:szCs w:val="24"/>
        </w:rPr>
        <w:t>5</w:t>
      </w:r>
      <w:r w:rsidR="00CB5859" w:rsidRPr="00CB5859">
        <w:rPr>
          <w:rFonts w:ascii="Times New Roman" w:hAnsi="Times New Roman"/>
          <w:sz w:val="24"/>
          <w:szCs w:val="24"/>
        </w:rPr>
        <w:t xml:space="preserve">. Теплоснабжение жилого дома по ул. Ермолова,40а в настоящее время осуществляется от ведомственной котельной Пятигорского </w:t>
      </w:r>
      <w:proofErr w:type="spellStart"/>
      <w:r w:rsidR="00CB5859" w:rsidRPr="00CB5859">
        <w:rPr>
          <w:rFonts w:ascii="Times New Roman" w:hAnsi="Times New Roman"/>
          <w:sz w:val="24"/>
          <w:szCs w:val="24"/>
        </w:rPr>
        <w:t>хлебокомбината</w:t>
      </w:r>
      <w:proofErr w:type="spellEnd"/>
      <w:r w:rsidR="00CB5859" w:rsidRPr="00CB5859">
        <w:rPr>
          <w:rFonts w:ascii="Times New Roman" w:hAnsi="Times New Roman"/>
          <w:sz w:val="24"/>
          <w:szCs w:val="24"/>
        </w:rPr>
        <w:t xml:space="preserve">. Тепловой ввод находится в аварийном состоянии и на протяжении многих лет не выполняются мероприятия планово-предупредительных ремонтов. Неоднократно на участке теплотрассы возникали порывы, которые устранялись в течение длительного времени из-за отсутствия финансирования работ. При этом жители дома не получают услуг надлежащего качества. В свою очередь, владелец котельной  Пятигорский </w:t>
      </w:r>
      <w:proofErr w:type="spellStart"/>
      <w:r w:rsidR="00CB5859" w:rsidRPr="00CB5859">
        <w:rPr>
          <w:rFonts w:ascii="Times New Roman" w:hAnsi="Times New Roman"/>
          <w:sz w:val="24"/>
          <w:szCs w:val="24"/>
        </w:rPr>
        <w:t>хлебокомбинат</w:t>
      </w:r>
      <w:proofErr w:type="spellEnd"/>
      <w:r w:rsidR="00CB5859" w:rsidRPr="00CB5859">
        <w:rPr>
          <w:rFonts w:ascii="Times New Roman" w:hAnsi="Times New Roman"/>
          <w:sz w:val="24"/>
          <w:szCs w:val="24"/>
        </w:rPr>
        <w:t xml:space="preserve"> постоянно настаивает на отключении  жилого дома. Строительство новой пристроенной котельной позволит  значительно улучшить качество теплоснабжения на жилой дом, гарантировать безаварийную подачу тепловой энергии для нужд отопления и горячего водоснабжения, снизить тариф на тепловую энергию.</w:t>
      </w:r>
    </w:p>
    <w:p w:rsidR="00CB5859" w:rsidRPr="00CB5859" w:rsidRDefault="004A7B3E" w:rsidP="00CB5859">
      <w:pPr>
        <w:spacing w:before="120" w:after="0"/>
        <w:ind w:firstLine="708"/>
        <w:jc w:val="both"/>
        <w:rPr>
          <w:rFonts w:ascii="Times New Roman" w:hAnsi="Times New Roman"/>
          <w:sz w:val="24"/>
          <w:szCs w:val="24"/>
        </w:rPr>
      </w:pPr>
      <w:r>
        <w:rPr>
          <w:rFonts w:ascii="Times New Roman" w:hAnsi="Times New Roman"/>
          <w:sz w:val="24"/>
          <w:szCs w:val="24"/>
        </w:rPr>
        <w:t>6</w:t>
      </w:r>
      <w:r w:rsidR="00CB5859" w:rsidRPr="00CB5859">
        <w:rPr>
          <w:rFonts w:ascii="Times New Roman" w:hAnsi="Times New Roman"/>
          <w:sz w:val="24"/>
          <w:szCs w:val="24"/>
        </w:rPr>
        <w:t>. Теплоснабжение здания общеобразовательной школы №23 по ул. 8-ая линия,54 в настоящее время осуществляется от котельной «</w:t>
      </w:r>
      <w:proofErr w:type="spellStart"/>
      <w:r w:rsidR="00CB5859" w:rsidRPr="00CB5859">
        <w:rPr>
          <w:rFonts w:ascii="Times New Roman" w:hAnsi="Times New Roman"/>
          <w:sz w:val="24"/>
          <w:szCs w:val="24"/>
        </w:rPr>
        <w:t>Станкоремзавод</w:t>
      </w:r>
      <w:proofErr w:type="spellEnd"/>
      <w:r w:rsidR="00CB5859" w:rsidRPr="00CB5859">
        <w:rPr>
          <w:rFonts w:ascii="Times New Roman" w:hAnsi="Times New Roman"/>
          <w:sz w:val="24"/>
          <w:szCs w:val="24"/>
        </w:rPr>
        <w:t xml:space="preserve">» по ул. Ясная,7. Удаленность теплотрассы до здания школы от теплоснабжающей котельной составляет 498 м, большая часть теплотрассы проходит по территории частных домовладений под существующими постройками и находится в аварийном состоянии, что делает невозможным проводить аварийные работы по его замене. Кроме того, приводит к большим потерям тепла и падению давления теплоносителя на границе отпуска тепловой энергии, а это в свою очередь ведет к увеличению электрической мощности сетевых и </w:t>
      </w:r>
      <w:proofErr w:type="spellStart"/>
      <w:r w:rsidR="00CB5859" w:rsidRPr="00CB5859">
        <w:rPr>
          <w:rFonts w:ascii="Times New Roman" w:hAnsi="Times New Roman"/>
          <w:sz w:val="24"/>
          <w:szCs w:val="24"/>
        </w:rPr>
        <w:t>подпиточных</w:t>
      </w:r>
      <w:proofErr w:type="spellEnd"/>
      <w:r w:rsidR="00CB5859" w:rsidRPr="00CB5859">
        <w:rPr>
          <w:rFonts w:ascii="Times New Roman" w:hAnsi="Times New Roman"/>
          <w:sz w:val="24"/>
          <w:szCs w:val="24"/>
        </w:rPr>
        <w:t xml:space="preserve"> насосов.</w:t>
      </w:r>
    </w:p>
    <w:p w:rsidR="00CB5859" w:rsidRPr="00CB5859" w:rsidRDefault="00CB5859" w:rsidP="00CB5859">
      <w:pPr>
        <w:spacing w:before="120" w:after="0"/>
        <w:ind w:firstLine="708"/>
        <w:jc w:val="both"/>
        <w:rPr>
          <w:rFonts w:ascii="Times New Roman" w:hAnsi="Times New Roman"/>
          <w:sz w:val="24"/>
          <w:szCs w:val="24"/>
        </w:rPr>
      </w:pPr>
      <w:r w:rsidRPr="00CB5859">
        <w:rPr>
          <w:rFonts w:ascii="Times New Roman" w:hAnsi="Times New Roman"/>
          <w:sz w:val="24"/>
          <w:szCs w:val="24"/>
        </w:rPr>
        <w:t xml:space="preserve"> В настоящее время отсутствует гарантия безаварийной поставки тепловой энергии в здание школы №23.</w:t>
      </w:r>
    </w:p>
    <w:p w:rsidR="00CB5859" w:rsidRPr="00CB5859" w:rsidRDefault="004A7B3E" w:rsidP="00CB5859">
      <w:pPr>
        <w:spacing w:before="120" w:after="0"/>
        <w:ind w:firstLine="708"/>
        <w:jc w:val="both"/>
        <w:rPr>
          <w:rFonts w:ascii="Times New Roman" w:hAnsi="Times New Roman"/>
          <w:sz w:val="24"/>
          <w:szCs w:val="24"/>
        </w:rPr>
      </w:pPr>
      <w:r>
        <w:rPr>
          <w:rFonts w:ascii="Times New Roman" w:hAnsi="Times New Roman"/>
          <w:sz w:val="24"/>
          <w:szCs w:val="24"/>
        </w:rPr>
        <w:t>7</w:t>
      </w:r>
      <w:r w:rsidR="00CB5859" w:rsidRPr="00CB5859">
        <w:rPr>
          <w:rFonts w:ascii="Times New Roman" w:hAnsi="Times New Roman"/>
          <w:sz w:val="24"/>
          <w:szCs w:val="24"/>
        </w:rPr>
        <w:t>. Теплоснабжение зданий общеобразовательной школы №1 по пр. 40 лет Октября,99 в настоящее время осуществляется от котельной «Дом Советов» по ул. К. Хетагурова,9. Тепловой ввод находится в аварийном состоянии, проходит по территории частных домовладений под существующими постройками, что делает невозможным проводить работы по его замене. В настоящее время отсутствует гарантия безаварийной поставки тепловой энергии в здания школы №1. Кроме того, имеется перспектива строительства спортивного зала на территории школы и увеличение присоединенной нагрузки на нужды отопления и горячего водоснабжения.</w:t>
      </w:r>
    </w:p>
    <w:p w:rsidR="00CB5859" w:rsidRPr="00CB5859" w:rsidRDefault="00CB5859" w:rsidP="00CB5859">
      <w:pPr>
        <w:spacing w:before="120" w:after="0"/>
        <w:ind w:firstLine="708"/>
        <w:jc w:val="both"/>
        <w:rPr>
          <w:rFonts w:ascii="Times New Roman" w:hAnsi="Times New Roman"/>
          <w:sz w:val="24"/>
          <w:szCs w:val="24"/>
        </w:rPr>
      </w:pPr>
      <w:r w:rsidRPr="00CB5859">
        <w:rPr>
          <w:rFonts w:ascii="Times New Roman" w:hAnsi="Times New Roman"/>
          <w:sz w:val="24"/>
          <w:szCs w:val="24"/>
        </w:rPr>
        <w:lastRenderedPageBreak/>
        <w:t xml:space="preserve">Установка на данных объектах </w:t>
      </w:r>
      <w:r w:rsidR="004A7B3E">
        <w:rPr>
          <w:rFonts w:ascii="Times New Roman" w:hAnsi="Times New Roman"/>
          <w:sz w:val="24"/>
          <w:szCs w:val="24"/>
        </w:rPr>
        <w:t>БМК</w:t>
      </w:r>
      <w:r w:rsidRPr="00CB5859">
        <w:rPr>
          <w:rFonts w:ascii="Times New Roman" w:hAnsi="Times New Roman"/>
          <w:sz w:val="24"/>
          <w:szCs w:val="24"/>
        </w:rPr>
        <w:t>, оснащенных современным энергосберегающим оборудованием, позволит сэкономить средства на всех этапах, начиная от проектирования и заканчивая  их эксплуатацией. Максимальная готовность котельной: монтаж заключается только в подводке внешних коммуникаций.</w:t>
      </w:r>
    </w:p>
    <w:p w:rsidR="00AD585F" w:rsidRDefault="00CB5859" w:rsidP="00AD585F">
      <w:pPr>
        <w:spacing w:before="120" w:after="0"/>
        <w:ind w:firstLine="708"/>
        <w:jc w:val="both"/>
        <w:rPr>
          <w:rFonts w:ascii="Times New Roman" w:hAnsi="Times New Roman"/>
          <w:sz w:val="24"/>
          <w:szCs w:val="24"/>
        </w:rPr>
      </w:pPr>
      <w:r w:rsidRPr="00CB5859">
        <w:rPr>
          <w:rFonts w:ascii="Times New Roman" w:hAnsi="Times New Roman"/>
          <w:sz w:val="24"/>
          <w:szCs w:val="24"/>
        </w:rPr>
        <w:t>Полная автоматизация процессов, многоуровневая система контроля позволяет эксплуатировать котельные без обслуживающего персонала. Отказ от существующих магистральных сетей теплоснабжения позволит начислять оплату потребителям, подключенным к данным котельным по тарифу на отпуск с коллекторов, который в настоящий момент составляет 1053,07 руб./ Гкал, что на 437,03 руб./Гкал или на 29,3% меньше, чем по другим котельным города</w:t>
      </w:r>
      <w:r w:rsidR="00153CC6">
        <w:rPr>
          <w:rFonts w:ascii="Times New Roman" w:hAnsi="Times New Roman"/>
          <w:sz w:val="24"/>
          <w:szCs w:val="24"/>
        </w:rPr>
        <w:t>.</w:t>
      </w:r>
    </w:p>
    <w:p w:rsidR="00153CC6" w:rsidRDefault="00153CC6" w:rsidP="00AD585F">
      <w:pPr>
        <w:spacing w:before="120" w:after="0"/>
        <w:ind w:firstLine="708"/>
        <w:jc w:val="both"/>
        <w:rPr>
          <w:rFonts w:ascii="Times New Roman" w:hAnsi="Times New Roman"/>
          <w:sz w:val="24"/>
          <w:szCs w:val="24"/>
        </w:rPr>
      </w:pPr>
      <w:r>
        <w:rPr>
          <w:rFonts w:ascii="Times New Roman" w:hAnsi="Times New Roman"/>
          <w:sz w:val="24"/>
          <w:szCs w:val="24"/>
        </w:rPr>
        <w:t xml:space="preserve">Ориентировочные капитальные вложения составят </w:t>
      </w:r>
      <w:r w:rsidR="002A5830">
        <w:rPr>
          <w:rFonts w:ascii="Times New Roman" w:hAnsi="Times New Roman"/>
          <w:sz w:val="24"/>
          <w:szCs w:val="24"/>
        </w:rPr>
        <w:t xml:space="preserve">–42,37 </w:t>
      </w:r>
      <w:r>
        <w:rPr>
          <w:rFonts w:ascii="Times New Roman" w:hAnsi="Times New Roman"/>
          <w:sz w:val="24"/>
          <w:szCs w:val="24"/>
        </w:rPr>
        <w:t>млн. руб.</w:t>
      </w:r>
    </w:p>
    <w:p w:rsidR="004A7B3E" w:rsidRPr="00AD585F" w:rsidRDefault="003710B9" w:rsidP="00AD585F">
      <w:pPr>
        <w:spacing w:before="120" w:after="0"/>
        <w:ind w:firstLine="708"/>
        <w:jc w:val="both"/>
        <w:rPr>
          <w:rFonts w:ascii="Times New Roman" w:hAnsi="Times New Roman"/>
          <w:b/>
          <w:sz w:val="24"/>
          <w:szCs w:val="24"/>
        </w:rPr>
      </w:pPr>
      <w:r>
        <w:rPr>
          <w:rFonts w:ascii="Times New Roman" w:hAnsi="Times New Roman"/>
          <w:b/>
          <w:sz w:val="24"/>
        </w:rPr>
        <w:t>4.</w:t>
      </w:r>
      <w:r w:rsidR="00725666">
        <w:rPr>
          <w:rFonts w:ascii="Times New Roman" w:hAnsi="Times New Roman"/>
          <w:b/>
          <w:sz w:val="24"/>
        </w:rPr>
        <w:t>3</w:t>
      </w:r>
      <w:r>
        <w:rPr>
          <w:rFonts w:ascii="Times New Roman" w:hAnsi="Times New Roman"/>
          <w:b/>
          <w:sz w:val="24"/>
        </w:rPr>
        <w:t>.</w:t>
      </w:r>
      <w:r w:rsidR="004A7B3E" w:rsidRPr="00AD585F">
        <w:rPr>
          <w:rFonts w:ascii="Times New Roman" w:hAnsi="Times New Roman"/>
          <w:b/>
          <w:sz w:val="24"/>
        </w:rPr>
        <w:t xml:space="preserve">3. </w:t>
      </w:r>
      <w:r w:rsidR="00F65F9E">
        <w:rPr>
          <w:rFonts w:ascii="Times New Roman" w:hAnsi="Times New Roman"/>
          <w:b/>
          <w:sz w:val="24"/>
        </w:rPr>
        <w:t>Предложения по в</w:t>
      </w:r>
      <w:r w:rsidR="004A7B3E" w:rsidRPr="00AD585F">
        <w:rPr>
          <w:rFonts w:ascii="Times New Roman" w:hAnsi="Times New Roman"/>
          <w:b/>
          <w:sz w:val="24"/>
        </w:rPr>
        <w:t>ывод</w:t>
      </w:r>
      <w:r w:rsidR="00F65F9E">
        <w:rPr>
          <w:rFonts w:ascii="Times New Roman" w:hAnsi="Times New Roman"/>
          <w:b/>
          <w:sz w:val="24"/>
        </w:rPr>
        <w:t>у из эксплуатации</w:t>
      </w:r>
      <w:r w:rsidR="004A7B3E" w:rsidRPr="00AD585F">
        <w:rPr>
          <w:rFonts w:ascii="Times New Roman" w:hAnsi="Times New Roman"/>
          <w:b/>
          <w:sz w:val="24"/>
        </w:rPr>
        <w:t xml:space="preserve"> подвальных котельных с переключением потребителей </w:t>
      </w:r>
      <w:r w:rsidR="004A7B3E" w:rsidRPr="00AD585F">
        <w:rPr>
          <w:rFonts w:ascii="Times New Roman" w:hAnsi="Times New Roman"/>
          <w:b/>
          <w:sz w:val="24"/>
          <w:szCs w:val="24"/>
        </w:rPr>
        <w:t xml:space="preserve">в зону теплоснабжения других </w:t>
      </w:r>
      <w:r w:rsidR="00F65F9E">
        <w:rPr>
          <w:rFonts w:ascii="Times New Roman" w:hAnsi="Times New Roman"/>
          <w:b/>
          <w:sz w:val="24"/>
          <w:szCs w:val="24"/>
        </w:rPr>
        <w:t>объектов</w:t>
      </w:r>
      <w:r w:rsidR="004A7B3E" w:rsidRPr="00AD585F">
        <w:rPr>
          <w:rFonts w:ascii="Times New Roman" w:hAnsi="Times New Roman"/>
          <w:b/>
          <w:sz w:val="24"/>
          <w:szCs w:val="24"/>
        </w:rPr>
        <w:t>, либо путем строительства новых БМК</w:t>
      </w:r>
    </w:p>
    <w:p w:rsidR="004A7B3E" w:rsidRDefault="002A58AA" w:rsidP="00A526B8">
      <w:pPr>
        <w:spacing w:before="120" w:after="0"/>
        <w:ind w:firstLine="708"/>
        <w:jc w:val="both"/>
        <w:rPr>
          <w:rFonts w:ascii="Times New Roman" w:hAnsi="Times New Roman"/>
          <w:sz w:val="24"/>
          <w:szCs w:val="24"/>
        </w:rPr>
      </w:pPr>
      <w:r>
        <w:rPr>
          <w:rFonts w:ascii="Times New Roman" w:hAnsi="Times New Roman"/>
          <w:sz w:val="24"/>
          <w:szCs w:val="24"/>
        </w:rPr>
        <w:t xml:space="preserve">1. </w:t>
      </w:r>
      <w:r w:rsidR="00AB4818">
        <w:rPr>
          <w:rFonts w:ascii="Times New Roman" w:hAnsi="Times New Roman"/>
          <w:sz w:val="24"/>
          <w:szCs w:val="24"/>
        </w:rPr>
        <w:t>Котельная «Калинина,42 а» переносится в зону действия котельной «РКМ» с монтажом нового оборудования</w:t>
      </w:r>
      <w:r w:rsidR="00FB52F4">
        <w:rPr>
          <w:rFonts w:ascii="Times New Roman" w:hAnsi="Times New Roman"/>
          <w:sz w:val="24"/>
          <w:szCs w:val="24"/>
        </w:rPr>
        <w:t>.</w:t>
      </w:r>
    </w:p>
    <w:p w:rsidR="00FB52F4" w:rsidRDefault="00FB52F4" w:rsidP="00FB52F4">
      <w:pPr>
        <w:spacing w:before="120" w:after="0"/>
        <w:ind w:firstLine="708"/>
        <w:jc w:val="both"/>
        <w:rPr>
          <w:rFonts w:ascii="Times New Roman" w:hAnsi="Times New Roman"/>
          <w:sz w:val="24"/>
          <w:szCs w:val="24"/>
        </w:rPr>
      </w:pPr>
      <w:r w:rsidRPr="00FB52F4">
        <w:rPr>
          <w:rFonts w:ascii="Times New Roman" w:hAnsi="Times New Roman"/>
          <w:sz w:val="24"/>
          <w:szCs w:val="24"/>
        </w:rPr>
        <w:t>Котельная «Калинина,42 а», ул. Калинина,42</w:t>
      </w:r>
      <w:proofErr w:type="gramStart"/>
      <w:r w:rsidRPr="00FB52F4">
        <w:rPr>
          <w:rFonts w:ascii="Times New Roman" w:hAnsi="Times New Roman"/>
          <w:sz w:val="24"/>
          <w:szCs w:val="24"/>
        </w:rPr>
        <w:t>а-</w:t>
      </w:r>
      <w:proofErr w:type="gramEnd"/>
      <w:r w:rsidRPr="00FB52F4">
        <w:rPr>
          <w:rFonts w:ascii="Times New Roman" w:hAnsi="Times New Roman"/>
          <w:sz w:val="24"/>
          <w:szCs w:val="24"/>
        </w:rPr>
        <w:t xml:space="preserve"> подвальная котельная в здании общежития ПГЛУ- запрещена к </w:t>
      </w:r>
      <w:proofErr w:type="spellStart"/>
      <w:r w:rsidRPr="00FB52F4">
        <w:rPr>
          <w:rFonts w:ascii="Times New Roman" w:hAnsi="Times New Roman"/>
          <w:sz w:val="24"/>
          <w:szCs w:val="24"/>
        </w:rPr>
        <w:t>экплуатации</w:t>
      </w:r>
      <w:proofErr w:type="spellEnd"/>
      <w:r w:rsidRPr="00FB52F4">
        <w:rPr>
          <w:rFonts w:ascii="Times New Roman" w:hAnsi="Times New Roman"/>
          <w:sz w:val="24"/>
          <w:szCs w:val="24"/>
        </w:rPr>
        <w:t xml:space="preserve"> в соответствии с требованиями </w:t>
      </w:r>
      <w:proofErr w:type="spellStart"/>
      <w:r w:rsidRPr="00FB52F4">
        <w:rPr>
          <w:rFonts w:ascii="Times New Roman" w:hAnsi="Times New Roman"/>
          <w:sz w:val="24"/>
          <w:szCs w:val="24"/>
        </w:rPr>
        <w:t>СНиП</w:t>
      </w:r>
      <w:proofErr w:type="spellEnd"/>
      <w:r w:rsidRPr="00FB52F4">
        <w:rPr>
          <w:rFonts w:ascii="Times New Roman" w:hAnsi="Times New Roman"/>
          <w:sz w:val="24"/>
          <w:szCs w:val="24"/>
        </w:rPr>
        <w:t xml:space="preserve"> II-35-76 «Котельные установки»(утв. Постановлением Госстроя СССР от 31.12.1976 №229, ред. От 11.09.1997).Установленное оборудование водогрейные котлы ТВГ-0,75 -3 шт. 1995 года, насосы зимние, </w:t>
      </w:r>
      <w:proofErr w:type="spellStart"/>
      <w:r w:rsidRPr="00FB52F4">
        <w:rPr>
          <w:rFonts w:ascii="Times New Roman" w:hAnsi="Times New Roman"/>
          <w:sz w:val="24"/>
          <w:szCs w:val="24"/>
        </w:rPr>
        <w:t>подпиточный</w:t>
      </w:r>
      <w:proofErr w:type="spellEnd"/>
      <w:r w:rsidRPr="00FB52F4">
        <w:rPr>
          <w:rFonts w:ascii="Times New Roman" w:hAnsi="Times New Roman"/>
          <w:sz w:val="24"/>
          <w:szCs w:val="24"/>
        </w:rPr>
        <w:t xml:space="preserve"> 3К-6(3 </w:t>
      </w:r>
      <w:proofErr w:type="spellStart"/>
      <w:proofErr w:type="gramStart"/>
      <w:r w:rsidRPr="00FB52F4">
        <w:rPr>
          <w:rFonts w:ascii="Times New Roman" w:hAnsi="Times New Roman"/>
          <w:sz w:val="24"/>
          <w:szCs w:val="24"/>
        </w:rPr>
        <w:t>шт</w:t>
      </w:r>
      <w:proofErr w:type="spellEnd"/>
      <w:proofErr w:type="gramEnd"/>
      <w:r w:rsidRPr="00FB52F4">
        <w:rPr>
          <w:rFonts w:ascii="Times New Roman" w:hAnsi="Times New Roman"/>
          <w:sz w:val="24"/>
          <w:szCs w:val="24"/>
        </w:rPr>
        <w:t xml:space="preserve">), летние 2К-6 — 2 шт. Подключенная нагрузка потребителей 2,11 Гкал/ч(2,45 МВт/ч).Котельная «РКМ» по ул. 40 лет Октября,27- отдельно стоящее здание. Установленное оборудование водогрейные котлы ТВГ-1,5 -3 шт. 1982,1984,1995 годов, Подключенная нагрузка </w:t>
      </w:r>
      <w:r w:rsidR="002A58AA">
        <w:rPr>
          <w:rFonts w:ascii="Times New Roman" w:hAnsi="Times New Roman"/>
          <w:sz w:val="24"/>
          <w:szCs w:val="24"/>
        </w:rPr>
        <w:t>потребителей 3,44 Гкал/</w:t>
      </w:r>
      <w:proofErr w:type="gramStart"/>
      <w:r w:rsidR="002A58AA">
        <w:rPr>
          <w:rFonts w:ascii="Times New Roman" w:hAnsi="Times New Roman"/>
          <w:sz w:val="24"/>
          <w:szCs w:val="24"/>
        </w:rPr>
        <w:t>ч</w:t>
      </w:r>
      <w:proofErr w:type="gramEnd"/>
      <w:r w:rsidR="002A58AA">
        <w:rPr>
          <w:rFonts w:ascii="Times New Roman" w:hAnsi="Times New Roman"/>
          <w:sz w:val="24"/>
          <w:szCs w:val="24"/>
        </w:rPr>
        <w:t xml:space="preserve"> (3,99МВ</w:t>
      </w:r>
      <w:r w:rsidRPr="00FB52F4">
        <w:rPr>
          <w:rFonts w:ascii="Times New Roman" w:hAnsi="Times New Roman"/>
          <w:sz w:val="24"/>
          <w:szCs w:val="24"/>
        </w:rPr>
        <w:t xml:space="preserve">т/ч). Теплотрассы котельных могут быть объединены через существующую </w:t>
      </w:r>
      <w:proofErr w:type="spellStart"/>
      <w:r w:rsidRPr="00FB52F4">
        <w:rPr>
          <w:rFonts w:ascii="Times New Roman" w:hAnsi="Times New Roman"/>
          <w:sz w:val="24"/>
          <w:szCs w:val="24"/>
        </w:rPr>
        <w:t>перемычку</w:t>
      </w:r>
      <w:proofErr w:type="gramStart"/>
      <w:r w:rsidRPr="00FB52F4">
        <w:rPr>
          <w:rFonts w:ascii="Times New Roman" w:hAnsi="Times New Roman"/>
          <w:sz w:val="24"/>
          <w:szCs w:val="24"/>
        </w:rPr>
        <w:t>.П</w:t>
      </w:r>
      <w:proofErr w:type="gramEnd"/>
      <w:r w:rsidRPr="00FB52F4">
        <w:rPr>
          <w:rFonts w:ascii="Times New Roman" w:hAnsi="Times New Roman"/>
          <w:sz w:val="24"/>
          <w:szCs w:val="24"/>
        </w:rPr>
        <w:t>редлагается</w:t>
      </w:r>
      <w:proofErr w:type="spellEnd"/>
      <w:r w:rsidRPr="00FB52F4">
        <w:rPr>
          <w:rFonts w:ascii="Times New Roman" w:hAnsi="Times New Roman"/>
          <w:sz w:val="24"/>
          <w:szCs w:val="24"/>
        </w:rPr>
        <w:t xml:space="preserve"> демонтировать существующее оборудование котельной РКМ и на этом же месте установить котлы типа «</w:t>
      </w:r>
      <w:proofErr w:type="spellStart"/>
      <w:r w:rsidRPr="00FB52F4">
        <w:rPr>
          <w:rFonts w:ascii="Times New Roman" w:hAnsi="Times New Roman"/>
          <w:sz w:val="24"/>
          <w:szCs w:val="24"/>
        </w:rPr>
        <w:t>Технотерм</w:t>
      </w:r>
      <w:proofErr w:type="spellEnd"/>
      <w:r w:rsidRPr="00FB52F4">
        <w:rPr>
          <w:rFonts w:ascii="Times New Roman" w:hAnsi="Times New Roman"/>
          <w:sz w:val="24"/>
          <w:szCs w:val="24"/>
        </w:rPr>
        <w:t xml:space="preserve"> -</w:t>
      </w:r>
      <w:proofErr w:type="spellStart"/>
      <w:r w:rsidRPr="00FB52F4">
        <w:rPr>
          <w:rFonts w:ascii="Times New Roman" w:hAnsi="Times New Roman"/>
          <w:sz w:val="24"/>
          <w:szCs w:val="24"/>
        </w:rPr>
        <w:t>Инокс</w:t>
      </w:r>
      <w:proofErr w:type="spellEnd"/>
      <w:r w:rsidRPr="00FB52F4">
        <w:rPr>
          <w:rFonts w:ascii="Times New Roman" w:hAnsi="Times New Roman"/>
          <w:sz w:val="24"/>
          <w:szCs w:val="24"/>
        </w:rPr>
        <w:t xml:space="preserve">»-1,0МВт в количестве 7 </w:t>
      </w:r>
      <w:proofErr w:type="spellStart"/>
      <w:r w:rsidRPr="00FB52F4">
        <w:rPr>
          <w:rFonts w:ascii="Times New Roman" w:hAnsi="Times New Roman"/>
          <w:sz w:val="24"/>
          <w:szCs w:val="24"/>
        </w:rPr>
        <w:t>шт</w:t>
      </w:r>
      <w:proofErr w:type="spellEnd"/>
      <w:r w:rsidRPr="00FB52F4">
        <w:rPr>
          <w:rFonts w:ascii="Times New Roman" w:hAnsi="Times New Roman"/>
          <w:sz w:val="24"/>
          <w:szCs w:val="24"/>
        </w:rPr>
        <w:t xml:space="preserve"> на объединенную нагрузку 5,55Гкал/ч(6,44МВт/ч). Оборудование котельной «Калинина,42 а » предлагается демонтировать</w:t>
      </w:r>
      <w:r>
        <w:rPr>
          <w:rFonts w:ascii="Times New Roman" w:hAnsi="Times New Roman"/>
          <w:sz w:val="24"/>
          <w:szCs w:val="24"/>
        </w:rPr>
        <w:t>.</w:t>
      </w:r>
      <w:r>
        <w:rPr>
          <w:rFonts w:ascii="Times New Roman" w:hAnsi="Times New Roman"/>
          <w:sz w:val="24"/>
          <w:szCs w:val="24"/>
        </w:rPr>
        <w:tab/>
      </w:r>
    </w:p>
    <w:p w:rsidR="004A7B3E" w:rsidRDefault="002A58AA" w:rsidP="00A526B8">
      <w:pPr>
        <w:spacing w:before="120" w:after="0"/>
        <w:ind w:firstLine="708"/>
        <w:jc w:val="both"/>
        <w:rPr>
          <w:rFonts w:ascii="Times New Roman" w:hAnsi="Times New Roman"/>
          <w:sz w:val="24"/>
          <w:szCs w:val="24"/>
        </w:rPr>
      </w:pPr>
      <w:r>
        <w:rPr>
          <w:rFonts w:ascii="Times New Roman" w:hAnsi="Times New Roman"/>
          <w:sz w:val="24"/>
          <w:szCs w:val="24"/>
        </w:rPr>
        <w:t xml:space="preserve">2. Котельная «Кирова,58», «Кирова,47» подключить к сетям котельной «Дом Советов», путем прокладки теплотрасс </w:t>
      </w:r>
      <w:proofErr w:type="gramStart"/>
      <w:r>
        <w:rPr>
          <w:rFonts w:ascii="Times New Roman" w:hAnsi="Times New Roman"/>
          <w:sz w:val="24"/>
          <w:szCs w:val="24"/>
        </w:rPr>
        <w:t xml:space="preserve">( </w:t>
      </w:r>
      <w:proofErr w:type="gramEnd"/>
      <w:r>
        <w:rPr>
          <w:rFonts w:ascii="Times New Roman" w:hAnsi="Times New Roman"/>
          <w:sz w:val="24"/>
          <w:szCs w:val="24"/>
        </w:rPr>
        <w:t>см. раздел 5).</w:t>
      </w:r>
    </w:p>
    <w:p w:rsidR="002A58AA" w:rsidRDefault="002A58AA" w:rsidP="00A526B8">
      <w:pPr>
        <w:spacing w:before="120" w:after="0"/>
        <w:ind w:firstLine="708"/>
        <w:jc w:val="both"/>
        <w:rPr>
          <w:rFonts w:ascii="Times New Roman" w:hAnsi="Times New Roman"/>
          <w:sz w:val="24"/>
          <w:szCs w:val="24"/>
        </w:rPr>
      </w:pPr>
      <w:r>
        <w:rPr>
          <w:rFonts w:ascii="Times New Roman" w:hAnsi="Times New Roman"/>
          <w:sz w:val="24"/>
          <w:szCs w:val="24"/>
        </w:rPr>
        <w:t xml:space="preserve">3. Котельные «Кирова,33», «Рубина,2 подключить к сетям котельной «Береговая» </w:t>
      </w:r>
      <w:proofErr w:type="gramStart"/>
      <w:r>
        <w:rPr>
          <w:rFonts w:ascii="Times New Roman" w:hAnsi="Times New Roman"/>
          <w:sz w:val="24"/>
          <w:szCs w:val="24"/>
        </w:rPr>
        <w:t xml:space="preserve">( </w:t>
      </w:r>
      <w:proofErr w:type="gramEnd"/>
      <w:r>
        <w:rPr>
          <w:rFonts w:ascii="Times New Roman" w:hAnsi="Times New Roman"/>
          <w:sz w:val="24"/>
          <w:szCs w:val="24"/>
        </w:rPr>
        <w:t>см. раздел 5).</w:t>
      </w:r>
    </w:p>
    <w:p w:rsidR="002A58AA" w:rsidRDefault="002A58AA" w:rsidP="00A526B8">
      <w:pPr>
        <w:spacing w:before="120" w:after="0"/>
        <w:ind w:firstLine="708"/>
        <w:jc w:val="both"/>
        <w:rPr>
          <w:rFonts w:ascii="Times New Roman" w:hAnsi="Times New Roman"/>
          <w:sz w:val="24"/>
          <w:szCs w:val="24"/>
        </w:rPr>
      </w:pPr>
      <w:r>
        <w:rPr>
          <w:rFonts w:ascii="Times New Roman" w:hAnsi="Times New Roman"/>
          <w:sz w:val="24"/>
          <w:szCs w:val="24"/>
        </w:rPr>
        <w:t xml:space="preserve">4.Котельные «Соборная,7», «Соборная,15»подключить к сетям котельной «Береговая» </w:t>
      </w:r>
    </w:p>
    <w:p w:rsidR="002A58AA" w:rsidRDefault="002A58AA" w:rsidP="002A58AA">
      <w:pPr>
        <w:spacing w:before="120" w:after="0"/>
        <w:jc w:val="both"/>
        <w:rPr>
          <w:rFonts w:ascii="Times New Roman" w:hAnsi="Times New Roman"/>
          <w:sz w:val="24"/>
          <w:szCs w:val="24"/>
        </w:rPr>
      </w:pPr>
      <w:r>
        <w:rPr>
          <w:rFonts w:ascii="Times New Roman" w:hAnsi="Times New Roman"/>
          <w:sz w:val="24"/>
          <w:szCs w:val="24"/>
        </w:rPr>
        <w:t>( см. раздел 5</w:t>
      </w:r>
      <w:r w:rsidR="00B106F5">
        <w:rPr>
          <w:rFonts w:ascii="Times New Roman" w:hAnsi="Times New Roman"/>
          <w:sz w:val="24"/>
          <w:szCs w:val="24"/>
        </w:rPr>
        <w:t>)</w:t>
      </w:r>
      <w:r>
        <w:rPr>
          <w:rFonts w:ascii="Times New Roman" w:hAnsi="Times New Roman"/>
          <w:sz w:val="24"/>
          <w:szCs w:val="24"/>
        </w:rPr>
        <w:t xml:space="preserve">, </w:t>
      </w:r>
      <w:r w:rsidR="00B106F5">
        <w:rPr>
          <w:rFonts w:ascii="Times New Roman" w:hAnsi="Times New Roman"/>
          <w:sz w:val="24"/>
          <w:szCs w:val="24"/>
        </w:rPr>
        <w:t>(</w:t>
      </w:r>
      <w:r>
        <w:rPr>
          <w:rFonts w:ascii="Times New Roman" w:hAnsi="Times New Roman"/>
          <w:sz w:val="24"/>
          <w:szCs w:val="24"/>
        </w:rPr>
        <w:t xml:space="preserve">вариант </w:t>
      </w:r>
      <w:r w:rsidR="00B106F5">
        <w:rPr>
          <w:rFonts w:ascii="Times New Roman" w:hAnsi="Times New Roman"/>
          <w:sz w:val="24"/>
          <w:szCs w:val="24"/>
        </w:rPr>
        <w:t>2</w:t>
      </w:r>
      <w:r>
        <w:rPr>
          <w:rFonts w:ascii="Times New Roman" w:hAnsi="Times New Roman"/>
          <w:sz w:val="24"/>
          <w:szCs w:val="24"/>
        </w:rPr>
        <w:t>)</w:t>
      </w:r>
      <w:r w:rsidR="00B106F5">
        <w:rPr>
          <w:rFonts w:ascii="Times New Roman" w:hAnsi="Times New Roman"/>
          <w:sz w:val="24"/>
          <w:szCs w:val="24"/>
        </w:rPr>
        <w:t>, либо строительство новой одной замещающей БМ</w:t>
      </w:r>
      <w:proofErr w:type="gramStart"/>
      <w:r w:rsidR="00B106F5">
        <w:rPr>
          <w:rFonts w:ascii="Times New Roman" w:hAnsi="Times New Roman"/>
          <w:sz w:val="24"/>
          <w:szCs w:val="24"/>
        </w:rPr>
        <w:t>К(</w:t>
      </w:r>
      <w:proofErr w:type="gramEnd"/>
      <w:r w:rsidR="00B106F5">
        <w:rPr>
          <w:rFonts w:ascii="Times New Roman" w:hAnsi="Times New Roman"/>
          <w:sz w:val="24"/>
          <w:szCs w:val="24"/>
        </w:rPr>
        <w:t xml:space="preserve"> вариант 3).</w:t>
      </w:r>
    </w:p>
    <w:p w:rsidR="00A526B8" w:rsidRDefault="00A526B8" w:rsidP="002A58AA">
      <w:pPr>
        <w:spacing w:before="120" w:after="0"/>
        <w:jc w:val="both"/>
        <w:rPr>
          <w:rFonts w:ascii="Times New Roman" w:hAnsi="Times New Roman"/>
          <w:sz w:val="24"/>
          <w:szCs w:val="24"/>
        </w:rPr>
      </w:pPr>
      <w:r>
        <w:rPr>
          <w:rFonts w:ascii="Times New Roman" w:hAnsi="Times New Roman"/>
          <w:sz w:val="24"/>
          <w:szCs w:val="24"/>
        </w:rPr>
        <w:tab/>
        <w:t>5. Котельная «Детский сад №19» - строительство БМК или приставной котельной, отсутствие сетей центрального теплоснабжения в районе частной застройки.</w:t>
      </w:r>
    </w:p>
    <w:p w:rsidR="00153CC6" w:rsidRDefault="00C62B48" w:rsidP="002A58AA">
      <w:pPr>
        <w:spacing w:before="120" w:after="0"/>
        <w:jc w:val="both"/>
        <w:rPr>
          <w:rFonts w:ascii="Times New Roman" w:hAnsi="Times New Roman"/>
          <w:sz w:val="24"/>
          <w:szCs w:val="24"/>
        </w:rPr>
      </w:pPr>
      <w:r>
        <w:rPr>
          <w:rFonts w:ascii="Times New Roman" w:hAnsi="Times New Roman"/>
          <w:sz w:val="24"/>
          <w:szCs w:val="24"/>
        </w:rPr>
        <w:t>Ориентировочные капитальные вложения составят -</w:t>
      </w:r>
      <w:r w:rsidR="00053B05">
        <w:rPr>
          <w:rFonts w:ascii="Times New Roman" w:hAnsi="Times New Roman"/>
          <w:sz w:val="24"/>
          <w:szCs w:val="24"/>
        </w:rPr>
        <w:t xml:space="preserve">28,64 </w:t>
      </w:r>
      <w:r w:rsidR="002A5830">
        <w:rPr>
          <w:rFonts w:ascii="Times New Roman" w:hAnsi="Times New Roman"/>
          <w:sz w:val="24"/>
          <w:szCs w:val="24"/>
        </w:rPr>
        <w:t>млн. руб.</w:t>
      </w:r>
    </w:p>
    <w:p w:rsidR="00F851F8" w:rsidRDefault="00EF270E" w:rsidP="00EF270E">
      <w:pPr>
        <w:tabs>
          <w:tab w:val="left" w:pos="3265"/>
        </w:tabs>
        <w:spacing w:before="120" w:after="0"/>
        <w:jc w:val="both"/>
        <w:rPr>
          <w:rFonts w:ascii="Times New Roman" w:hAnsi="Times New Roman"/>
          <w:b/>
          <w:sz w:val="24"/>
          <w:szCs w:val="24"/>
        </w:rPr>
      </w:pPr>
      <w:r>
        <w:rPr>
          <w:rFonts w:ascii="Times New Roman" w:hAnsi="Times New Roman"/>
          <w:b/>
          <w:sz w:val="24"/>
          <w:szCs w:val="24"/>
        </w:rPr>
        <w:tab/>
      </w:r>
    </w:p>
    <w:p w:rsidR="00F851F8" w:rsidRDefault="00F851F8" w:rsidP="002A58AA">
      <w:pPr>
        <w:spacing w:before="120" w:after="0"/>
        <w:jc w:val="both"/>
        <w:rPr>
          <w:rFonts w:ascii="Times New Roman" w:hAnsi="Times New Roman"/>
          <w:b/>
          <w:sz w:val="24"/>
          <w:szCs w:val="24"/>
        </w:rPr>
      </w:pPr>
    </w:p>
    <w:p w:rsidR="00F851F8" w:rsidRDefault="00F851F8" w:rsidP="002A58AA">
      <w:pPr>
        <w:spacing w:before="120" w:after="0"/>
        <w:jc w:val="both"/>
        <w:rPr>
          <w:rFonts w:ascii="Times New Roman" w:hAnsi="Times New Roman"/>
          <w:b/>
          <w:sz w:val="24"/>
          <w:szCs w:val="24"/>
        </w:rPr>
      </w:pPr>
    </w:p>
    <w:p w:rsidR="002A5830" w:rsidRDefault="002A5830" w:rsidP="00F851F8">
      <w:pPr>
        <w:spacing w:before="120" w:after="0"/>
        <w:ind w:firstLine="708"/>
        <w:jc w:val="both"/>
        <w:rPr>
          <w:rFonts w:ascii="Times New Roman" w:hAnsi="Times New Roman"/>
          <w:b/>
          <w:sz w:val="24"/>
          <w:szCs w:val="24"/>
        </w:rPr>
      </w:pPr>
    </w:p>
    <w:p w:rsidR="002A5830" w:rsidRDefault="002A5830" w:rsidP="00F851F8">
      <w:pPr>
        <w:spacing w:before="120" w:after="0"/>
        <w:ind w:firstLine="708"/>
        <w:jc w:val="both"/>
        <w:rPr>
          <w:rFonts w:ascii="Times New Roman" w:hAnsi="Times New Roman"/>
          <w:b/>
          <w:sz w:val="24"/>
          <w:szCs w:val="24"/>
        </w:rPr>
      </w:pPr>
    </w:p>
    <w:p w:rsidR="004A7B3E" w:rsidRDefault="00A526B8" w:rsidP="00F851F8">
      <w:pPr>
        <w:spacing w:before="120" w:after="0"/>
        <w:ind w:firstLine="708"/>
        <w:jc w:val="both"/>
        <w:rPr>
          <w:rFonts w:ascii="Times New Roman" w:hAnsi="Times New Roman"/>
          <w:sz w:val="24"/>
          <w:szCs w:val="24"/>
        </w:rPr>
      </w:pPr>
      <w:r w:rsidRPr="00A526B8">
        <w:rPr>
          <w:rFonts w:ascii="Times New Roman" w:hAnsi="Times New Roman"/>
          <w:b/>
          <w:sz w:val="24"/>
          <w:szCs w:val="24"/>
        </w:rPr>
        <w:t>4.</w:t>
      </w:r>
      <w:r w:rsidR="005F6C70">
        <w:rPr>
          <w:rFonts w:ascii="Times New Roman" w:hAnsi="Times New Roman"/>
          <w:b/>
          <w:sz w:val="24"/>
          <w:szCs w:val="24"/>
        </w:rPr>
        <w:t>3</w:t>
      </w:r>
      <w:r w:rsidRPr="00A526B8">
        <w:rPr>
          <w:rFonts w:ascii="Times New Roman" w:hAnsi="Times New Roman"/>
          <w:b/>
          <w:sz w:val="24"/>
          <w:szCs w:val="24"/>
        </w:rPr>
        <w:t xml:space="preserve">.4 </w:t>
      </w:r>
      <w:r w:rsidR="00F65F9E">
        <w:rPr>
          <w:rFonts w:ascii="Times New Roman" w:hAnsi="Times New Roman"/>
          <w:b/>
          <w:sz w:val="24"/>
          <w:szCs w:val="24"/>
        </w:rPr>
        <w:t>Предложения по с</w:t>
      </w:r>
      <w:r w:rsidR="00D27FA3" w:rsidRPr="00A526B8">
        <w:rPr>
          <w:rFonts w:ascii="Times New Roman" w:hAnsi="Times New Roman"/>
          <w:b/>
          <w:sz w:val="24"/>
          <w:szCs w:val="24"/>
        </w:rPr>
        <w:t>троительств</w:t>
      </w:r>
      <w:r w:rsidR="00F65F9E">
        <w:rPr>
          <w:rFonts w:ascii="Times New Roman" w:hAnsi="Times New Roman"/>
          <w:b/>
          <w:sz w:val="24"/>
          <w:szCs w:val="24"/>
        </w:rPr>
        <w:t>у</w:t>
      </w:r>
      <w:r w:rsidR="00D27FA3" w:rsidRPr="00A526B8">
        <w:rPr>
          <w:rFonts w:ascii="Times New Roman" w:hAnsi="Times New Roman"/>
          <w:b/>
          <w:sz w:val="24"/>
          <w:szCs w:val="24"/>
        </w:rPr>
        <w:t xml:space="preserve"> новых </w:t>
      </w:r>
      <w:r w:rsidR="00162853">
        <w:rPr>
          <w:rFonts w:ascii="Times New Roman" w:hAnsi="Times New Roman"/>
          <w:b/>
          <w:sz w:val="24"/>
          <w:szCs w:val="24"/>
        </w:rPr>
        <w:t>объектов теплоснабжения</w:t>
      </w:r>
    </w:p>
    <w:p w:rsidR="00A526B8" w:rsidRDefault="00A526B8" w:rsidP="00F851F8">
      <w:pPr>
        <w:spacing w:before="120" w:after="0"/>
        <w:ind w:firstLine="708"/>
        <w:jc w:val="both"/>
        <w:rPr>
          <w:rFonts w:ascii="Times New Roman" w:hAnsi="Times New Roman"/>
          <w:sz w:val="24"/>
          <w:szCs w:val="24"/>
        </w:rPr>
      </w:pPr>
      <w:r>
        <w:rPr>
          <w:rFonts w:ascii="Times New Roman" w:hAnsi="Times New Roman"/>
          <w:sz w:val="24"/>
          <w:szCs w:val="24"/>
        </w:rPr>
        <w:t xml:space="preserve">1. Взамен </w:t>
      </w:r>
      <w:proofErr w:type="gramStart"/>
      <w:r>
        <w:rPr>
          <w:rFonts w:ascii="Times New Roman" w:hAnsi="Times New Roman"/>
          <w:sz w:val="24"/>
          <w:szCs w:val="24"/>
        </w:rPr>
        <w:t>котельной</w:t>
      </w:r>
      <w:proofErr w:type="gramEnd"/>
      <w:r>
        <w:rPr>
          <w:rFonts w:ascii="Times New Roman" w:hAnsi="Times New Roman"/>
          <w:sz w:val="24"/>
          <w:szCs w:val="24"/>
        </w:rPr>
        <w:t xml:space="preserve"> «Дом Советов»- здание </w:t>
      </w:r>
      <w:proofErr w:type="gramStart"/>
      <w:r>
        <w:rPr>
          <w:rFonts w:ascii="Times New Roman" w:hAnsi="Times New Roman"/>
          <w:sz w:val="24"/>
          <w:szCs w:val="24"/>
        </w:rPr>
        <w:t>которой</w:t>
      </w:r>
      <w:proofErr w:type="gramEnd"/>
      <w:r>
        <w:rPr>
          <w:rFonts w:ascii="Times New Roman" w:hAnsi="Times New Roman"/>
          <w:sz w:val="24"/>
          <w:szCs w:val="24"/>
        </w:rPr>
        <w:t xml:space="preserve"> находится в аварийном состоянии</w:t>
      </w:r>
      <w:r w:rsidR="00F851F8">
        <w:rPr>
          <w:rFonts w:ascii="Times New Roman" w:hAnsi="Times New Roman"/>
          <w:sz w:val="24"/>
          <w:szCs w:val="24"/>
        </w:rPr>
        <w:t>. В целях  обеспечения тепловой энергией жилищного фонда, государственных, муниципальных предприятий и социальных объектов города. Реконструировать низкоэффективное оборудование котельной «Дом Советов» с переносом данного оборудования из аварийного здания существующей котельной.</w:t>
      </w:r>
    </w:p>
    <w:p w:rsidR="00F851F8" w:rsidRDefault="00F851F8" w:rsidP="00F851F8">
      <w:pPr>
        <w:spacing w:before="120" w:after="0"/>
        <w:ind w:firstLine="708"/>
        <w:jc w:val="both"/>
        <w:rPr>
          <w:rFonts w:ascii="Times New Roman" w:hAnsi="Times New Roman"/>
          <w:sz w:val="24"/>
          <w:szCs w:val="24"/>
        </w:rPr>
      </w:pPr>
      <w:r>
        <w:rPr>
          <w:rFonts w:ascii="Times New Roman" w:hAnsi="Times New Roman"/>
          <w:sz w:val="24"/>
          <w:szCs w:val="24"/>
        </w:rPr>
        <w:t>2. Строительство БМК по ул. Мира,4</w:t>
      </w:r>
      <w:r w:rsidR="00071750">
        <w:rPr>
          <w:rFonts w:ascii="Times New Roman" w:hAnsi="Times New Roman"/>
          <w:sz w:val="24"/>
          <w:szCs w:val="24"/>
        </w:rPr>
        <w:t>. Данное мероприятие обусловлено тем, что жилищный фонд и прочие организации, расположенные на данной территории, пользуются услугами теплоснабжения, предоставляемой котельной ООО «</w:t>
      </w:r>
      <w:proofErr w:type="spellStart"/>
      <w:r w:rsidR="00071750">
        <w:rPr>
          <w:rFonts w:ascii="Times New Roman" w:hAnsi="Times New Roman"/>
          <w:sz w:val="24"/>
          <w:szCs w:val="24"/>
        </w:rPr>
        <w:t>Техно-сервис</w:t>
      </w:r>
      <w:proofErr w:type="spellEnd"/>
      <w:r w:rsidR="00071750">
        <w:rPr>
          <w:rFonts w:ascii="Times New Roman" w:hAnsi="Times New Roman"/>
          <w:sz w:val="24"/>
          <w:szCs w:val="24"/>
        </w:rPr>
        <w:t>», принадлежащей заводу «Импульс». Руководство завода не вкладывает денежные средства на ремонт и замену оборудования. Оборудование котельной, ввиду износа</w:t>
      </w:r>
      <w:r w:rsidR="00EF270E">
        <w:rPr>
          <w:rFonts w:ascii="Times New Roman" w:hAnsi="Times New Roman"/>
          <w:sz w:val="24"/>
          <w:szCs w:val="24"/>
        </w:rPr>
        <w:t>,</w:t>
      </w:r>
      <w:r w:rsidR="00071750">
        <w:rPr>
          <w:rFonts w:ascii="Times New Roman" w:hAnsi="Times New Roman"/>
          <w:sz w:val="24"/>
          <w:szCs w:val="24"/>
        </w:rPr>
        <w:t xml:space="preserve"> и теплотрассы не могут обеспечить тепловой носитель надлежащего</w:t>
      </w:r>
      <w:r w:rsidR="00EF270E">
        <w:rPr>
          <w:rFonts w:ascii="Times New Roman" w:hAnsi="Times New Roman"/>
          <w:sz w:val="24"/>
          <w:szCs w:val="24"/>
        </w:rPr>
        <w:t xml:space="preserve"> качества.</w:t>
      </w:r>
    </w:p>
    <w:p w:rsidR="004A7B3E" w:rsidRDefault="007E3962" w:rsidP="007E3962">
      <w:pPr>
        <w:spacing w:before="120" w:after="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191885" cy="4235113"/>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6191885" cy="4235113"/>
                    </a:xfrm>
                    <a:prstGeom prst="rect">
                      <a:avLst/>
                    </a:prstGeom>
                    <a:noFill/>
                    <a:ln w="9525">
                      <a:noFill/>
                      <a:miter lim="800000"/>
                      <a:headEnd/>
                      <a:tailEnd/>
                    </a:ln>
                  </pic:spPr>
                </pic:pic>
              </a:graphicData>
            </a:graphic>
          </wp:inline>
        </w:drawing>
      </w:r>
    </w:p>
    <w:p w:rsidR="007E3962" w:rsidRDefault="007E3962" w:rsidP="007E3962">
      <w:pPr>
        <w:pStyle w:val="29"/>
        <w:numPr>
          <w:ilvl w:val="0"/>
          <w:numId w:val="24"/>
        </w:numPr>
        <w:spacing w:before="120"/>
        <w:ind w:left="0"/>
        <w:rPr>
          <w:b/>
          <w:sz w:val="24"/>
          <w:szCs w:val="24"/>
        </w:rPr>
      </w:pPr>
      <w:r w:rsidRPr="00D233A0">
        <w:rPr>
          <w:b/>
          <w:sz w:val="24"/>
          <w:szCs w:val="24"/>
        </w:rPr>
        <w:t xml:space="preserve">Рис. </w:t>
      </w:r>
      <w:r>
        <w:rPr>
          <w:b/>
          <w:sz w:val="24"/>
          <w:szCs w:val="24"/>
        </w:rPr>
        <w:t>4</w:t>
      </w:r>
      <w:r w:rsidRPr="00D233A0">
        <w:rPr>
          <w:b/>
          <w:sz w:val="24"/>
          <w:szCs w:val="24"/>
        </w:rPr>
        <w:t>.</w:t>
      </w:r>
      <w:r w:rsidR="00466CA2">
        <w:rPr>
          <w:b/>
          <w:sz w:val="24"/>
          <w:szCs w:val="24"/>
        </w:rPr>
        <w:t>4</w:t>
      </w:r>
      <w:r w:rsidRPr="00D233A0">
        <w:rPr>
          <w:b/>
          <w:sz w:val="24"/>
          <w:szCs w:val="24"/>
        </w:rPr>
        <w:t xml:space="preserve">. Зависимость затрат на внедрение </w:t>
      </w:r>
      <w:r>
        <w:rPr>
          <w:b/>
          <w:sz w:val="24"/>
          <w:szCs w:val="24"/>
        </w:rPr>
        <w:t>БМК</w:t>
      </w:r>
      <w:r w:rsidRPr="00D233A0">
        <w:rPr>
          <w:b/>
          <w:sz w:val="24"/>
          <w:szCs w:val="24"/>
        </w:rPr>
        <w:t xml:space="preserve">, включая монтажные и пуско-наладочные работы, от </w:t>
      </w:r>
      <w:r>
        <w:rPr>
          <w:b/>
          <w:sz w:val="24"/>
          <w:szCs w:val="24"/>
        </w:rPr>
        <w:t>ее</w:t>
      </w:r>
      <w:r w:rsidRPr="00D233A0">
        <w:rPr>
          <w:b/>
          <w:sz w:val="24"/>
          <w:szCs w:val="24"/>
        </w:rPr>
        <w:t xml:space="preserve"> мощности</w:t>
      </w:r>
    </w:p>
    <w:p w:rsidR="00EF270E" w:rsidRPr="00D233A0" w:rsidRDefault="00EF270E" w:rsidP="007E3962">
      <w:pPr>
        <w:pStyle w:val="29"/>
        <w:numPr>
          <w:ilvl w:val="0"/>
          <w:numId w:val="24"/>
        </w:numPr>
        <w:spacing w:before="120"/>
        <w:ind w:left="0"/>
        <w:rPr>
          <w:b/>
          <w:sz w:val="24"/>
          <w:szCs w:val="24"/>
        </w:rPr>
      </w:pPr>
    </w:p>
    <w:p w:rsidR="00EF270E" w:rsidRPr="00EF270E" w:rsidRDefault="00EF270E" w:rsidP="00EF270E">
      <w:pPr>
        <w:spacing w:before="120"/>
        <w:rPr>
          <w:rFonts w:ascii="Times New Roman" w:hAnsi="Times New Roman"/>
          <w:sz w:val="24"/>
          <w:szCs w:val="24"/>
        </w:rPr>
      </w:pPr>
      <w:r w:rsidRPr="00EF270E">
        <w:rPr>
          <w:rFonts w:ascii="Times New Roman" w:hAnsi="Times New Roman"/>
          <w:sz w:val="24"/>
          <w:szCs w:val="24"/>
        </w:rPr>
        <w:t>Ориентировочные капитальные вложения составят -</w:t>
      </w:r>
      <w:r>
        <w:rPr>
          <w:rFonts w:ascii="Times New Roman" w:hAnsi="Times New Roman"/>
          <w:sz w:val="24"/>
          <w:szCs w:val="24"/>
        </w:rPr>
        <w:t>86,08 млн. руб.</w:t>
      </w:r>
    </w:p>
    <w:p w:rsidR="007E3962" w:rsidRDefault="007E3962" w:rsidP="00467988">
      <w:pPr>
        <w:pStyle w:val="3"/>
        <w:keepLines w:val="0"/>
        <w:numPr>
          <w:ilvl w:val="2"/>
          <w:numId w:val="24"/>
        </w:numPr>
        <w:tabs>
          <w:tab w:val="clear" w:pos="0"/>
          <w:tab w:val="clear" w:pos="851"/>
          <w:tab w:val="num" w:pos="720"/>
        </w:tabs>
        <w:suppressAutoHyphens/>
        <w:spacing w:before="240" w:line="240" w:lineRule="auto"/>
        <w:ind w:left="720" w:hanging="720"/>
        <w:rPr>
          <w:rFonts w:ascii="Times New Roman" w:hAnsi="Times New Roman"/>
          <w:sz w:val="24"/>
        </w:rPr>
      </w:pPr>
    </w:p>
    <w:p w:rsidR="00053B05" w:rsidRDefault="00053B05" w:rsidP="00467988">
      <w:pPr>
        <w:pStyle w:val="3"/>
        <w:keepLines w:val="0"/>
        <w:numPr>
          <w:ilvl w:val="2"/>
          <w:numId w:val="24"/>
        </w:numPr>
        <w:tabs>
          <w:tab w:val="clear" w:pos="0"/>
          <w:tab w:val="clear" w:pos="851"/>
          <w:tab w:val="num" w:pos="720"/>
        </w:tabs>
        <w:suppressAutoHyphens/>
        <w:spacing w:before="240" w:line="240" w:lineRule="auto"/>
        <w:ind w:left="720" w:hanging="720"/>
        <w:rPr>
          <w:rFonts w:ascii="Times New Roman" w:hAnsi="Times New Roman"/>
          <w:sz w:val="24"/>
        </w:rPr>
      </w:pPr>
    </w:p>
    <w:p w:rsidR="00467988" w:rsidRDefault="003710B9" w:rsidP="00467988">
      <w:pPr>
        <w:pStyle w:val="3"/>
        <w:keepLines w:val="0"/>
        <w:numPr>
          <w:ilvl w:val="2"/>
          <w:numId w:val="24"/>
        </w:numPr>
        <w:tabs>
          <w:tab w:val="clear" w:pos="0"/>
          <w:tab w:val="clear" w:pos="851"/>
          <w:tab w:val="num" w:pos="720"/>
        </w:tabs>
        <w:suppressAutoHyphens/>
        <w:spacing w:before="240" w:line="240" w:lineRule="auto"/>
        <w:ind w:left="720" w:hanging="720"/>
        <w:rPr>
          <w:rFonts w:ascii="Times New Roman" w:hAnsi="Times New Roman"/>
          <w:sz w:val="24"/>
        </w:rPr>
      </w:pPr>
      <w:proofErr w:type="gramStart"/>
      <w:r>
        <w:rPr>
          <w:rFonts w:ascii="Times New Roman" w:hAnsi="Times New Roman"/>
          <w:sz w:val="24"/>
        </w:rPr>
        <w:t>4.</w:t>
      </w:r>
      <w:r w:rsidR="005F6C70">
        <w:rPr>
          <w:rFonts w:ascii="Times New Roman" w:hAnsi="Times New Roman"/>
          <w:sz w:val="24"/>
        </w:rPr>
        <w:t>3</w:t>
      </w:r>
      <w:r>
        <w:rPr>
          <w:rFonts w:ascii="Times New Roman" w:hAnsi="Times New Roman"/>
          <w:sz w:val="24"/>
        </w:rPr>
        <w:t>.</w:t>
      </w:r>
      <w:r w:rsidR="00467988" w:rsidRPr="00467988">
        <w:rPr>
          <w:rFonts w:ascii="Times New Roman" w:hAnsi="Times New Roman"/>
          <w:sz w:val="24"/>
        </w:rPr>
        <w:t>5.</w:t>
      </w:r>
      <w:r w:rsidR="005F6C70">
        <w:rPr>
          <w:rFonts w:ascii="Times New Roman" w:hAnsi="Times New Roman"/>
          <w:sz w:val="24"/>
        </w:rPr>
        <w:t xml:space="preserve">Предложения по реконструкции существующих </w:t>
      </w:r>
      <w:proofErr w:type="spellStart"/>
      <w:r w:rsidR="005F6C70">
        <w:rPr>
          <w:rFonts w:ascii="Times New Roman" w:hAnsi="Times New Roman"/>
          <w:sz w:val="24"/>
        </w:rPr>
        <w:t>теплоисточников</w:t>
      </w:r>
      <w:proofErr w:type="spellEnd"/>
      <w:r w:rsidR="005F6C70">
        <w:rPr>
          <w:rFonts w:ascii="Times New Roman" w:hAnsi="Times New Roman"/>
          <w:sz w:val="24"/>
        </w:rPr>
        <w:t xml:space="preserve"> для организации на них  комбинированной выработки тепловой и электрической энергии</w:t>
      </w:r>
      <w:proofErr w:type="gramEnd"/>
    </w:p>
    <w:p w:rsidR="00A06F0C" w:rsidRPr="00A06F0C" w:rsidRDefault="00A06F0C" w:rsidP="00A06F0C">
      <w:pPr>
        <w:pStyle w:val="29"/>
        <w:spacing w:before="120"/>
        <w:ind w:left="0" w:firstLine="708"/>
        <w:rPr>
          <w:sz w:val="24"/>
          <w:szCs w:val="24"/>
        </w:rPr>
      </w:pPr>
      <w:r w:rsidRPr="00A06F0C">
        <w:rPr>
          <w:sz w:val="24"/>
          <w:szCs w:val="24"/>
        </w:rPr>
        <w:t xml:space="preserve">Согласно </w:t>
      </w:r>
      <w:r>
        <w:rPr>
          <w:sz w:val="24"/>
          <w:szCs w:val="24"/>
        </w:rPr>
        <w:t>ФЗ-190 «О теплоснабжении» ст.3 «Общие принципы организации отношений и государственной политики в сфере теплоснабжения» в Схеме теплоснабжения необходимо обеспечить приоритетное использование комбинированной выработки электрической и тепловой энергии.</w:t>
      </w:r>
    </w:p>
    <w:p w:rsidR="00467988" w:rsidRPr="00467988" w:rsidRDefault="00467988" w:rsidP="00467988">
      <w:pPr>
        <w:pStyle w:val="29"/>
        <w:spacing w:before="120"/>
        <w:ind w:left="0" w:firstLine="708"/>
        <w:rPr>
          <w:sz w:val="24"/>
          <w:szCs w:val="24"/>
        </w:rPr>
      </w:pPr>
      <w:proofErr w:type="spellStart"/>
      <w:r w:rsidRPr="00467988">
        <w:rPr>
          <w:sz w:val="24"/>
          <w:szCs w:val="24"/>
        </w:rPr>
        <w:t>Газопоршневые</w:t>
      </w:r>
      <w:proofErr w:type="spellEnd"/>
      <w:r w:rsidRPr="00467988">
        <w:rPr>
          <w:sz w:val="24"/>
          <w:szCs w:val="24"/>
        </w:rPr>
        <w:t xml:space="preserve"> установки используются в качестве автономного источника электроснабжения, а также как аварийный источник электроэнергии. Кроме того, указанные агрегаты могут использоваться в параллельной работе с существующими сетями, когда часть электроэнергии приобретается у централизованного источника электроснабжения, а часть от </w:t>
      </w:r>
      <w:proofErr w:type="spellStart"/>
      <w:r w:rsidRPr="00467988">
        <w:rPr>
          <w:sz w:val="24"/>
          <w:szCs w:val="24"/>
        </w:rPr>
        <w:t>газопоршневой</w:t>
      </w:r>
      <w:proofErr w:type="spellEnd"/>
      <w:r w:rsidRPr="00467988">
        <w:rPr>
          <w:sz w:val="24"/>
          <w:szCs w:val="24"/>
        </w:rPr>
        <w:t xml:space="preserve"> установки.</w:t>
      </w:r>
    </w:p>
    <w:p w:rsidR="00467988" w:rsidRPr="00467988" w:rsidRDefault="00467988" w:rsidP="00467988">
      <w:pPr>
        <w:pStyle w:val="29"/>
        <w:spacing w:before="120"/>
        <w:ind w:left="0" w:firstLine="360"/>
        <w:rPr>
          <w:sz w:val="24"/>
          <w:szCs w:val="24"/>
        </w:rPr>
      </w:pPr>
      <w:r w:rsidRPr="00467988">
        <w:rPr>
          <w:sz w:val="24"/>
          <w:szCs w:val="24"/>
        </w:rPr>
        <w:t xml:space="preserve">Для котельных целесообразность использования </w:t>
      </w:r>
      <w:proofErr w:type="spellStart"/>
      <w:r w:rsidRPr="00467988">
        <w:rPr>
          <w:sz w:val="24"/>
          <w:szCs w:val="24"/>
        </w:rPr>
        <w:t>газопоршневых</w:t>
      </w:r>
      <w:proofErr w:type="spellEnd"/>
      <w:r w:rsidRPr="00467988">
        <w:rPr>
          <w:sz w:val="24"/>
          <w:szCs w:val="24"/>
        </w:rPr>
        <w:t xml:space="preserve"> установок обусловлена следующими факторами:</w:t>
      </w:r>
    </w:p>
    <w:p w:rsidR="00467988" w:rsidRPr="00467988" w:rsidRDefault="00467988" w:rsidP="00467988">
      <w:pPr>
        <w:pStyle w:val="29"/>
        <w:numPr>
          <w:ilvl w:val="0"/>
          <w:numId w:val="28"/>
        </w:numPr>
        <w:spacing w:before="120"/>
        <w:rPr>
          <w:sz w:val="24"/>
          <w:szCs w:val="24"/>
        </w:rPr>
      </w:pPr>
      <w:r w:rsidRPr="00467988">
        <w:rPr>
          <w:sz w:val="24"/>
          <w:szCs w:val="24"/>
        </w:rPr>
        <w:t>увеличение энергопотребления в связи с заменой котлов в основных котельных, затруднительно в связи с дефицитом энергии во внешних сетях;</w:t>
      </w:r>
    </w:p>
    <w:p w:rsidR="00467988" w:rsidRPr="00467988" w:rsidRDefault="00467988" w:rsidP="00467988">
      <w:pPr>
        <w:pStyle w:val="29"/>
        <w:numPr>
          <w:ilvl w:val="0"/>
          <w:numId w:val="28"/>
        </w:numPr>
        <w:spacing w:before="120"/>
        <w:rPr>
          <w:sz w:val="24"/>
          <w:szCs w:val="24"/>
        </w:rPr>
      </w:pPr>
      <w:r w:rsidRPr="00467988">
        <w:rPr>
          <w:sz w:val="24"/>
          <w:szCs w:val="24"/>
        </w:rPr>
        <w:t>текущее энергопотребление в составе эксплуатационных затрат значительно растет вследствие увеличения тарифов на электрическую энергию.</w:t>
      </w:r>
    </w:p>
    <w:p w:rsidR="00467988" w:rsidRDefault="00467988" w:rsidP="00467988">
      <w:pPr>
        <w:pStyle w:val="29"/>
        <w:spacing w:before="120"/>
        <w:ind w:left="0"/>
        <w:rPr>
          <w:sz w:val="24"/>
          <w:szCs w:val="24"/>
        </w:rPr>
      </w:pPr>
      <w:r w:rsidRPr="00467988">
        <w:rPr>
          <w:sz w:val="24"/>
          <w:szCs w:val="24"/>
        </w:rPr>
        <w:t xml:space="preserve">Внедрение </w:t>
      </w:r>
      <w:proofErr w:type="spellStart"/>
      <w:r w:rsidRPr="00467988">
        <w:rPr>
          <w:sz w:val="24"/>
          <w:szCs w:val="24"/>
        </w:rPr>
        <w:t>газопоршневых</w:t>
      </w:r>
      <w:proofErr w:type="spellEnd"/>
      <w:r w:rsidRPr="00467988">
        <w:rPr>
          <w:sz w:val="24"/>
          <w:szCs w:val="24"/>
        </w:rPr>
        <w:t xml:space="preserve"> установок в котельных, обслуживаемых организацией, позволит сократить потребление электроэнергии на 10-15%.</w:t>
      </w:r>
    </w:p>
    <w:p w:rsidR="00C45F9F" w:rsidRPr="00C45F9F" w:rsidRDefault="00C45F9F" w:rsidP="00C45F9F">
      <w:pPr>
        <w:pStyle w:val="29"/>
        <w:spacing w:before="120"/>
        <w:ind w:left="0" w:firstLine="708"/>
        <w:rPr>
          <w:sz w:val="24"/>
          <w:szCs w:val="24"/>
        </w:rPr>
      </w:pPr>
      <w:r w:rsidRPr="00C45F9F">
        <w:rPr>
          <w:sz w:val="24"/>
          <w:szCs w:val="24"/>
        </w:rPr>
        <w:t xml:space="preserve">Снижение удельных эксплуатационных затрат теплового хозяйства предприятия, включая затраты на энергоносители на производство и передачу тепловой энергии - внедрение </w:t>
      </w:r>
      <w:proofErr w:type="spellStart"/>
      <w:r w:rsidRPr="00C45F9F">
        <w:rPr>
          <w:sz w:val="24"/>
          <w:szCs w:val="24"/>
        </w:rPr>
        <w:t>когенерационных</w:t>
      </w:r>
      <w:proofErr w:type="spellEnd"/>
      <w:r w:rsidRPr="00C45F9F">
        <w:rPr>
          <w:sz w:val="24"/>
          <w:szCs w:val="24"/>
        </w:rPr>
        <w:t xml:space="preserve"> установок </w:t>
      </w:r>
      <w:r>
        <w:rPr>
          <w:sz w:val="24"/>
          <w:szCs w:val="24"/>
        </w:rPr>
        <w:t>в</w:t>
      </w:r>
      <w:r w:rsidRPr="00C45F9F">
        <w:rPr>
          <w:sz w:val="24"/>
          <w:szCs w:val="24"/>
        </w:rPr>
        <w:t xml:space="preserve"> котельных «</w:t>
      </w:r>
      <w:r>
        <w:rPr>
          <w:sz w:val="24"/>
          <w:szCs w:val="24"/>
        </w:rPr>
        <w:t>ВАО Интурист</w:t>
      </w:r>
      <w:r w:rsidRPr="00C45F9F">
        <w:rPr>
          <w:sz w:val="24"/>
          <w:szCs w:val="24"/>
        </w:rPr>
        <w:t>», «</w:t>
      </w:r>
      <w:proofErr w:type="spellStart"/>
      <w:r w:rsidRPr="00C45F9F">
        <w:rPr>
          <w:sz w:val="24"/>
          <w:szCs w:val="24"/>
        </w:rPr>
        <w:t>М-н</w:t>
      </w:r>
      <w:proofErr w:type="spellEnd"/>
      <w:r w:rsidRPr="00C45F9F">
        <w:rPr>
          <w:sz w:val="24"/>
          <w:szCs w:val="24"/>
        </w:rPr>
        <w:t xml:space="preserve"> Бештау», «Белая Ромашка», «Нов</w:t>
      </w:r>
      <w:r>
        <w:rPr>
          <w:sz w:val="24"/>
          <w:szCs w:val="24"/>
        </w:rPr>
        <w:t>ая Оранжерея», «</w:t>
      </w:r>
      <w:proofErr w:type="spellStart"/>
      <w:r>
        <w:rPr>
          <w:sz w:val="24"/>
          <w:szCs w:val="24"/>
        </w:rPr>
        <w:t>Станкоремзавод</w:t>
      </w:r>
      <w:proofErr w:type="spellEnd"/>
      <w:r>
        <w:rPr>
          <w:sz w:val="24"/>
          <w:szCs w:val="24"/>
        </w:rPr>
        <w:t>»</w:t>
      </w:r>
      <w:r w:rsidR="00053B05">
        <w:rPr>
          <w:sz w:val="24"/>
          <w:szCs w:val="24"/>
        </w:rPr>
        <w:t>, «Мотель»</w:t>
      </w:r>
      <w:proofErr w:type="gramStart"/>
      <w:r w:rsidR="00053B05">
        <w:rPr>
          <w:sz w:val="24"/>
          <w:szCs w:val="24"/>
        </w:rPr>
        <w:t>.</w:t>
      </w:r>
      <w:r w:rsidRPr="00C45F9F">
        <w:rPr>
          <w:sz w:val="24"/>
          <w:szCs w:val="24"/>
        </w:rPr>
        <w:t>П</w:t>
      </w:r>
      <w:proofErr w:type="gramEnd"/>
      <w:r w:rsidRPr="00C45F9F">
        <w:rPr>
          <w:sz w:val="24"/>
          <w:szCs w:val="24"/>
        </w:rPr>
        <w:t xml:space="preserve">отребление электроэнергии по выбранным объектам составляет 11201236 кВт или 73% от общего годового потребления всеми котельными предприятиями. Внедрение </w:t>
      </w:r>
      <w:proofErr w:type="spellStart"/>
      <w:r w:rsidRPr="00C45F9F">
        <w:rPr>
          <w:sz w:val="24"/>
          <w:szCs w:val="24"/>
        </w:rPr>
        <w:t>когенерационных</w:t>
      </w:r>
      <w:proofErr w:type="spellEnd"/>
      <w:r w:rsidRPr="00C45F9F">
        <w:rPr>
          <w:sz w:val="24"/>
          <w:szCs w:val="24"/>
        </w:rPr>
        <w:t xml:space="preserve"> установок на объектах позволит снизить затраты по энергоносителям с 38654,78 тыс. руб. на 10874,5 тыс. руб. в год, то есть в 3 раза. Ни замена оборудования, ни внедрение частотных преобразователей не позволит достичь таких результатов. Кроме того, внедрение </w:t>
      </w:r>
      <w:proofErr w:type="spellStart"/>
      <w:r w:rsidRPr="00C45F9F">
        <w:rPr>
          <w:sz w:val="24"/>
          <w:szCs w:val="24"/>
        </w:rPr>
        <w:t>когенерационных</w:t>
      </w:r>
      <w:proofErr w:type="spellEnd"/>
      <w:r w:rsidRPr="00C45F9F">
        <w:rPr>
          <w:sz w:val="24"/>
          <w:szCs w:val="24"/>
        </w:rPr>
        <w:t xml:space="preserve"> установок позволит решить вопрос использования резервного источника питания.</w:t>
      </w:r>
    </w:p>
    <w:p w:rsidR="00AB245A" w:rsidRDefault="004F5DCF" w:rsidP="00AB245A">
      <w:pPr>
        <w:tabs>
          <w:tab w:val="left" w:pos="540"/>
        </w:tabs>
        <w:spacing w:after="0" w:line="360" w:lineRule="auto"/>
        <w:rPr>
          <w:rFonts w:ascii="Times New Roman" w:hAnsi="Times New Roman"/>
          <w:color w:val="000000"/>
          <w:sz w:val="24"/>
          <w:szCs w:val="24"/>
        </w:rPr>
      </w:pPr>
      <w:r>
        <w:rPr>
          <w:rFonts w:ascii="Times New Roman" w:hAnsi="Times New Roman"/>
          <w:color w:val="000000"/>
          <w:sz w:val="24"/>
          <w:szCs w:val="24"/>
        </w:rPr>
        <w:t>Д</w:t>
      </w:r>
      <w:r w:rsidR="00AB245A">
        <w:rPr>
          <w:rFonts w:ascii="Times New Roman" w:hAnsi="Times New Roman"/>
          <w:color w:val="000000"/>
          <w:sz w:val="24"/>
          <w:szCs w:val="24"/>
        </w:rPr>
        <w:t>ля удобства сравнения представлена таблица</w:t>
      </w:r>
      <w:r w:rsidR="00466CA2">
        <w:rPr>
          <w:rFonts w:ascii="Times New Roman" w:hAnsi="Times New Roman"/>
          <w:color w:val="000000"/>
          <w:sz w:val="24"/>
          <w:szCs w:val="24"/>
        </w:rPr>
        <w:t xml:space="preserve"> 4.1</w:t>
      </w:r>
      <w:r w:rsidR="00AB245A">
        <w:rPr>
          <w:rFonts w:ascii="Times New Roman" w:hAnsi="Times New Roman"/>
          <w:color w:val="000000"/>
          <w:sz w:val="24"/>
          <w:szCs w:val="24"/>
        </w:rPr>
        <w:t xml:space="preserve"> параметров </w:t>
      </w:r>
      <w:proofErr w:type="spellStart"/>
      <w:r w:rsidR="00AB245A">
        <w:rPr>
          <w:rFonts w:ascii="Times New Roman" w:hAnsi="Times New Roman"/>
          <w:color w:val="000000"/>
          <w:sz w:val="24"/>
          <w:szCs w:val="24"/>
        </w:rPr>
        <w:t>газопоршневых</w:t>
      </w:r>
      <w:proofErr w:type="spellEnd"/>
      <w:r w:rsidR="00AB245A">
        <w:rPr>
          <w:rFonts w:ascii="Times New Roman" w:hAnsi="Times New Roman"/>
          <w:color w:val="000000"/>
          <w:sz w:val="24"/>
          <w:szCs w:val="24"/>
        </w:rPr>
        <w:t xml:space="preserve"> и газотурбинных станций:</w:t>
      </w:r>
    </w:p>
    <w:p w:rsidR="00AB245A" w:rsidRPr="005E39B8" w:rsidRDefault="00AB245A" w:rsidP="00AB245A">
      <w:pPr>
        <w:spacing w:before="120" w:after="0"/>
        <w:ind w:firstLine="708"/>
        <w:jc w:val="right"/>
        <w:rPr>
          <w:rFonts w:ascii="Times New Roman" w:hAnsi="Times New Roman"/>
          <w:b/>
          <w:color w:val="000000"/>
          <w:sz w:val="24"/>
          <w:szCs w:val="24"/>
        </w:rPr>
      </w:pPr>
      <w:r w:rsidRPr="005E39B8">
        <w:rPr>
          <w:rFonts w:ascii="Times New Roman" w:hAnsi="Times New Roman"/>
          <w:b/>
          <w:color w:val="000000"/>
          <w:sz w:val="24"/>
          <w:szCs w:val="24"/>
        </w:rPr>
        <w:t>Таблица</w:t>
      </w:r>
      <w:r w:rsidR="00466CA2">
        <w:rPr>
          <w:rFonts w:ascii="Times New Roman" w:hAnsi="Times New Roman"/>
          <w:b/>
          <w:color w:val="000000"/>
          <w:sz w:val="24"/>
          <w:szCs w:val="24"/>
        </w:rPr>
        <w:t xml:space="preserve">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1"/>
        <w:gridCol w:w="3654"/>
        <w:gridCol w:w="2442"/>
      </w:tblGrid>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Параметр</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ГПУ (</w:t>
            </w:r>
            <w:proofErr w:type="gramStart"/>
            <w:r w:rsidRPr="004F5DCF">
              <w:rPr>
                <w:rFonts w:ascii="Times New Roman" w:hAnsi="Times New Roman"/>
                <w:color w:val="000000"/>
                <w:sz w:val="20"/>
                <w:szCs w:val="20"/>
                <w:shd w:val="clear" w:color="auto" w:fill="F6F6F6"/>
              </w:rPr>
              <w:t>поршневые</w:t>
            </w:r>
            <w:proofErr w:type="gramEnd"/>
            <w:r w:rsidRPr="004F5DCF">
              <w:rPr>
                <w:rFonts w:ascii="Times New Roman" w:hAnsi="Times New Roman"/>
                <w:color w:val="000000"/>
                <w:sz w:val="20"/>
                <w:szCs w:val="20"/>
                <w:shd w:val="clear" w:color="auto" w:fill="F6F6F6"/>
              </w:rPr>
              <w:t>)</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ГТУ (турбины)</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Площадь под установку</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 xml:space="preserve">Довольно </w:t>
            </w:r>
            <w:proofErr w:type="gramStart"/>
            <w:r w:rsidRPr="004F5DCF">
              <w:rPr>
                <w:rFonts w:ascii="Times New Roman" w:hAnsi="Times New Roman"/>
                <w:b/>
                <w:color w:val="000000"/>
                <w:sz w:val="20"/>
                <w:szCs w:val="20"/>
                <w:shd w:val="clear" w:color="auto" w:fill="F6F6F6"/>
              </w:rPr>
              <w:t>большая</w:t>
            </w:r>
            <w:proofErr w:type="gramEnd"/>
            <w:r w:rsidRPr="004F5DCF">
              <w:rPr>
                <w:rFonts w:ascii="Times New Roman" w:hAnsi="Times New Roman"/>
                <w:color w:val="000000"/>
                <w:sz w:val="20"/>
                <w:szCs w:val="20"/>
                <w:shd w:val="clear" w:color="auto" w:fill="F6F6F6"/>
              </w:rPr>
              <w:t>, монтаж в контейнерах на специально подготовленной площадке</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Маленькая,</w:t>
            </w:r>
            <w:r w:rsidRPr="004F5DCF">
              <w:rPr>
                <w:rFonts w:ascii="Times New Roman" w:hAnsi="Times New Roman"/>
                <w:color w:val="000000"/>
                <w:sz w:val="20"/>
                <w:szCs w:val="20"/>
                <w:shd w:val="clear" w:color="auto" w:fill="F6F6F6"/>
              </w:rPr>
              <w:t xml:space="preserve"> возможность монтажа на крышах зданий</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Стоимость за кВт мощности</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$400-600</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$1000-1400</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Экономичность общая по теплу и электричеству,</w:t>
            </w:r>
          </w:p>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 xml:space="preserve">КПД с </w:t>
            </w:r>
            <w:proofErr w:type="spellStart"/>
            <w:r w:rsidRPr="004F5DCF">
              <w:rPr>
                <w:rFonts w:ascii="Times New Roman" w:hAnsi="Times New Roman"/>
                <w:color w:val="000000"/>
                <w:sz w:val="20"/>
                <w:szCs w:val="20"/>
                <w:shd w:val="clear" w:color="auto" w:fill="F6F6F6"/>
              </w:rPr>
              <w:t>когенерацией</w:t>
            </w:r>
            <w:proofErr w:type="spellEnd"/>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Высокая</w:t>
            </w:r>
            <w:r w:rsidRPr="004F5DCF">
              <w:rPr>
                <w:rFonts w:ascii="Times New Roman" w:hAnsi="Times New Roman"/>
                <w:color w:val="000000"/>
                <w:sz w:val="20"/>
                <w:szCs w:val="20"/>
                <w:shd w:val="clear" w:color="auto" w:fill="F6F6F6"/>
              </w:rPr>
              <w:t xml:space="preserve"> (до 85%)</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Высокая</w:t>
            </w:r>
            <w:r w:rsidRPr="004F5DCF">
              <w:rPr>
                <w:rFonts w:ascii="Times New Roman" w:hAnsi="Times New Roman"/>
                <w:color w:val="000000"/>
                <w:sz w:val="20"/>
                <w:szCs w:val="20"/>
                <w:shd w:val="clear" w:color="auto" w:fill="F6F6F6"/>
              </w:rPr>
              <w:t xml:space="preserve"> (до 85%)</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 xml:space="preserve">Экономичность на кВт, КПД по </w:t>
            </w:r>
            <w:r w:rsidRPr="004F5DCF">
              <w:rPr>
                <w:rFonts w:ascii="Times New Roman" w:hAnsi="Times New Roman"/>
                <w:color w:val="000000"/>
                <w:sz w:val="20"/>
                <w:szCs w:val="20"/>
                <w:shd w:val="clear" w:color="auto" w:fill="F6F6F6"/>
              </w:rPr>
              <w:lastRenderedPageBreak/>
              <w:t>электричеству</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lastRenderedPageBreak/>
              <w:t xml:space="preserve">Высокая </w:t>
            </w:r>
            <w:r w:rsidRPr="004F5DCF">
              <w:rPr>
                <w:rFonts w:ascii="Times New Roman" w:hAnsi="Times New Roman"/>
                <w:color w:val="000000"/>
                <w:sz w:val="20"/>
                <w:szCs w:val="20"/>
                <w:shd w:val="clear" w:color="auto" w:fill="F6F6F6"/>
              </w:rPr>
              <w:t>40-47%</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 xml:space="preserve">Высокая </w:t>
            </w:r>
            <w:r w:rsidRPr="004F5DCF">
              <w:rPr>
                <w:rFonts w:ascii="Times New Roman" w:hAnsi="Times New Roman"/>
                <w:color w:val="000000"/>
                <w:sz w:val="20"/>
                <w:szCs w:val="20"/>
                <w:shd w:val="clear" w:color="auto" w:fill="F6F6F6"/>
              </w:rPr>
              <w:t>17-36%</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lastRenderedPageBreak/>
              <w:t>Стоимость обслуживания</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b/>
                <w:color w:val="000000"/>
                <w:sz w:val="20"/>
                <w:szCs w:val="20"/>
                <w:shd w:val="clear" w:color="auto" w:fill="F6F6F6"/>
              </w:rPr>
            </w:pPr>
            <w:r w:rsidRPr="004F5DCF">
              <w:rPr>
                <w:rFonts w:ascii="Times New Roman" w:hAnsi="Times New Roman"/>
                <w:b/>
                <w:color w:val="000000"/>
                <w:sz w:val="20"/>
                <w:szCs w:val="20"/>
                <w:shd w:val="clear" w:color="auto" w:fill="F6F6F6"/>
              </w:rPr>
              <w:t>Нормальная</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b/>
                <w:color w:val="000000"/>
                <w:sz w:val="20"/>
                <w:szCs w:val="20"/>
                <w:shd w:val="clear" w:color="auto" w:fill="F6F6F6"/>
              </w:rPr>
            </w:pPr>
            <w:r w:rsidRPr="004F5DCF">
              <w:rPr>
                <w:rFonts w:ascii="Times New Roman" w:hAnsi="Times New Roman"/>
                <w:b/>
                <w:color w:val="000000"/>
                <w:sz w:val="20"/>
                <w:szCs w:val="20"/>
                <w:shd w:val="clear" w:color="auto" w:fill="F6F6F6"/>
              </w:rPr>
              <w:t>Низкая</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Удобство использования</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Нормальная</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b/>
                <w:color w:val="000000"/>
                <w:sz w:val="20"/>
                <w:szCs w:val="20"/>
                <w:shd w:val="clear" w:color="auto" w:fill="F6F6F6"/>
              </w:rPr>
            </w:pPr>
            <w:r w:rsidRPr="004F5DCF">
              <w:rPr>
                <w:rFonts w:ascii="Times New Roman" w:hAnsi="Times New Roman"/>
                <w:b/>
                <w:color w:val="000000"/>
                <w:sz w:val="20"/>
                <w:szCs w:val="20"/>
                <w:shd w:val="clear" w:color="auto" w:fill="F6F6F6"/>
              </w:rPr>
              <w:t>Высокая</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Мобильность на нагрузку</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 xml:space="preserve">Нормальная </w:t>
            </w:r>
            <w:r w:rsidRPr="004F5DCF">
              <w:rPr>
                <w:rFonts w:ascii="Times New Roman" w:hAnsi="Times New Roman"/>
                <w:color w:val="000000"/>
                <w:sz w:val="20"/>
                <w:szCs w:val="20"/>
                <w:shd w:val="clear" w:color="auto" w:fill="F6F6F6"/>
              </w:rPr>
              <w:t>(15-1105)</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Высокая</w:t>
            </w:r>
            <w:r w:rsidRPr="004F5DCF">
              <w:rPr>
                <w:rFonts w:ascii="Times New Roman" w:hAnsi="Times New Roman"/>
                <w:color w:val="000000"/>
                <w:sz w:val="20"/>
                <w:szCs w:val="20"/>
                <w:shd w:val="clear" w:color="auto" w:fill="F6F6F6"/>
              </w:rPr>
              <w:t xml:space="preserve"> (2-110%)</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Быстрота запуска</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Нормальная</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Нормальная</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proofErr w:type="spellStart"/>
            <w:r w:rsidRPr="004F5DCF">
              <w:rPr>
                <w:rFonts w:ascii="Times New Roman" w:hAnsi="Times New Roman"/>
                <w:color w:val="000000"/>
                <w:sz w:val="20"/>
                <w:szCs w:val="20"/>
                <w:shd w:val="clear" w:color="auto" w:fill="F6F6F6"/>
              </w:rPr>
              <w:t>Наброс</w:t>
            </w:r>
            <w:proofErr w:type="spellEnd"/>
            <w:r w:rsidRPr="004F5DCF">
              <w:rPr>
                <w:rFonts w:ascii="Times New Roman" w:hAnsi="Times New Roman"/>
                <w:color w:val="000000"/>
                <w:sz w:val="20"/>
                <w:szCs w:val="20"/>
                <w:shd w:val="clear" w:color="auto" w:fill="F6F6F6"/>
              </w:rPr>
              <w:t xml:space="preserve"> нагрузки</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Высокая</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Высокая</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Наработка на отказ</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40-100тыс</w:t>
            </w:r>
            <w:proofErr w:type="gramStart"/>
            <w:r w:rsidRPr="004F5DCF">
              <w:rPr>
                <w:rFonts w:ascii="Times New Roman" w:hAnsi="Times New Roman"/>
                <w:color w:val="000000"/>
                <w:sz w:val="20"/>
                <w:szCs w:val="20"/>
                <w:shd w:val="clear" w:color="auto" w:fill="F6F6F6"/>
              </w:rPr>
              <w:t>.ч</w:t>
            </w:r>
            <w:proofErr w:type="gramEnd"/>
            <w:r w:rsidRPr="004F5DCF">
              <w:rPr>
                <w:rFonts w:ascii="Times New Roman" w:hAnsi="Times New Roman"/>
                <w:color w:val="000000"/>
                <w:sz w:val="20"/>
                <w:szCs w:val="20"/>
                <w:shd w:val="clear" w:color="auto" w:fill="F6F6F6"/>
              </w:rPr>
              <w:t>асов</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30-60 тыс</w:t>
            </w:r>
            <w:proofErr w:type="gramStart"/>
            <w:r w:rsidRPr="004F5DCF">
              <w:rPr>
                <w:rFonts w:ascii="Times New Roman" w:hAnsi="Times New Roman"/>
                <w:color w:val="000000"/>
                <w:sz w:val="20"/>
                <w:szCs w:val="20"/>
                <w:shd w:val="clear" w:color="auto" w:fill="F6F6F6"/>
              </w:rPr>
              <w:t>.ч</w:t>
            </w:r>
            <w:proofErr w:type="gramEnd"/>
            <w:r w:rsidRPr="004F5DCF">
              <w:rPr>
                <w:rFonts w:ascii="Times New Roman" w:hAnsi="Times New Roman"/>
                <w:color w:val="000000"/>
                <w:sz w:val="20"/>
                <w:szCs w:val="20"/>
                <w:shd w:val="clear" w:color="auto" w:fill="F6F6F6"/>
              </w:rPr>
              <w:t>асов</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Соотношение электричество/тепло</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1/1,15</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1/1,25</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Требования к газу</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Низкое</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Высокое</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proofErr w:type="spellStart"/>
            <w:r w:rsidRPr="004F5DCF">
              <w:rPr>
                <w:rFonts w:ascii="Times New Roman" w:hAnsi="Times New Roman"/>
                <w:color w:val="000000"/>
                <w:sz w:val="20"/>
                <w:szCs w:val="20"/>
                <w:shd w:val="clear" w:color="auto" w:fill="F6F6F6"/>
              </w:rPr>
              <w:t>Экологичность</w:t>
            </w:r>
            <w:proofErr w:type="spellEnd"/>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Высокая</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Высокая</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Шумность</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Нормальная</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Низкая</w:t>
            </w:r>
          </w:p>
        </w:tc>
      </w:tr>
    </w:tbl>
    <w:p w:rsidR="004F5DCF" w:rsidRDefault="004F5DCF" w:rsidP="004F5DCF">
      <w:pPr>
        <w:spacing w:before="120" w:after="0"/>
        <w:ind w:firstLine="708"/>
        <w:jc w:val="both"/>
        <w:rPr>
          <w:rFonts w:ascii="Times New Roman" w:hAnsi="Times New Roman"/>
          <w:sz w:val="24"/>
          <w:szCs w:val="24"/>
        </w:rPr>
      </w:pPr>
      <w:r w:rsidRPr="00467988">
        <w:rPr>
          <w:rFonts w:ascii="Times New Roman" w:hAnsi="Times New Roman"/>
          <w:sz w:val="24"/>
          <w:szCs w:val="24"/>
        </w:rPr>
        <w:t xml:space="preserve">Для оценки капитальных затрат на внедрение </w:t>
      </w:r>
      <w:proofErr w:type="spellStart"/>
      <w:r w:rsidRPr="00467988">
        <w:rPr>
          <w:rFonts w:ascii="Times New Roman" w:hAnsi="Times New Roman"/>
          <w:sz w:val="24"/>
          <w:szCs w:val="24"/>
        </w:rPr>
        <w:t>газопоршневых</w:t>
      </w:r>
      <w:proofErr w:type="spellEnd"/>
      <w:r w:rsidRPr="00467988">
        <w:rPr>
          <w:rFonts w:ascii="Times New Roman" w:hAnsi="Times New Roman"/>
          <w:sz w:val="24"/>
          <w:szCs w:val="24"/>
        </w:rPr>
        <w:t xml:space="preserve"> установок применялся метод сравнительного анализа приведенных инвестиционных затрат в зависимости от мощности </w:t>
      </w:r>
      <w:proofErr w:type="spellStart"/>
      <w:r w:rsidRPr="00467988">
        <w:rPr>
          <w:rFonts w:ascii="Times New Roman" w:hAnsi="Times New Roman"/>
          <w:sz w:val="24"/>
          <w:szCs w:val="24"/>
        </w:rPr>
        <w:t>газопоршневого</w:t>
      </w:r>
      <w:proofErr w:type="spellEnd"/>
      <w:r w:rsidRPr="00467988">
        <w:rPr>
          <w:rFonts w:ascii="Times New Roman" w:hAnsi="Times New Roman"/>
          <w:sz w:val="24"/>
          <w:szCs w:val="24"/>
        </w:rPr>
        <w:t xml:space="preserve"> агрегата. Зависимость стоимости установки от мощности агрегата, построена на основе обобщенных данных уже реализованных проектов, а также данных проектных и строительных организаций</w:t>
      </w:r>
    </w:p>
    <w:p w:rsidR="00AB245A" w:rsidRDefault="00AB245A" w:rsidP="00AB245A">
      <w:pPr>
        <w:spacing w:before="120" w:after="0"/>
        <w:jc w:val="both"/>
        <w:rPr>
          <w:rFonts w:ascii="Times New Roman" w:hAnsi="Times New Roman"/>
          <w:sz w:val="24"/>
          <w:szCs w:val="24"/>
        </w:rPr>
      </w:pPr>
    </w:p>
    <w:p w:rsidR="00D233A0" w:rsidRDefault="004F5DCF" w:rsidP="00D233A0">
      <w:pPr>
        <w:pStyle w:val="29"/>
        <w:spacing w:before="120"/>
        <w:ind w:left="0"/>
        <w:rPr>
          <w:rFonts w:ascii="Arial" w:hAnsi="Arial" w:cs="Arial"/>
          <w:b/>
          <w:sz w:val="24"/>
          <w:szCs w:val="24"/>
        </w:rPr>
      </w:pPr>
      <w:r>
        <w:rPr>
          <w:rFonts w:ascii="Arial" w:hAnsi="Arial" w:cs="Arial"/>
          <w:b/>
          <w:noProof/>
          <w:sz w:val="24"/>
          <w:szCs w:val="24"/>
          <w:lang w:eastAsia="ru-RU"/>
        </w:rPr>
        <w:drawing>
          <wp:inline distT="0" distB="0" distL="0" distR="0">
            <wp:extent cx="5816037" cy="3774558"/>
            <wp:effectExtent l="19050" t="0" r="0" b="0"/>
            <wp:docPr id="1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815965" cy="3774511"/>
                    </a:xfrm>
                    <a:prstGeom prst="rect">
                      <a:avLst/>
                    </a:prstGeom>
                    <a:noFill/>
                    <a:ln w="9525">
                      <a:noFill/>
                      <a:miter lim="800000"/>
                      <a:headEnd/>
                      <a:tailEnd/>
                    </a:ln>
                  </pic:spPr>
                </pic:pic>
              </a:graphicData>
            </a:graphic>
          </wp:inline>
        </w:drawing>
      </w:r>
    </w:p>
    <w:p w:rsidR="00D233A0" w:rsidRPr="00D233A0" w:rsidRDefault="00D233A0" w:rsidP="00D233A0">
      <w:pPr>
        <w:pStyle w:val="29"/>
        <w:spacing w:before="120"/>
        <w:ind w:left="0"/>
        <w:rPr>
          <w:b/>
          <w:sz w:val="24"/>
          <w:szCs w:val="24"/>
        </w:rPr>
      </w:pPr>
      <w:r w:rsidRPr="00D233A0">
        <w:rPr>
          <w:b/>
          <w:sz w:val="24"/>
          <w:szCs w:val="24"/>
        </w:rPr>
        <w:t xml:space="preserve">Рис. </w:t>
      </w:r>
      <w:r>
        <w:rPr>
          <w:b/>
          <w:sz w:val="24"/>
          <w:szCs w:val="24"/>
        </w:rPr>
        <w:t>4</w:t>
      </w:r>
      <w:r w:rsidRPr="00D233A0">
        <w:rPr>
          <w:b/>
          <w:sz w:val="24"/>
          <w:szCs w:val="24"/>
        </w:rPr>
        <w:t>.</w:t>
      </w:r>
      <w:r w:rsidR="00466CA2">
        <w:rPr>
          <w:b/>
          <w:sz w:val="24"/>
          <w:szCs w:val="24"/>
        </w:rPr>
        <w:t>5</w:t>
      </w:r>
      <w:r w:rsidRPr="00D233A0">
        <w:rPr>
          <w:b/>
          <w:sz w:val="24"/>
          <w:szCs w:val="24"/>
        </w:rPr>
        <w:t xml:space="preserve">. Зависимость удельных затрат на внедрение </w:t>
      </w:r>
      <w:proofErr w:type="spellStart"/>
      <w:r w:rsidRPr="00D233A0">
        <w:rPr>
          <w:b/>
          <w:sz w:val="24"/>
          <w:szCs w:val="24"/>
        </w:rPr>
        <w:t>газопоршневого</w:t>
      </w:r>
      <w:proofErr w:type="spellEnd"/>
      <w:r w:rsidRPr="00D233A0">
        <w:rPr>
          <w:b/>
          <w:sz w:val="24"/>
          <w:szCs w:val="24"/>
        </w:rPr>
        <w:t xml:space="preserve"> агрегата, включая монтажные и пуско-наладочные работы, от его мощности</w:t>
      </w:r>
    </w:p>
    <w:p w:rsidR="00D233A0" w:rsidRDefault="00D233A0" w:rsidP="00D233A0">
      <w:pPr>
        <w:pStyle w:val="29"/>
        <w:spacing w:before="120"/>
        <w:ind w:left="0" w:firstLine="708"/>
        <w:rPr>
          <w:rFonts w:ascii="Arial" w:hAnsi="Arial" w:cs="Arial"/>
          <w:sz w:val="24"/>
          <w:szCs w:val="24"/>
        </w:rPr>
      </w:pPr>
      <w:r w:rsidRPr="00D233A0">
        <w:rPr>
          <w:sz w:val="24"/>
          <w:szCs w:val="24"/>
        </w:rPr>
        <w:t>На основе представленной модели (рис. 4</w:t>
      </w:r>
      <w:r w:rsidR="00466CA2">
        <w:rPr>
          <w:sz w:val="24"/>
          <w:szCs w:val="24"/>
        </w:rPr>
        <w:t>.5</w:t>
      </w:r>
      <w:r w:rsidRPr="00D233A0">
        <w:rPr>
          <w:sz w:val="24"/>
          <w:szCs w:val="24"/>
        </w:rPr>
        <w:t xml:space="preserve">) стоимость внедрения </w:t>
      </w:r>
      <w:proofErr w:type="spellStart"/>
      <w:r w:rsidRPr="00D233A0">
        <w:rPr>
          <w:sz w:val="24"/>
          <w:szCs w:val="24"/>
        </w:rPr>
        <w:t>газопоршневых</w:t>
      </w:r>
      <w:proofErr w:type="spellEnd"/>
      <w:r w:rsidRPr="00D233A0">
        <w:rPr>
          <w:sz w:val="24"/>
          <w:szCs w:val="24"/>
        </w:rPr>
        <w:t xml:space="preserve"> установок составит за период реализации этапов Схемы </w:t>
      </w:r>
      <w:r w:rsidR="00B35553">
        <w:rPr>
          <w:sz w:val="24"/>
          <w:szCs w:val="24"/>
        </w:rPr>
        <w:t xml:space="preserve"> 97,75 </w:t>
      </w:r>
      <w:r w:rsidRPr="00D233A0">
        <w:rPr>
          <w:sz w:val="24"/>
          <w:szCs w:val="24"/>
        </w:rPr>
        <w:t>млн. руб</w:t>
      </w:r>
      <w:r>
        <w:rPr>
          <w:rFonts w:ascii="Arial" w:hAnsi="Arial" w:cs="Arial"/>
          <w:sz w:val="24"/>
          <w:szCs w:val="24"/>
        </w:rPr>
        <w:t xml:space="preserve">. </w:t>
      </w:r>
    </w:p>
    <w:p w:rsidR="00071ADB" w:rsidRDefault="00071ADB" w:rsidP="00071ADB">
      <w:pPr>
        <w:pStyle w:val="29"/>
        <w:spacing w:before="120"/>
        <w:ind w:left="0"/>
        <w:rPr>
          <w:rFonts w:ascii="Arial" w:hAnsi="Arial" w:cs="Arial"/>
          <w:sz w:val="24"/>
          <w:szCs w:val="24"/>
        </w:rPr>
      </w:pPr>
    </w:p>
    <w:p w:rsidR="000028B8" w:rsidRPr="000028B8" w:rsidRDefault="003710B9" w:rsidP="000028B8">
      <w:pPr>
        <w:pStyle w:val="3"/>
        <w:keepLines w:val="0"/>
        <w:numPr>
          <w:ilvl w:val="2"/>
          <w:numId w:val="24"/>
        </w:numPr>
        <w:tabs>
          <w:tab w:val="clear" w:pos="0"/>
          <w:tab w:val="clear" w:pos="851"/>
          <w:tab w:val="num" w:pos="720"/>
        </w:tabs>
        <w:suppressAutoHyphens/>
        <w:spacing w:before="240" w:line="240" w:lineRule="auto"/>
        <w:ind w:left="720" w:hanging="720"/>
        <w:rPr>
          <w:rFonts w:ascii="Times New Roman" w:hAnsi="Times New Roman"/>
          <w:sz w:val="24"/>
        </w:rPr>
      </w:pPr>
      <w:r>
        <w:rPr>
          <w:rFonts w:ascii="Times New Roman" w:hAnsi="Times New Roman"/>
          <w:sz w:val="24"/>
        </w:rPr>
        <w:lastRenderedPageBreak/>
        <w:t>4.</w:t>
      </w:r>
      <w:r w:rsidR="005F6C70">
        <w:rPr>
          <w:rFonts w:ascii="Times New Roman" w:hAnsi="Times New Roman"/>
          <w:sz w:val="24"/>
        </w:rPr>
        <w:t>3</w:t>
      </w:r>
      <w:r>
        <w:rPr>
          <w:rFonts w:ascii="Times New Roman" w:hAnsi="Times New Roman"/>
          <w:sz w:val="24"/>
        </w:rPr>
        <w:t>.</w:t>
      </w:r>
      <w:r w:rsidR="00467988">
        <w:rPr>
          <w:rFonts w:ascii="Times New Roman" w:hAnsi="Times New Roman"/>
          <w:sz w:val="24"/>
        </w:rPr>
        <w:t>6.</w:t>
      </w:r>
      <w:r w:rsidR="005F6C70">
        <w:rPr>
          <w:rFonts w:ascii="Times New Roman" w:hAnsi="Times New Roman"/>
          <w:sz w:val="24"/>
        </w:rPr>
        <w:t>Предложения по з</w:t>
      </w:r>
      <w:r>
        <w:rPr>
          <w:rFonts w:ascii="Times New Roman" w:hAnsi="Times New Roman"/>
          <w:sz w:val="24"/>
        </w:rPr>
        <w:t>амен</w:t>
      </w:r>
      <w:r w:rsidR="005F6C70">
        <w:rPr>
          <w:rFonts w:ascii="Times New Roman" w:hAnsi="Times New Roman"/>
          <w:sz w:val="24"/>
        </w:rPr>
        <w:t>е существующих</w:t>
      </w:r>
      <w:r>
        <w:rPr>
          <w:rFonts w:ascii="Times New Roman" w:hAnsi="Times New Roman"/>
          <w:sz w:val="24"/>
        </w:rPr>
        <w:t xml:space="preserve"> насосных агрегатов с в</w:t>
      </w:r>
      <w:r w:rsidR="000028B8" w:rsidRPr="000028B8">
        <w:rPr>
          <w:rFonts w:ascii="Times New Roman" w:hAnsi="Times New Roman"/>
          <w:sz w:val="24"/>
        </w:rPr>
        <w:t xml:space="preserve">недрение частотных регуляторов </w:t>
      </w:r>
    </w:p>
    <w:p w:rsidR="000028B8" w:rsidRDefault="000028B8" w:rsidP="000028B8">
      <w:pPr>
        <w:pStyle w:val="29"/>
        <w:spacing w:before="120"/>
        <w:ind w:left="0" w:firstLine="708"/>
        <w:rPr>
          <w:rFonts w:ascii="Arial" w:hAnsi="Arial" w:cs="Arial"/>
          <w:sz w:val="24"/>
          <w:szCs w:val="24"/>
        </w:rPr>
      </w:pPr>
      <w:r w:rsidRPr="000028B8">
        <w:rPr>
          <w:sz w:val="24"/>
          <w:szCs w:val="24"/>
        </w:rPr>
        <w:t>Повышение ресурсной эффективности системы теплоснабжения возможно за счет оптимизации нерациональных затрат, что связано в первую очередь с установкой менее энергоемкого оборудования (соответствующего загрузке), а также использования системы автоматического контроля и управления технологическим процессом производства тепловой энергии, основанной на преобразователях частоты (частотных регуляторах), аппаратах плавного пуска электромоторов</w:t>
      </w:r>
      <w:r>
        <w:rPr>
          <w:rFonts w:ascii="Arial" w:hAnsi="Arial" w:cs="Arial"/>
          <w:sz w:val="24"/>
          <w:szCs w:val="24"/>
        </w:rPr>
        <w:t xml:space="preserve">. </w:t>
      </w:r>
    </w:p>
    <w:p w:rsidR="000028B8" w:rsidRDefault="000028B8" w:rsidP="000028B8">
      <w:pPr>
        <w:autoSpaceDE w:val="0"/>
        <w:autoSpaceDN w:val="0"/>
        <w:adjustRightInd w:val="0"/>
        <w:spacing w:after="0" w:line="240" w:lineRule="auto"/>
        <w:jc w:val="both"/>
        <w:rPr>
          <w:rFonts w:ascii="Times New Roman" w:hAnsi="Times New Roman"/>
          <w:color w:val="FF0000"/>
          <w:sz w:val="24"/>
          <w:szCs w:val="24"/>
        </w:rPr>
      </w:pPr>
      <w:r>
        <w:rPr>
          <w:noProof/>
          <w:lang w:eastAsia="ru-RU"/>
        </w:rPr>
        <w:drawing>
          <wp:inline distT="0" distB="0" distL="0" distR="0">
            <wp:extent cx="6115050" cy="3867150"/>
            <wp:effectExtent l="19050" t="0" r="0" b="0"/>
            <wp:docPr id="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6115050" cy="3867150"/>
                    </a:xfrm>
                    <a:prstGeom prst="rect">
                      <a:avLst/>
                    </a:prstGeom>
                    <a:solidFill>
                      <a:srgbClr val="FFFFFF"/>
                    </a:solidFill>
                    <a:ln w="9525">
                      <a:noFill/>
                      <a:miter lim="800000"/>
                      <a:headEnd/>
                      <a:tailEnd/>
                    </a:ln>
                  </pic:spPr>
                </pic:pic>
              </a:graphicData>
            </a:graphic>
          </wp:inline>
        </w:drawing>
      </w:r>
    </w:p>
    <w:p w:rsidR="000028B8" w:rsidRDefault="000028B8" w:rsidP="000028B8">
      <w:pPr>
        <w:tabs>
          <w:tab w:val="left" w:pos="1080"/>
        </w:tabs>
        <w:jc w:val="both"/>
        <w:rPr>
          <w:rFonts w:ascii="Arial" w:hAnsi="Arial" w:cs="Arial"/>
          <w:b/>
        </w:rPr>
      </w:pPr>
      <w:r>
        <w:rPr>
          <w:rFonts w:ascii="Arial" w:hAnsi="Arial" w:cs="Arial"/>
          <w:b/>
        </w:rPr>
        <w:t>Рис.4.</w:t>
      </w:r>
      <w:r w:rsidR="00466CA2">
        <w:rPr>
          <w:rFonts w:ascii="Arial" w:hAnsi="Arial" w:cs="Arial"/>
          <w:b/>
        </w:rPr>
        <w:t>6</w:t>
      </w:r>
      <w:r>
        <w:rPr>
          <w:rFonts w:ascii="Arial" w:hAnsi="Arial" w:cs="Arial"/>
          <w:b/>
        </w:rPr>
        <w:t>. Зависимость мощности электродвигателя привода насоса от его производительности</w:t>
      </w:r>
    </w:p>
    <w:p w:rsidR="000028B8" w:rsidRPr="000028B8" w:rsidRDefault="000028B8" w:rsidP="000028B8">
      <w:pPr>
        <w:pStyle w:val="29"/>
        <w:spacing w:before="120"/>
        <w:ind w:left="0"/>
        <w:rPr>
          <w:sz w:val="24"/>
          <w:szCs w:val="24"/>
        </w:rPr>
      </w:pPr>
      <w:r w:rsidRPr="000028B8">
        <w:rPr>
          <w:sz w:val="24"/>
          <w:szCs w:val="24"/>
        </w:rPr>
        <w:t>Внедрение частотных преобразователей позволяет автоматически поддерживать технологические параметры производственного процесса (давление, расход ресурсов, температура и пр.) за счет скорости регулирования вращения двигателя, что позволяет сократить потребление электроэнергии до 10-20%.</w:t>
      </w:r>
    </w:p>
    <w:p w:rsidR="000028B8" w:rsidRPr="000028B8" w:rsidRDefault="000028B8" w:rsidP="000028B8">
      <w:pPr>
        <w:pStyle w:val="29"/>
        <w:spacing w:before="120"/>
        <w:ind w:left="0"/>
        <w:rPr>
          <w:sz w:val="24"/>
          <w:szCs w:val="24"/>
        </w:rPr>
      </w:pPr>
      <w:r w:rsidRPr="000028B8">
        <w:rPr>
          <w:sz w:val="24"/>
          <w:szCs w:val="24"/>
        </w:rPr>
        <w:t>При этом одновременно обеспечивается:</w:t>
      </w:r>
    </w:p>
    <w:p w:rsidR="000028B8" w:rsidRPr="000028B8" w:rsidRDefault="000028B8" w:rsidP="000028B8">
      <w:pPr>
        <w:pStyle w:val="29"/>
        <w:numPr>
          <w:ilvl w:val="0"/>
          <w:numId w:val="25"/>
        </w:numPr>
        <w:spacing w:before="120"/>
        <w:rPr>
          <w:sz w:val="24"/>
          <w:szCs w:val="24"/>
        </w:rPr>
      </w:pPr>
      <w:r w:rsidRPr="000028B8">
        <w:rPr>
          <w:sz w:val="24"/>
          <w:szCs w:val="24"/>
        </w:rPr>
        <w:t xml:space="preserve">уменьшение удельного расхода топлива; </w:t>
      </w:r>
    </w:p>
    <w:p w:rsidR="000028B8" w:rsidRPr="000028B8" w:rsidRDefault="000028B8" w:rsidP="000028B8">
      <w:pPr>
        <w:pStyle w:val="29"/>
        <w:numPr>
          <w:ilvl w:val="0"/>
          <w:numId w:val="25"/>
        </w:numPr>
        <w:spacing w:before="120"/>
        <w:rPr>
          <w:sz w:val="24"/>
          <w:szCs w:val="24"/>
        </w:rPr>
      </w:pPr>
      <w:r w:rsidRPr="000028B8">
        <w:rPr>
          <w:sz w:val="24"/>
          <w:szCs w:val="24"/>
        </w:rPr>
        <w:t>«мягкий» пуск двигателя, увеличивающий срок его службы, а также запорно-регулирующей арматуры;</w:t>
      </w:r>
    </w:p>
    <w:p w:rsidR="000028B8" w:rsidRPr="000028B8" w:rsidRDefault="000028B8" w:rsidP="000028B8">
      <w:pPr>
        <w:pStyle w:val="29"/>
        <w:numPr>
          <w:ilvl w:val="0"/>
          <w:numId w:val="25"/>
        </w:numPr>
        <w:spacing w:before="120"/>
        <w:rPr>
          <w:sz w:val="24"/>
          <w:szCs w:val="24"/>
        </w:rPr>
      </w:pPr>
      <w:r w:rsidRPr="000028B8">
        <w:rPr>
          <w:sz w:val="24"/>
          <w:szCs w:val="24"/>
        </w:rPr>
        <w:t>повышение  эффективности защиты электродвигателя от перегрузки, обрыва фаз;</w:t>
      </w:r>
    </w:p>
    <w:p w:rsidR="000028B8" w:rsidRPr="000028B8" w:rsidRDefault="000028B8" w:rsidP="000028B8">
      <w:pPr>
        <w:pStyle w:val="29"/>
        <w:numPr>
          <w:ilvl w:val="0"/>
          <w:numId w:val="25"/>
        </w:numPr>
        <w:spacing w:before="120"/>
        <w:rPr>
          <w:sz w:val="24"/>
          <w:szCs w:val="24"/>
        </w:rPr>
      </w:pPr>
      <w:r w:rsidRPr="000028B8">
        <w:rPr>
          <w:sz w:val="24"/>
          <w:szCs w:val="24"/>
        </w:rPr>
        <w:t>оптимизация  технологических процессов;</w:t>
      </w:r>
    </w:p>
    <w:p w:rsidR="000028B8" w:rsidRDefault="000028B8" w:rsidP="000028B8">
      <w:pPr>
        <w:pStyle w:val="29"/>
        <w:numPr>
          <w:ilvl w:val="0"/>
          <w:numId w:val="25"/>
        </w:numPr>
        <w:spacing w:before="120"/>
        <w:rPr>
          <w:sz w:val="24"/>
          <w:szCs w:val="24"/>
        </w:rPr>
      </w:pPr>
      <w:r w:rsidRPr="000028B8">
        <w:rPr>
          <w:sz w:val="24"/>
          <w:szCs w:val="24"/>
        </w:rPr>
        <w:t>оптимизация количества дежурного и ремонтного персонала.</w:t>
      </w:r>
    </w:p>
    <w:p w:rsidR="001F4466" w:rsidRDefault="001F4466" w:rsidP="001F4466">
      <w:pPr>
        <w:pStyle w:val="29"/>
        <w:spacing w:before="120"/>
        <w:rPr>
          <w:sz w:val="24"/>
          <w:szCs w:val="24"/>
        </w:rPr>
      </w:pPr>
    </w:p>
    <w:p w:rsidR="001F4466" w:rsidRDefault="001F4466" w:rsidP="001F4466">
      <w:pPr>
        <w:pStyle w:val="29"/>
        <w:spacing w:before="120"/>
        <w:rPr>
          <w:sz w:val="24"/>
          <w:szCs w:val="24"/>
        </w:rPr>
      </w:pPr>
    </w:p>
    <w:p w:rsidR="001F4466" w:rsidRDefault="001F4466" w:rsidP="001F4466">
      <w:pPr>
        <w:pStyle w:val="29"/>
        <w:spacing w:before="120"/>
        <w:rPr>
          <w:sz w:val="24"/>
          <w:szCs w:val="24"/>
        </w:rPr>
      </w:pPr>
    </w:p>
    <w:p w:rsidR="001F4466" w:rsidRDefault="001F4466" w:rsidP="001F4466">
      <w:pPr>
        <w:pStyle w:val="29"/>
        <w:spacing w:before="120"/>
        <w:rPr>
          <w:sz w:val="24"/>
          <w:szCs w:val="24"/>
        </w:rPr>
      </w:pPr>
    </w:p>
    <w:p w:rsidR="004D33AE" w:rsidRDefault="004D33AE" w:rsidP="00AC3908">
      <w:pPr>
        <w:spacing w:after="0"/>
        <w:ind w:firstLine="284"/>
        <w:jc w:val="both"/>
        <w:rPr>
          <w:rFonts w:ascii="Times New Roman" w:hAnsi="Times New Roman"/>
          <w:sz w:val="24"/>
          <w:szCs w:val="24"/>
        </w:rPr>
      </w:pPr>
    </w:p>
    <w:p w:rsidR="001F4466" w:rsidRDefault="00AC3908" w:rsidP="004D33AE">
      <w:pPr>
        <w:spacing w:after="0"/>
        <w:ind w:firstLine="284"/>
        <w:jc w:val="both"/>
        <w:rPr>
          <w:sz w:val="24"/>
          <w:szCs w:val="24"/>
        </w:rPr>
      </w:pPr>
      <w:proofErr w:type="spellStart"/>
      <w:proofErr w:type="gramStart"/>
      <w:r w:rsidRPr="00AC3908">
        <w:rPr>
          <w:rFonts w:ascii="Times New Roman" w:hAnsi="Times New Roman"/>
          <w:sz w:val="24"/>
          <w:szCs w:val="24"/>
        </w:rPr>
        <w:t>Описани</w:t>
      </w:r>
      <w:r>
        <w:rPr>
          <w:rFonts w:ascii="Times New Roman" w:hAnsi="Times New Roman"/>
          <w:sz w:val="24"/>
          <w:szCs w:val="24"/>
        </w:rPr>
        <w:t>е</w:t>
      </w:r>
      <w:r w:rsidRPr="00AC3908">
        <w:rPr>
          <w:rFonts w:ascii="Times New Roman" w:hAnsi="Times New Roman"/>
          <w:sz w:val="24"/>
          <w:szCs w:val="24"/>
        </w:rPr>
        <w:t>мероприятий</w:t>
      </w:r>
      <w:proofErr w:type="spellEnd"/>
      <w:r w:rsidRPr="00AC3908">
        <w:rPr>
          <w:rFonts w:ascii="Times New Roman" w:hAnsi="Times New Roman"/>
          <w:sz w:val="24"/>
          <w:szCs w:val="24"/>
        </w:rPr>
        <w:t xml:space="preserve"> </w:t>
      </w:r>
      <w:r w:rsidR="006748A7">
        <w:rPr>
          <w:rFonts w:ascii="Times New Roman" w:hAnsi="Times New Roman"/>
          <w:sz w:val="24"/>
          <w:szCs w:val="24"/>
        </w:rPr>
        <w:t xml:space="preserve">и </w:t>
      </w:r>
      <w:r w:rsidRPr="00AC3908">
        <w:rPr>
          <w:rFonts w:ascii="Times New Roman" w:hAnsi="Times New Roman"/>
          <w:sz w:val="24"/>
          <w:szCs w:val="24"/>
        </w:rPr>
        <w:t xml:space="preserve">инвестиций, необходимых для их осуществления, представлены в </w:t>
      </w:r>
      <w:r w:rsidR="00466CA2">
        <w:rPr>
          <w:rFonts w:ascii="Times New Roman" w:hAnsi="Times New Roman"/>
          <w:sz w:val="24"/>
          <w:szCs w:val="24"/>
        </w:rPr>
        <w:t>Таблице 4.2</w:t>
      </w:r>
      <w:r w:rsidR="00F65BD7">
        <w:rPr>
          <w:rFonts w:ascii="Times New Roman" w:hAnsi="Times New Roman"/>
          <w:sz w:val="24"/>
          <w:szCs w:val="24"/>
        </w:rPr>
        <w:t>.</w:t>
      </w:r>
      <w:proofErr w:type="gramEnd"/>
    </w:p>
    <w:p w:rsidR="001F4466" w:rsidRPr="000028B8" w:rsidRDefault="006E53C9" w:rsidP="00F65BD7">
      <w:pPr>
        <w:pStyle w:val="29"/>
        <w:spacing w:before="120"/>
        <w:jc w:val="center"/>
        <w:rPr>
          <w:sz w:val="24"/>
          <w:szCs w:val="24"/>
        </w:rPr>
      </w:pPr>
      <w:r>
        <w:rPr>
          <w:sz w:val="24"/>
          <w:szCs w:val="24"/>
        </w:rPr>
        <w:t>Таблица</w:t>
      </w:r>
      <w:r w:rsidR="00F65BD7">
        <w:rPr>
          <w:sz w:val="24"/>
          <w:szCs w:val="24"/>
        </w:rPr>
        <w:t xml:space="preserve"> 4.2</w:t>
      </w:r>
    </w:p>
    <w:tbl>
      <w:tblPr>
        <w:tblW w:w="48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7"/>
        <w:gridCol w:w="4977"/>
        <w:gridCol w:w="1677"/>
        <w:gridCol w:w="1158"/>
        <w:gridCol w:w="1419"/>
      </w:tblGrid>
      <w:tr w:rsidR="00AB1F7C" w:rsidRPr="00224587" w:rsidTr="006E53C9">
        <w:tc>
          <w:tcPr>
            <w:tcW w:w="265" w:type="pct"/>
            <w:vAlign w:val="center"/>
          </w:tcPr>
          <w:p w:rsidR="00AB1F7C" w:rsidRPr="006E53C9" w:rsidRDefault="00AB1F7C" w:rsidP="005A3874">
            <w:pPr>
              <w:jc w:val="center"/>
              <w:rPr>
                <w:rFonts w:ascii="Times New Roman" w:hAnsi="Times New Roman"/>
                <w:b/>
                <w:sz w:val="20"/>
                <w:szCs w:val="20"/>
              </w:rPr>
            </w:pPr>
            <w:r w:rsidRPr="006E53C9">
              <w:rPr>
                <w:rFonts w:ascii="Times New Roman" w:hAnsi="Times New Roman"/>
                <w:b/>
                <w:sz w:val="20"/>
                <w:szCs w:val="20"/>
              </w:rPr>
              <w:t>№</w:t>
            </w:r>
          </w:p>
          <w:p w:rsidR="00AB1F7C" w:rsidRPr="006E53C9" w:rsidRDefault="00AB1F7C" w:rsidP="005A3874">
            <w:pPr>
              <w:jc w:val="center"/>
              <w:rPr>
                <w:rFonts w:ascii="Times New Roman" w:hAnsi="Times New Roman"/>
                <w:b/>
                <w:sz w:val="20"/>
                <w:szCs w:val="20"/>
              </w:rPr>
            </w:pPr>
            <w:proofErr w:type="spellStart"/>
            <w:proofErr w:type="gramStart"/>
            <w:r w:rsidRPr="006E53C9">
              <w:rPr>
                <w:rFonts w:ascii="Times New Roman" w:hAnsi="Times New Roman"/>
                <w:b/>
                <w:sz w:val="20"/>
                <w:szCs w:val="20"/>
              </w:rPr>
              <w:t>п</w:t>
            </w:r>
            <w:proofErr w:type="spellEnd"/>
            <w:proofErr w:type="gramEnd"/>
            <w:r w:rsidRPr="006E53C9">
              <w:rPr>
                <w:rFonts w:ascii="Times New Roman" w:hAnsi="Times New Roman"/>
                <w:b/>
                <w:sz w:val="20"/>
                <w:szCs w:val="20"/>
              </w:rPr>
              <w:t>/</w:t>
            </w:r>
            <w:proofErr w:type="spellStart"/>
            <w:r w:rsidRPr="006E53C9">
              <w:rPr>
                <w:rFonts w:ascii="Times New Roman" w:hAnsi="Times New Roman"/>
                <w:b/>
                <w:sz w:val="20"/>
                <w:szCs w:val="20"/>
              </w:rPr>
              <w:t>п</w:t>
            </w:r>
            <w:proofErr w:type="spellEnd"/>
          </w:p>
        </w:tc>
        <w:tc>
          <w:tcPr>
            <w:tcW w:w="2553" w:type="pct"/>
            <w:vAlign w:val="center"/>
          </w:tcPr>
          <w:p w:rsidR="00AB1F7C" w:rsidRPr="006E53C9" w:rsidRDefault="00AB1F7C" w:rsidP="005A3874">
            <w:pPr>
              <w:jc w:val="center"/>
              <w:rPr>
                <w:rFonts w:ascii="Times New Roman" w:hAnsi="Times New Roman"/>
                <w:b/>
                <w:sz w:val="20"/>
                <w:szCs w:val="20"/>
              </w:rPr>
            </w:pPr>
            <w:r w:rsidRPr="006E53C9">
              <w:rPr>
                <w:rFonts w:ascii="Times New Roman" w:hAnsi="Times New Roman"/>
                <w:b/>
                <w:sz w:val="20"/>
                <w:szCs w:val="20"/>
              </w:rPr>
              <w:t>Мероприятие</w:t>
            </w:r>
          </w:p>
        </w:tc>
        <w:tc>
          <w:tcPr>
            <w:tcW w:w="860" w:type="pct"/>
            <w:vAlign w:val="center"/>
          </w:tcPr>
          <w:p w:rsidR="00AB1F7C" w:rsidRPr="006E53C9" w:rsidRDefault="00AB1F7C" w:rsidP="005A3874">
            <w:pPr>
              <w:jc w:val="center"/>
              <w:rPr>
                <w:rFonts w:ascii="Times New Roman" w:hAnsi="Times New Roman"/>
                <w:b/>
                <w:sz w:val="20"/>
                <w:szCs w:val="20"/>
              </w:rPr>
            </w:pPr>
            <w:proofErr w:type="spellStart"/>
            <w:r w:rsidRPr="006E53C9">
              <w:rPr>
                <w:rFonts w:ascii="Times New Roman" w:hAnsi="Times New Roman"/>
                <w:b/>
                <w:sz w:val="20"/>
                <w:szCs w:val="20"/>
              </w:rPr>
              <w:t>Ед</w:t>
            </w:r>
            <w:proofErr w:type="gramStart"/>
            <w:r w:rsidRPr="006E53C9">
              <w:rPr>
                <w:rFonts w:ascii="Times New Roman" w:hAnsi="Times New Roman"/>
                <w:b/>
                <w:sz w:val="20"/>
                <w:szCs w:val="20"/>
              </w:rPr>
              <w:t>.и</w:t>
            </w:r>
            <w:proofErr w:type="gramEnd"/>
            <w:r w:rsidRPr="006E53C9">
              <w:rPr>
                <w:rFonts w:ascii="Times New Roman" w:hAnsi="Times New Roman"/>
                <w:b/>
                <w:sz w:val="20"/>
                <w:szCs w:val="20"/>
              </w:rPr>
              <w:t>змер</w:t>
            </w:r>
            <w:proofErr w:type="spellEnd"/>
            <w:r w:rsidRPr="006E53C9">
              <w:rPr>
                <w:rFonts w:ascii="Times New Roman" w:hAnsi="Times New Roman"/>
                <w:b/>
                <w:sz w:val="20"/>
                <w:szCs w:val="20"/>
              </w:rPr>
              <w:t>.</w:t>
            </w:r>
          </w:p>
        </w:tc>
        <w:tc>
          <w:tcPr>
            <w:tcW w:w="594" w:type="pct"/>
            <w:vAlign w:val="center"/>
          </w:tcPr>
          <w:p w:rsidR="00AB1F7C" w:rsidRPr="006E53C9" w:rsidRDefault="00AB1F7C" w:rsidP="006E53C9">
            <w:pPr>
              <w:jc w:val="center"/>
              <w:rPr>
                <w:rFonts w:ascii="Times New Roman" w:hAnsi="Times New Roman"/>
                <w:b/>
                <w:sz w:val="20"/>
                <w:szCs w:val="20"/>
              </w:rPr>
            </w:pPr>
            <w:r w:rsidRPr="006E53C9">
              <w:rPr>
                <w:rFonts w:ascii="Times New Roman" w:hAnsi="Times New Roman"/>
                <w:b/>
                <w:sz w:val="20"/>
                <w:szCs w:val="20"/>
              </w:rPr>
              <w:t>Кол</w:t>
            </w:r>
            <w:r w:rsidR="006E53C9">
              <w:rPr>
                <w:rFonts w:ascii="Times New Roman" w:hAnsi="Times New Roman"/>
                <w:b/>
                <w:sz w:val="20"/>
                <w:szCs w:val="20"/>
              </w:rPr>
              <w:t>-</w:t>
            </w:r>
            <w:r w:rsidRPr="006E53C9">
              <w:rPr>
                <w:rFonts w:ascii="Times New Roman" w:hAnsi="Times New Roman"/>
                <w:b/>
                <w:sz w:val="20"/>
                <w:szCs w:val="20"/>
              </w:rPr>
              <w:t>во</w:t>
            </w:r>
          </w:p>
        </w:tc>
        <w:tc>
          <w:tcPr>
            <w:tcW w:w="727" w:type="pct"/>
            <w:vAlign w:val="center"/>
          </w:tcPr>
          <w:p w:rsidR="00AB1F7C" w:rsidRPr="006E53C9" w:rsidRDefault="00AB1F7C" w:rsidP="000D5377">
            <w:pPr>
              <w:jc w:val="center"/>
              <w:rPr>
                <w:rFonts w:ascii="Times New Roman" w:hAnsi="Times New Roman"/>
                <w:b/>
                <w:sz w:val="20"/>
                <w:szCs w:val="20"/>
              </w:rPr>
            </w:pPr>
            <w:r w:rsidRPr="006E53C9">
              <w:rPr>
                <w:rFonts w:ascii="Times New Roman" w:hAnsi="Times New Roman"/>
                <w:b/>
                <w:sz w:val="20"/>
                <w:szCs w:val="20"/>
              </w:rPr>
              <w:t xml:space="preserve">Инвестиции, </w:t>
            </w:r>
            <w:r w:rsidR="000D5377" w:rsidRPr="006E53C9">
              <w:rPr>
                <w:rFonts w:ascii="Times New Roman" w:hAnsi="Times New Roman"/>
                <w:b/>
                <w:sz w:val="20"/>
                <w:szCs w:val="20"/>
              </w:rPr>
              <w:t>млн</w:t>
            </w:r>
            <w:proofErr w:type="gramStart"/>
            <w:r w:rsidRPr="006E53C9">
              <w:rPr>
                <w:rFonts w:ascii="Times New Roman" w:hAnsi="Times New Roman"/>
                <w:b/>
                <w:sz w:val="20"/>
                <w:szCs w:val="20"/>
              </w:rPr>
              <w:t>.р</w:t>
            </w:r>
            <w:proofErr w:type="gramEnd"/>
            <w:r w:rsidRPr="006E53C9">
              <w:rPr>
                <w:rFonts w:ascii="Times New Roman" w:hAnsi="Times New Roman"/>
                <w:b/>
                <w:sz w:val="20"/>
                <w:szCs w:val="20"/>
              </w:rPr>
              <w:t>уб.</w:t>
            </w:r>
          </w:p>
          <w:p w:rsidR="006E53C9" w:rsidRPr="006E53C9" w:rsidRDefault="006E53C9" w:rsidP="000D5377">
            <w:pPr>
              <w:jc w:val="center"/>
              <w:rPr>
                <w:rFonts w:ascii="Times New Roman" w:hAnsi="Times New Roman"/>
                <w:sz w:val="20"/>
                <w:szCs w:val="20"/>
              </w:rPr>
            </w:pPr>
            <w:r w:rsidRPr="006E53C9">
              <w:rPr>
                <w:rFonts w:ascii="Times New Roman" w:hAnsi="Times New Roman"/>
                <w:sz w:val="20"/>
                <w:szCs w:val="20"/>
              </w:rPr>
              <w:t>Без учета НДС</w:t>
            </w:r>
          </w:p>
        </w:tc>
      </w:tr>
      <w:tr w:rsidR="00AB1F7C" w:rsidRPr="00224587" w:rsidTr="006E53C9">
        <w:tc>
          <w:tcPr>
            <w:tcW w:w="5000" w:type="pct"/>
            <w:gridSpan w:val="5"/>
            <w:vAlign w:val="center"/>
          </w:tcPr>
          <w:p w:rsidR="00AB1F7C" w:rsidRPr="006E53C9" w:rsidRDefault="009B36CD" w:rsidP="00AB1F7C">
            <w:pPr>
              <w:jc w:val="center"/>
              <w:rPr>
                <w:rFonts w:ascii="Times New Roman" w:hAnsi="Times New Roman"/>
                <w:b/>
                <w:sz w:val="20"/>
                <w:szCs w:val="20"/>
              </w:rPr>
            </w:pPr>
            <w:r w:rsidRPr="006E53C9">
              <w:rPr>
                <w:rFonts w:ascii="Times New Roman" w:hAnsi="Times New Roman"/>
                <w:b/>
                <w:sz w:val="20"/>
                <w:szCs w:val="20"/>
              </w:rPr>
              <w:t>ОО</w:t>
            </w:r>
            <w:r w:rsidR="00AB1F7C" w:rsidRPr="006E53C9">
              <w:rPr>
                <w:rFonts w:ascii="Times New Roman" w:hAnsi="Times New Roman"/>
                <w:b/>
                <w:sz w:val="20"/>
                <w:szCs w:val="20"/>
              </w:rPr>
              <w:t>О «</w:t>
            </w:r>
            <w:proofErr w:type="spellStart"/>
            <w:r w:rsidR="00AB1F7C" w:rsidRPr="006E53C9">
              <w:rPr>
                <w:rFonts w:ascii="Times New Roman" w:hAnsi="Times New Roman"/>
                <w:b/>
                <w:sz w:val="20"/>
                <w:szCs w:val="20"/>
              </w:rPr>
              <w:t>Пятигорктеплосервис</w:t>
            </w:r>
            <w:proofErr w:type="spellEnd"/>
            <w:r w:rsidR="00AB1F7C" w:rsidRPr="006E53C9">
              <w:rPr>
                <w:rFonts w:ascii="Times New Roman" w:hAnsi="Times New Roman"/>
                <w:b/>
                <w:sz w:val="20"/>
                <w:szCs w:val="20"/>
              </w:rPr>
              <w:t>»</w:t>
            </w:r>
          </w:p>
        </w:tc>
      </w:tr>
      <w:tr w:rsidR="00AB1F7C" w:rsidRPr="00224587" w:rsidTr="006E53C9">
        <w:tc>
          <w:tcPr>
            <w:tcW w:w="265" w:type="pct"/>
            <w:vAlign w:val="center"/>
          </w:tcPr>
          <w:p w:rsidR="00AB1F7C" w:rsidRPr="00224587" w:rsidRDefault="00AB1F7C" w:rsidP="005A3874">
            <w:pPr>
              <w:jc w:val="center"/>
              <w:rPr>
                <w:b/>
                <w:sz w:val="20"/>
                <w:szCs w:val="20"/>
              </w:rPr>
            </w:pPr>
            <w:r w:rsidRPr="00224587">
              <w:rPr>
                <w:b/>
                <w:sz w:val="20"/>
                <w:szCs w:val="20"/>
              </w:rPr>
              <w:t>1</w:t>
            </w:r>
          </w:p>
        </w:tc>
        <w:tc>
          <w:tcPr>
            <w:tcW w:w="2553" w:type="pct"/>
            <w:vAlign w:val="center"/>
          </w:tcPr>
          <w:p w:rsidR="00AB1F7C" w:rsidRPr="00224587" w:rsidRDefault="00AB1F7C" w:rsidP="00AB245A">
            <w:pPr>
              <w:rPr>
                <w:sz w:val="20"/>
                <w:szCs w:val="20"/>
              </w:rPr>
            </w:pPr>
            <w:r w:rsidRPr="00224587">
              <w:rPr>
                <w:sz w:val="20"/>
                <w:szCs w:val="20"/>
              </w:rPr>
              <w:t xml:space="preserve">Замена </w:t>
            </w:r>
            <w:r w:rsidR="00951DA4">
              <w:rPr>
                <w:sz w:val="20"/>
                <w:szCs w:val="20"/>
              </w:rPr>
              <w:t>котлов КВГМ-20</w:t>
            </w:r>
            <w:r w:rsidR="00EF270E">
              <w:rPr>
                <w:sz w:val="20"/>
                <w:szCs w:val="20"/>
              </w:rPr>
              <w:t xml:space="preserve">, </w:t>
            </w:r>
            <w:r w:rsidR="00AB245A">
              <w:rPr>
                <w:sz w:val="20"/>
                <w:szCs w:val="20"/>
              </w:rPr>
              <w:t>КВГМ-10, ТВГ-8, ТВГ-1,5,КВС</w:t>
            </w:r>
            <w:r w:rsidR="004A00C4">
              <w:rPr>
                <w:sz w:val="20"/>
                <w:szCs w:val="20"/>
              </w:rPr>
              <w:t xml:space="preserve">-2,9, КВС1/95 на котлы </w:t>
            </w:r>
            <w:proofErr w:type="spellStart"/>
            <w:r w:rsidR="004A00C4">
              <w:rPr>
                <w:sz w:val="20"/>
                <w:szCs w:val="20"/>
              </w:rPr>
              <w:t>Энтророс</w:t>
            </w:r>
            <w:proofErr w:type="spellEnd"/>
            <w:r w:rsidR="00AB245A">
              <w:rPr>
                <w:sz w:val="20"/>
                <w:szCs w:val="20"/>
              </w:rPr>
              <w:t xml:space="preserve">  с</w:t>
            </w:r>
            <w:r w:rsidR="00AB245A" w:rsidRPr="00224587">
              <w:rPr>
                <w:sz w:val="20"/>
                <w:szCs w:val="20"/>
              </w:rPr>
              <w:t xml:space="preserve"> модулируемы</w:t>
            </w:r>
            <w:r w:rsidR="00AB245A">
              <w:rPr>
                <w:sz w:val="20"/>
                <w:szCs w:val="20"/>
              </w:rPr>
              <w:t xml:space="preserve">ми газовыми горелками </w:t>
            </w:r>
            <w:proofErr w:type="spellStart"/>
            <w:r w:rsidR="00AB245A">
              <w:rPr>
                <w:sz w:val="20"/>
                <w:szCs w:val="20"/>
                <w:lang w:val="en-US"/>
              </w:rPr>
              <w:t>Cibunigas</w:t>
            </w:r>
            <w:proofErr w:type="spellEnd"/>
            <w:proofErr w:type="gramStart"/>
            <w:r w:rsidR="00AB245A" w:rsidRPr="00224587">
              <w:rPr>
                <w:sz w:val="20"/>
                <w:szCs w:val="20"/>
              </w:rPr>
              <w:t xml:space="preserve"> )</w:t>
            </w:r>
            <w:proofErr w:type="gramEnd"/>
            <w:r w:rsidR="00AB245A" w:rsidRPr="00224587">
              <w:rPr>
                <w:sz w:val="20"/>
                <w:szCs w:val="20"/>
              </w:rPr>
              <w:t xml:space="preserve">  с установкой автомати</w:t>
            </w:r>
            <w:r w:rsidR="00AB245A">
              <w:rPr>
                <w:sz w:val="20"/>
                <w:szCs w:val="20"/>
              </w:rPr>
              <w:t>ки</w:t>
            </w:r>
            <w:r w:rsidR="00AB245A" w:rsidRPr="00224587">
              <w:rPr>
                <w:sz w:val="20"/>
                <w:szCs w:val="20"/>
              </w:rPr>
              <w:t xml:space="preserve"> регулирования </w:t>
            </w:r>
          </w:p>
        </w:tc>
        <w:tc>
          <w:tcPr>
            <w:tcW w:w="860" w:type="pct"/>
            <w:vAlign w:val="center"/>
          </w:tcPr>
          <w:p w:rsidR="00AB1F7C" w:rsidRPr="00224587" w:rsidRDefault="00AB1F7C" w:rsidP="005A3874">
            <w:pPr>
              <w:jc w:val="center"/>
              <w:rPr>
                <w:sz w:val="20"/>
                <w:szCs w:val="20"/>
              </w:rPr>
            </w:pPr>
            <w:proofErr w:type="spellStart"/>
            <w:r w:rsidRPr="00224587">
              <w:rPr>
                <w:sz w:val="20"/>
                <w:szCs w:val="20"/>
              </w:rPr>
              <w:t>колич</w:t>
            </w:r>
            <w:proofErr w:type="spellEnd"/>
            <w:r w:rsidRPr="00224587">
              <w:rPr>
                <w:sz w:val="20"/>
                <w:szCs w:val="20"/>
              </w:rPr>
              <w:t xml:space="preserve">. котлов, </w:t>
            </w:r>
            <w:proofErr w:type="spellStart"/>
            <w:proofErr w:type="gramStart"/>
            <w:r w:rsidRPr="00224587">
              <w:rPr>
                <w:sz w:val="20"/>
                <w:szCs w:val="20"/>
              </w:rPr>
              <w:t>шт</w:t>
            </w:r>
            <w:proofErr w:type="spellEnd"/>
            <w:proofErr w:type="gramEnd"/>
          </w:p>
        </w:tc>
        <w:tc>
          <w:tcPr>
            <w:tcW w:w="594" w:type="pct"/>
            <w:vAlign w:val="center"/>
          </w:tcPr>
          <w:p w:rsidR="00AB1F7C" w:rsidRPr="00224587" w:rsidRDefault="00AB245A" w:rsidP="005A3874">
            <w:pPr>
              <w:jc w:val="center"/>
              <w:rPr>
                <w:sz w:val="20"/>
                <w:szCs w:val="20"/>
              </w:rPr>
            </w:pPr>
            <w:r>
              <w:rPr>
                <w:sz w:val="20"/>
                <w:szCs w:val="20"/>
              </w:rPr>
              <w:t>8</w:t>
            </w:r>
          </w:p>
        </w:tc>
        <w:tc>
          <w:tcPr>
            <w:tcW w:w="727" w:type="pct"/>
            <w:vAlign w:val="center"/>
          </w:tcPr>
          <w:p w:rsidR="00AB1F7C" w:rsidRPr="00224587" w:rsidRDefault="00CE1EE9" w:rsidP="005A3874">
            <w:pPr>
              <w:jc w:val="center"/>
              <w:rPr>
                <w:sz w:val="20"/>
                <w:szCs w:val="20"/>
              </w:rPr>
            </w:pPr>
            <w:r>
              <w:rPr>
                <w:sz w:val="20"/>
                <w:szCs w:val="20"/>
              </w:rPr>
              <w:t>104,5</w:t>
            </w:r>
          </w:p>
        </w:tc>
      </w:tr>
      <w:tr w:rsidR="00AB1F7C" w:rsidRPr="00224587" w:rsidTr="006E53C9">
        <w:tc>
          <w:tcPr>
            <w:tcW w:w="265" w:type="pct"/>
            <w:vAlign w:val="center"/>
          </w:tcPr>
          <w:p w:rsidR="00AB1F7C" w:rsidRPr="00224587" w:rsidRDefault="00AB1F7C" w:rsidP="005A3874">
            <w:pPr>
              <w:jc w:val="center"/>
              <w:rPr>
                <w:b/>
                <w:sz w:val="20"/>
                <w:szCs w:val="20"/>
              </w:rPr>
            </w:pPr>
            <w:r w:rsidRPr="00224587">
              <w:rPr>
                <w:b/>
                <w:sz w:val="20"/>
                <w:szCs w:val="20"/>
              </w:rPr>
              <w:t>2</w:t>
            </w:r>
          </w:p>
        </w:tc>
        <w:tc>
          <w:tcPr>
            <w:tcW w:w="2553" w:type="pct"/>
            <w:vAlign w:val="center"/>
          </w:tcPr>
          <w:p w:rsidR="00AB1F7C" w:rsidRPr="00224587" w:rsidRDefault="00AB245A" w:rsidP="005A3874">
            <w:pPr>
              <w:rPr>
                <w:sz w:val="20"/>
                <w:szCs w:val="20"/>
              </w:rPr>
            </w:pPr>
            <w:r>
              <w:rPr>
                <w:sz w:val="20"/>
                <w:szCs w:val="20"/>
              </w:rPr>
              <w:t xml:space="preserve">Внедрение </w:t>
            </w:r>
            <w:proofErr w:type="spellStart"/>
            <w:r>
              <w:rPr>
                <w:sz w:val="20"/>
                <w:szCs w:val="20"/>
              </w:rPr>
              <w:t>газопоршневых</w:t>
            </w:r>
            <w:proofErr w:type="spellEnd"/>
            <w:r>
              <w:rPr>
                <w:sz w:val="20"/>
                <w:szCs w:val="20"/>
              </w:rPr>
              <w:t xml:space="preserve"> установок</w:t>
            </w:r>
          </w:p>
        </w:tc>
        <w:tc>
          <w:tcPr>
            <w:tcW w:w="860" w:type="pct"/>
            <w:vAlign w:val="center"/>
          </w:tcPr>
          <w:p w:rsidR="00FB50BB" w:rsidRDefault="00AB1F7C" w:rsidP="005A3874">
            <w:pPr>
              <w:jc w:val="center"/>
              <w:rPr>
                <w:sz w:val="20"/>
                <w:szCs w:val="20"/>
              </w:rPr>
            </w:pPr>
            <w:proofErr w:type="spellStart"/>
            <w:r w:rsidRPr="00224587">
              <w:rPr>
                <w:sz w:val="20"/>
                <w:szCs w:val="20"/>
              </w:rPr>
              <w:t>колич</w:t>
            </w:r>
            <w:proofErr w:type="spellEnd"/>
            <w:r w:rsidRPr="00224587">
              <w:rPr>
                <w:sz w:val="20"/>
                <w:szCs w:val="20"/>
              </w:rPr>
              <w:t xml:space="preserve">. котельных, </w:t>
            </w:r>
          </w:p>
          <w:p w:rsidR="00AB1F7C" w:rsidRPr="00224587" w:rsidRDefault="00AB1F7C" w:rsidP="005A3874">
            <w:pPr>
              <w:jc w:val="center"/>
              <w:rPr>
                <w:sz w:val="20"/>
                <w:szCs w:val="20"/>
              </w:rPr>
            </w:pPr>
            <w:proofErr w:type="spellStart"/>
            <w:proofErr w:type="gramStart"/>
            <w:r w:rsidRPr="00224587">
              <w:rPr>
                <w:sz w:val="20"/>
                <w:szCs w:val="20"/>
              </w:rPr>
              <w:t>шт</w:t>
            </w:r>
            <w:proofErr w:type="spellEnd"/>
            <w:proofErr w:type="gramEnd"/>
          </w:p>
        </w:tc>
        <w:tc>
          <w:tcPr>
            <w:tcW w:w="594" w:type="pct"/>
            <w:vAlign w:val="center"/>
          </w:tcPr>
          <w:p w:rsidR="00AB1F7C" w:rsidRPr="00224587" w:rsidRDefault="00B35553" w:rsidP="005A3874">
            <w:pPr>
              <w:jc w:val="center"/>
              <w:rPr>
                <w:sz w:val="20"/>
                <w:szCs w:val="20"/>
              </w:rPr>
            </w:pPr>
            <w:r>
              <w:rPr>
                <w:sz w:val="20"/>
                <w:szCs w:val="20"/>
              </w:rPr>
              <w:t>6</w:t>
            </w:r>
          </w:p>
        </w:tc>
        <w:tc>
          <w:tcPr>
            <w:tcW w:w="727" w:type="pct"/>
            <w:vAlign w:val="center"/>
          </w:tcPr>
          <w:p w:rsidR="00AB1F7C" w:rsidRPr="00224587" w:rsidRDefault="00B35553" w:rsidP="005A3874">
            <w:pPr>
              <w:jc w:val="center"/>
              <w:rPr>
                <w:sz w:val="20"/>
                <w:szCs w:val="20"/>
              </w:rPr>
            </w:pPr>
            <w:r>
              <w:rPr>
                <w:sz w:val="20"/>
                <w:szCs w:val="20"/>
              </w:rPr>
              <w:t>97,75</w:t>
            </w:r>
          </w:p>
        </w:tc>
      </w:tr>
      <w:tr w:rsidR="00AB1F7C" w:rsidRPr="00224587" w:rsidTr="006E53C9">
        <w:tc>
          <w:tcPr>
            <w:tcW w:w="265" w:type="pct"/>
            <w:vAlign w:val="center"/>
          </w:tcPr>
          <w:p w:rsidR="00AB1F7C" w:rsidRPr="00224587" w:rsidRDefault="00AB1F7C" w:rsidP="005A3874">
            <w:pPr>
              <w:jc w:val="center"/>
              <w:rPr>
                <w:b/>
                <w:sz w:val="20"/>
                <w:szCs w:val="20"/>
              </w:rPr>
            </w:pPr>
            <w:r w:rsidRPr="00224587">
              <w:rPr>
                <w:b/>
                <w:sz w:val="20"/>
                <w:szCs w:val="20"/>
              </w:rPr>
              <w:t>3</w:t>
            </w:r>
          </w:p>
        </w:tc>
        <w:tc>
          <w:tcPr>
            <w:tcW w:w="2553" w:type="pct"/>
            <w:vAlign w:val="center"/>
          </w:tcPr>
          <w:p w:rsidR="00AB1F7C" w:rsidRPr="00224587" w:rsidRDefault="00FB50BB" w:rsidP="005A3874">
            <w:pPr>
              <w:rPr>
                <w:sz w:val="20"/>
                <w:szCs w:val="20"/>
              </w:rPr>
            </w:pPr>
            <w:r>
              <w:rPr>
                <w:sz w:val="20"/>
                <w:szCs w:val="20"/>
              </w:rPr>
              <w:t>Строительство  БМК</w:t>
            </w:r>
          </w:p>
        </w:tc>
        <w:tc>
          <w:tcPr>
            <w:tcW w:w="860" w:type="pct"/>
            <w:vAlign w:val="center"/>
          </w:tcPr>
          <w:p w:rsidR="00AB1F7C" w:rsidRPr="00224587" w:rsidRDefault="00FB50BB" w:rsidP="005A3874">
            <w:pPr>
              <w:jc w:val="center"/>
              <w:rPr>
                <w:sz w:val="20"/>
                <w:szCs w:val="20"/>
              </w:rPr>
            </w:pPr>
            <w:proofErr w:type="spellStart"/>
            <w:proofErr w:type="gramStart"/>
            <w:r>
              <w:rPr>
                <w:sz w:val="20"/>
                <w:szCs w:val="20"/>
              </w:rPr>
              <w:t>шт</w:t>
            </w:r>
            <w:proofErr w:type="spellEnd"/>
            <w:proofErr w:type="gramEnd"/>
          </w:p>
        </w:tc>
        <w:tc>
          <w:tcPr>
            <w:tcW w:w="594" w:type="pct"/>
            <w:vAlign w:val="center"/>
          </w:tcPr>
          <w:p w:rsidR="00AB1F7C" w:rsidRPr="00224587" w:rsidRDefault="00B35553" w:rsidP="005A3874">
            <w:pPr>
              <w:jc w:val="center"/>
              <w:rPr>
                <w:sz w:val="20"/>
                <w:szCs w:val="20"/>
              </w:rPr>
            </w:pPr>
            <w:r>
              <w:rPr>
                <w:sz w:val="20"/>
                <w:szCs w:val="20"/>
              </w:rPr>
              <w:t>10</w:t>
            </w:r>
          </w:p>
        </w:tc>
        <w:tc>
          <w:tcPr>
            <w:tcW w:w="727" w:type="pct"/>
            <w:vAlign w:val="center"/>
          </w:tcPr>
          <w:p w:rsidR="00AB1F7C" w:rsidRPr="00224587" w:rsidRDefault="004D33AE" w:rsidP="005A3874">
            <w:pPr>
              <w:jc w:val="center"/>
              <w:rPr>
                <w:sz w:val="20"/>
                <w:szCs w:val="20"/>
              </w:rPr>
            </w:pPr>
            <w:r>
              <w:rPr>
                <w:sz w:val="20"/>
                <w:szCs w:val="20"/>
              </w:rPr>
              <w:t>150,05</w:t>
            </w:r>
          </w:p>
        </w:tc>
      </w:tr>
      <w:tr w:rsidR="006E53C9" w:rsidRPr="00224587" w:rsidTr="006E53C9">
        <w:tc>
          <w:tcPr>
            <w:tcW w:w="265" w:type="pct"/>
            <w:vAlign w:val="center"/>
          </w:tcPr>
          <w:p w:rsidR="006E53C9" w:rsidRPr="00224587" w:rsidRDefault="006E53C9" w:rsidP="005A3874">
            <w:pPr>
              <w:jc w:val="center"/>
              <w:rPr>
                <w:b/>
                <w:sz w:val="20"/>
                <w:szCs w:val="20"/>
              </w:rPr>
            </w:pPr>
            <w:r>
              <w:rPr>
                <w:b/>
                <w:sz w:val="20"/>
                <w:szCs w:val="20"/>
              </w:rPr>
              <w:t>4</w:t>
            </w:r>
          </w:p>
        </w:tc>
        <w:tc>
          <w:tcPr>
            <w:tcW w:w="2553" w:type="pct"/>
            <w:vAlign w:val="center"/>
          </w:tcPr>
          <w:p w:rsidR="006E53C9" w:rsidRPr="00224587" w:rsidRDefault="006E53C9" w:rsidP="00CE1EE9">
            <w:pPr>
              <w:rPr>
                <w:sz w:val="20"/>
                <w:szCs w:val="20"/>
              </w:rPr>
            </w:pPr>
            <w:r>
              <w:rPr>
                <w:sz w:val="20"/>
                <w:szCs w:val="20"/>
              </w:rPr>
              <w:t xml:space="preserve">Замена энергоемких сетевых насосных агрегатов на насосную станцию со шкафом управления и частотным преобразователем </w:t>
            </w:r>
            <w:proofErr w:type="gramStart"/>
            <w:r>
              <w:rPr>
                <w:sz w:val="20"/>
                <w:szCs w:val="20"/>
              </w:rPr>
              <w:t xml:space="preserve">( </w:t>
            </w:r>
            <w:proofErr w:type="spellStart"/>
            <w:proofErr w:type="gramEnd"/>
            <w:r>
              <w:rPr>
                <w:sz w:val="20"/>
                <w:szCs w:val="20"/>
                <w:lang w:val="en-US"/>
              </w:rPr>
              <w:t>Wilo</w:t>
            </w:r>
            <w:proofErr w:type="spellEnd"/>
            <w:r>
              <w:rPr>
                <w:sz w:val="20"/>
                <w:szCs w:val="20"/>
              </w:rPr>
              <w:t>,</w:t>
            </w:r>
            <w:proofErr w:type="spellStart"/>
            <w:r>
              <w:rPr>
                <w:sz w:val="20"/>
                <w:szCs w:val="20"/>
                <w:lang w:val="en-US"/>
              </w:rPr>
              <w:t>Grundfoss</w:t>
            </w:r>
            <w:proofErr w:type="spellEnd"/>
            <w:r w:rsidRPr="000D5377">
              <w:rPr>
                <w:sz w:val="20"/>
                <w:szCs w:val="20"/>
              </w:rPr>
              <w:t>)</w:t>
            </w:r>
            <w:r>
              <w:rPr>
                <w:sz w:val="20"/>
                <w:szCs w:val="20"/>
              </w:rPr>
              <w:t xml:space="preserve">  в котельной «Новая Оранжерея»</w:t>
            </w:r>
          </w:p>
        </w:tc>
        <w:tc>
          <w:tcPr>
            <w:tcW w:w="860" w:type="pct"/>
            <w:vAlign w:val="center"/>
          </w:tcPr>
          <w:p w:rsidR="006E53C9" w:rsidRPr="00224587" w:rsidRDefault="006E53C9" w:rsidP="00A22129">
            <w:pPr>
              <w:jc w:val="center"/>
              <w:rPr>
                <w:sz w:val="20"/>
                <w:szCs w:val="20"/>
              </w:rPr>
            </w:pPr>
            <w:proofErr w:type="spellStart"/>
            <w:r w:rsidRPr="00224587">
              <w:rPr>
                <w:sz w:val="20"/>
                <w:szCs w:val="20"/>
              </w:rPr>
              <w:t>колич</w:t>
            </w:r>
            <w:proofErr w:type="spellEnd"/>
            <w:r w:rsidRPr="00224587">
              <w:rPr>
                <w:sz w:val="20"/>
                <w:szCs w:val="20"/>
              </w:rPr>
              <w:t xml:space="preserve">. </w:t>
            </w:r>
            <w:r>
              <w:rPr>
                <w:sz w:val="20"/>
                <w:szCs w:val="20"/>
              </w:rPr>
              <w:t>насосов</w:t>
            </w:r>
            <w:r w:rsidRPr="00224587">
              <w:rPr>
                <w:sz w:val="20"/>
                <w:szCs w:val="20"/>
              </w:rPr>
              <w:t xml:space="preserve">, </w:t>
            </w:r>
            <w:proofErr w:type="spellStart"/>
            <w:proofErr w:type="gramStart"/>
            <w:r w:rsidRPr="00224587">
              <w:rPr>
                <w:sz w:val="20"/>
                <w:szCs w:val="20"/>
              </w:rPr>
              <w:t>шт</w:t>
            </w:r>
            <w:proofErr w:type="spellEnd"/>
            <w:proofErr w:type="gramEnd"/>
          </w:p>
        </w:tc>
        <w:tc>
          <w:tcPr>
            <w:tcW w:w="594" w:type="pct"/>
            <w:vAlign w:val="center"/>
          </w:tcPr>
          <w:p w:rsidR="006E53C9" w:rsidRDefault="006E53C9" w:rsidP="005A3874">
            <w:pPr>
              <w:jc w:val="center"/>
              <w:rPr>
                <w:sz w:val="20"/>
                <w:szCs w:val="20"/>
              </w:rPr>
            </w:pPr>
            <w:r>
              <w:rPr>
                <w:sz w:val="20"/>
                <w:szCs w:val="20"/>
              </w:rPr>
              <w:t>3</w:t>
            </w:r>
          </w:p>
        </w:tc>
        <w:tc>
          <w:tcPr>
            <w:tcW w:w="727" w:type="pct"/>
            <w:vAlign w:val="center"/>
          </w:tcPr>
          <w:p w:rsidR="006E53C9" w:rsidRDefault="006E53C9" w:rsidP="005A3874">
            <w:pPr>
              <w:jc w:val="center"/>
              <w:rPr>
                <w:sz w:val="20"/>
                <w:szCs w:val="20"/>
              </w:rPr>
            </w:pPr>
            <w:r>
              <w:rPr>
                <w:sz w:val="20"/>
                <w:szCs w:val="20"/>
              </w:rPr>
              <w:t>12,9</w:t>
            </w:r>
          </w:p>
        </w:tc>
      </w:tr>
      <w:tr w:rsidR="006E53C9" w:rsidRPr="00224587" w:rsidTr="006E53C9">
        <w:tc>
          <w:tcPr>
            <w:tcW w:w="265" w:type="pct"/>
            <w:vAlign w:val="center"/>
          </w:tcPr>
          <w:p w:rsidR="006E53C9" w:rsidRPr="00224587" w:rsidRDefault="006E53C9" w:rsidP="005A3874">
            <w:pPr>
              <w:jc w:val="center"/>
              <w:rPr>
                <w:b/>
                <w:sz w:val="20"/>
                <w:szCs w:val="20"/>
              </w:rPr>
            </w:pPr>
          </w:p>
        </w:tc>
        <w:tc>
          <w:tcPr>
            <w:tcW w:w="2553" w:type="pct"/>
            <w:vAlign w:val="center"/>
          </w:tcPr>
          <w:p w:rsidR="006E53C9" w:rsidRDefault="006E53C9" w:rsidP="005A3874">
            <w:pPr>
              <w:rPr>
                <w:sz w:val="20"/>
                <w:szCs w:val="20"/>
              </w:rPr>
            </w:pPr>
            <w:r>
              <w:rPr>
                <w:sz w:val="20"/>
                <w:szCs w:val="20"/>
              </w:rPr>
              <w:t>Итого  п</w:t>
            </w:r>
            <w:proofErr w:type="gramStart"/>
            <w:r>
              <w:rPr>
                <w:sz w:val="20"/>
                <w:szCs w:val="20"/>
              </w:rPr>
              <w:t>о  ООО</w:t>
            </w:r>
            <w:proofErr w:type="gramEnd"/>
            <w:r>
              <w:rPr>
                <w:sz w:val="20"/>
                <w:szCs w:val="20"/>
              </w:rPr>
              <w:t xml:space="preserve"> «</w:t>
            </w:r>
            <w:proofErr w:type="spellStart"/>
            <w:r>
              <w:rPr>
                <w:sz w:val="20"/>
                <w:szCs w:val="20"/>
              </w:rPr>
              <w:t>Пятигорсктеплосервис</w:t>
            </w:r>
            <w:proofErr w:type="spellEnd"/>
            <w:r>
              <w:rPr>
                <w:sz w:val="20"/>
                <w:szCs w:val="20"/>
              </w:rPr>
              <w:t>»</w:t>
            </w:r>
          </w:p>
        </w:tc>
        <w:tc>
          <w:tcPr>
            <w:tcW w:w="860" w:type="pct"/>
            <w:vAlign w:val="center"/>
          </w:tcPr>
          <w:p w:rsidR="006E53C9" w:rsidRDefault="006E53C9" w:rsidP="005A3874">
            <w:pPr>
              <w:jc w:val="center"/>
              <w:rPr>
                <w:sz w:val="20"/>
                <w:szCs w:val="20"/>
              </w:rPr>
            </w:pPr>
          </w:p>
        </w:tc>
        <w:tc>
          <w:tcPr>
            <w:tcW w:w="594" w:type="pct"/>
            <w:vAlign w:val="center"/>
          </w:tcPr>
          <w:p w:rsidR="006E53C9" w:rsidRDefault="006E53C9" w:rsidP="005A3874">
            <w:pPr>
              <w:jc w:val="center"/>
              <w:rPr>
                <w:sz w:val="20"/>
                <w:szCs w:val="20"/>
              </w:rPr>
            </w:pPr>
          </w:p>
        </w:tc>
        <w:tc>
          <w:tcPr>
            <w:tcW w:w="727" w:type="pct"/>
            <w:vAlign w:val="center"/>
          </w:tcPr>
          <w:p w:rsidR="006E53C9" w:rsidRDefault="004D33AE" w:rsidP="00CE1EE9">
            <w:pPr>
              <w:jc w:val="center"/>
              <w:rPr>
                <w:sz w:val="20"/>
                <w:szCs w:val="20"/>
              </w:rPr>
            </w:pPr>
            <w:r>
              <w:rPr>
                <w:sz w:val="20"/>
                <w:szCs w:val="20"/>
              </w:rPr>
              <w:t>365,2</w:t>
            </w:r>
          </w:p>
        </w:tc>
      </w:tr>
      <w:tr w:rsidR="006E53C9" w:rsidRPr="00224587" w:rsidTr="006E53C9">
        <w:tc>
          <w:tcPr>
            <w:tcW w:w="5000" w:type="pct"/>
            <w:gridSpan w:val="5"/>
            <w:vAlign w:val="center"/>
          </w:tcPr>
          <w:p w:rsidR="006E53C9" w:rsidRPr="006E53C9" w:rsidRDefault="006E53C9" w:rsidP="00AB1F7C">
            <w:pPr>
              <w:jc w:val="center"/>
              <w:rPr>
                <w:rFonts w:ascii="Times New Roman" w:hAnsi="Times New Roman"/>
                <w:b/>
                <w:sz w:val="20"/>
                <w:szCs w:val="20"/>
              </w:rPr>
            </w:pPr>
            <w:r w:rsidRPr="006E53C9">
              <w:rPr>
                <w:rFonts w:ascii="Times New Roman" w:hAnsi="Times New Roman"/>
                <w:b/>
                <w:sz w:val="20"/>
                <w:szCs w:val="20"/>
              </w:rPr>
              <w:t xml:space="preserve">ЛПУП «Пятигорская </w:t>
            </w:r>
            <w:proofErr w:type="spellStart"/>
            <w:r w:rsidRPr="006E53C9">
              <w:rPr>
                <w:rFonts w:ascii="Times New Roman" w:hAnsi="Times New Roman"/>
                <w:b/>
                <w:sz w:val="20"/>
                <w:szCs w:val="20"/>
              </w:rPr>
              <w:t>бальнеогрязелечебница</w:t>
            </w:r>
            <w:proofErr w:type="spellEnd"/>
            <w:r w:rsidRPr="006E53C9">
              <w:rPr>
                <w:rFonts w:ascii="Times New Roman" w:hAnsi="Times New Roman"/>
                <w:b/>
                <w:sz w:val="20"/>
                <w:szCs w:val="20"/>
              </w:rPr>
              <w:t>»</w:t>
            </w:r>
          </w:p>
        </w:tc>
      </w:tr>
      <w:tr w:rsidR="006E53C9" w:rsidRPr="00224587" w:rsidTr="006E53C9">
        <w:tc>
          <w:tcPr>
            <w:tcW w:w="265" w:type="pct"/>
            <w:vAlign w:val="center"/>
          </w:tcPr>
          <w:p w:rsidR="006E53C9" w:rsidRPr="00224587" w:rsidRDefault="006E53C9" w:rsidP="005A3874">
            <w:pPr>
              <w:jc w:val="center"/>
              <w:rPr>
                <w:b/>
                <w:sz w:val="20"/>
                <w:szCs w:val="20"/>
              </w:rPr>
            </w:pPr>
            <w:r w:rsidRPr="00224587">
              <w:rPr>
                <w:b/>
                <w:sz w:val="20"/>
                <w:szCs w:val="20"/>
              </w:rPr>
              <w:t>1</w:t>
            </w:r>
          </w:p>
        </w:tc>
        <w:tc>
          <w:tcPr>
            <w:tcW w:w="2553" w:type="pct"/>
            <w:vAlign w:val="center"/>
          </w:tcPr>
          <w:p w:rsidR="006E53C9" w:rsidRPr="00224587" w:rsidRDefault="006E53C9" w:rsidP="000D5377">
            <w:pPr>
              <w:rPr>
                <w:sz w:val="20"/>
                <w:szCs w:val="20"/>
              </w:rPr>
            </w:pPr>
            <w:r w:rsidRPr="00224587">
              <w:rPr>
                <w:sz w:val="20"/>
                <w:szCs w:val="20"/>
              </w:rPr>
              <w:t xml:space="preserve">Замена </w:t>
            </w:r>
            <w:r>
              <w:rPr>
                <w:sz w:val="20"/>
                <w:szCs w:val="20"/>
              </w:rPr>
              <w:t>котла</w:t>
            </w:r>
            <w:r w:rsidRPr="00224587">
              <w:rPr>
                <w:sz w:val="20"/>
                <w:szCs w:val="20"/>
              </w:rPr>
              <w:t xml:space="preserve"> ДКВр-10/13 , </w:t>
            </w:r>
            <w:proofErr w:type="spellStart"/>
            <w:r w:rsidRPr="00224587">
              <w:rPr>
                <w:sz w:val="20"/>
                <w:szCs w:val="20"/>
              </w:rPr>
              <w:t>установленн</w:t>
            </w:r>
            <w:r>
              <w:rPr>
                <w:sz w:val="20"/>
                <w:szCs w:val="20"/>
              </w:rPr>
              <w:t>огов</w:t>
            </w:r>
            <w:proofErr w:type="spellEnd"/>
            <w:r>
              <w:rPr>
                <w:sz w:val="20"/>
                <w:szCs w:val="20"/>
              </w:rPr>
              <w:t xml:space="preserve"> </w:t>
            </w:r>
            <w:r w:rsidRPr="00224587">
              <w:rPr>
                <w:sz w:val="20"/>
                <w:szCs w:val="20"/>
              </w:rPr>
              <w:t>котельн</w:t>
            </w:r>
            <w:r>
              <w:rPr>
                <w:sz w:val="20"/>
                <w:szCs w:val="20"/>
              </w:rPr>
              <w:t>ой «Гора Казачка», на котел КВГМ-6,5 с</w:t>
            </w:r>
            <w:r w:rsidRPr="00224587">
              <w:rPr>
                <w:sz w:val="20"/>
                <w:szCs w:val="20"/>
              </w:rPr>
              <w:t xml:space="preserve"> модулируемы</w:t>
            </w:r>
            <w:r>
              <w:rPr>
                <w:sz w:val="20"/>
                <w:szCs w:val="20"/>
              </w:rPr>
              <w:t xml:space="preserve">ми газовыми горелками </w:t>
            </w:r>
            <w:proofErr w:type="spellStart"/>
            <w:r>
              <w:rPr>
                <w:sz w:val="20"/>
                <w:szCs w:val="20"/>
                <w:lang w:val="en-US"/>
              </w:rPr>
              <w:t>Cibunigas</w:t>
            </w:r>
            <w:proofErr w:type="spellEnd"/>
          </w:p>
        </w:tc>
        <w:tc>
          <w:tcPr>
            <w:tcW w:w="860" w:type="pct"/>
            <w:vAlign w:val="center"/>
          </w:tcPr>
          <w:p w:rsidR="006E53C9" w:rsidRPr="00224587" w:rsidRDefault="006E53C9" w:rsidP="005A3874">
            <w:pPr>
              <w:jc w:val="center"/>
              <w:rPr>
                <w:sz w:val="20"/>
                <w:szCs w:val="20"/>
              </w:rPr>
            </w:pPr>
            <w:proofErr w:type="spellStart"/>
            <w:r w:rsidRPr="00224587">
              <w:rPr>
                <w:sz w:val="20"/>
                <w:szCs w:val="20"/>
              </w:rPr>
              <w:t>колич</w:t>
            </w:r>
            <w:proofErr w:type="spellEnd"/>
            <w:r w:rsidRPr="00224587">
              <w:rPr>
                <w:sz w:val="20"/>
                <w:szCs w:val="20"/>
              </w:rPr>
              <w:t xml:space="preserve">. котлов, </w:t>
            </w:r>
            <w:proofErr w:type="spellStart"/>
            <w:proofErr w:type="gramStart"/>
            <w:r w:rsidRPr="00224587">
              <w:rPr>
                <w:sz w:val="20"/>
                <w:szCs w:val="20"/>
              </w:rPr>
              <w:t>шт</w:t>
            </w:r>
            <w:proofErr w:type="spellEnd"/>
            <w:proofErr w:type="gramEnd"/>
          </w:p>
        </w:tc>
        <w:tc>
          <w:tcPr>
            <w:tcW w:w="594" w:type="pct"/>
            <w:vAlign w:val="center"/>
          </w:tcPr>
          <w:p w:rsidR="006E53C9" w:rsidRPr="003A745C" w:rsidRDefault="006E53C9" w:rsidP="005A3874">
            <w:pPr>
              <w:jc w:val="center"/>
              <w:rPr>
                <w:sz w:val="20"/>
                <w:szCs w:val="20"/>
                <w:lang w:val="en-US"/>
              </w:rPr>
            </w:pPr>
            <w:r>
              <w:rPr>
                <w:sz w:val="20"/>
                <w:szCs w:val="20"/>
                <w:lang w:val="en-US"/>
              </w:rPr>
              <w:t>1</w:t>
            </w:r>
          </w:p>
        </w:tc>
        <w:tc>
          <w:tcPr>
            <w:tcW w:w="727" w:type="pct"/>
            <w:vAlign w:val="center"/>
          </w:tcPr>
          <w:p w:rsidR="006E53C9" w:rsidRPr="00224587" w:rsidRDefault="006E53C9" w:rsidP="005A3874">
            <w:pPr>
              <w:jc w:val="center"/>
              <w:rPr>
                <w:sz w:val="20"/>
                <w:szCs w:val="20"/>
              </w:rPr>
            </w:pPr>
            <w:r>
              <w:rPr>
                <w:sz w:val="20"/>
                <w:szCs w:val="20"/>
              </w:rPr>
              <w:t>5,2</w:t>
            </w:r>
          </w:p>
        </w:tc>
      </w:tr>
      <w:tr w:rsidR="006E53C9" w:rsidRPr="00224587" w:rsidTr="006E53C9">
        <w:tc>
          <w:tcPr>
            <w:tcW w:w="265" w:type="pct"/>
            <w:vAlign w:val="center"/>
          </w:tcPr>
          <w:p w:rsidR="006E53C9" w:rsidRPr="00224587" w:rsidRDefault="006E53C9" w:rsidP="005A3874">
            <w:pPr>
              <w:jc w:val="center"/>
              <w:rPr>
                <w:b/>
                <w:sz w:val="20"/>
                <w:szCs w:val="20"/>
              </w:rPr>
            </w:pPr>
            <w:r w:rsidRPr="00224587">
              <w:rPr>
                <w:b/>
                <w:sz w:val="20"/>
                <w:szCs w:val="20"/>
              </w:rPr>
              <w:t>2</w:t>
            </w:r>
          </w:p>
        </w:tc>
        <w:tc>
          <w:tcPr>
            <w:tcW w:w="2553" w:type="pct"/>
            <w:vAlign w:val="center"/>
          </w:tcPr>
          <w:p w:rsidR="006E53C9" w:rsidRPr="00224587" w:rsidRDefault="006E53C9" w:rsidP="000D5377">
            <w:pPr>
              <w:rPr>
                <w:sz w:val="20"/>
                <w:szCs w:val="20"/>
              </w:rPr>
            </w:pPr>
            <w:r>
              <w:rPr>
                <w:sz w:val="20"/>
                <w:szCs w:val="20"/>
              </w:rPr>
              <w:t xml:space="preserve">Замена энергоемких сетевых насосных агрегатов на насосную станцию со шкафом управления и частотным преобразователем </w:t>
            </w:r>
            <w:proofErr w:type="gramStart"/>
            <w:r>
              <w:rPr>
                <w:sz w:val="20"/>
                <w:szCs w:val="20"/>
              </w:rPr>
              <w:t xml:space="preserve">( </w:t>
            </w:r>
            <w:proofErr w:type="spellStart"/>
            <w:proofErr w:type="gramEnd"/>
            <w:r>
              <w:rPr>
                <w:sz w:val="20"/>
                <w:szCs w:val="20"/>
                <w:lang w:val="en-US"/>
              </w:rPr>
              <w:t>Wilo</w:t>
            </w:r>
            <w:proofErr w:type="spellEnd"/>
            <w:r>
              <w:rPr>
                <w:sz w:val="20"/>
                <w:szCs w:val="20"/>
              </w:rPr>
              <w:t>,</w:t>
            </w:r>
            <w:proofErr w:type="spellStart"/>
            <w:r>
              <w:rPr>
                <w:sz w:val="20"/>
                <w:szCs w:val="20"/>
                <w:lang w:val="en-US"/>
              </w:rPr>
              <w:t>Grundfoss</w:t>
            </w:r>
            <w:proofErr w:type="spellEnd"/>
            <w:r w:rsidRPr="000D5377">
              <w:rPr>
                <w:sz w:val="20"/>
                <w:szCs w:val="20"/>
              </w:rPr>
              <w:t>)</w:t>
            </w:r>
            <w:r>
              <w:rPr>
                <w:sz w:val="20"/>
                <w:szCs w:val="20"/>
              </w:rPr>
              <w:t xml:space="preserve">  в котельной «Береговая»</w:t>
            </w:r>
          </w:p>
        </w:tc>
        <w:tc>
          <w:tcPr>
            <w:tcW w:w="860" w:type="pct"/>
            <w:vAlign w:val="center"/>
          </w:tcPr>
          <w:p w:rsidR="006E53C9" w:rsidRPr="00224587" w:rsidRDefault="006E53C9" w:rsidP="000D5377">
            <w:pPr>
              <w:jc w:val="center"/>
              <w:rPr>
                <w:sz w:val="20"/>
                <w:szCs w:val="20"/>
              </w:rPr>
            </w:pPr>
            <w:proofErr w:type="spellStart"/>
            <w:r w:rsidRPr="00224587">
              <w:rPr>
                <w:sz w:val="20"/>
                <w:szCs w:val="20"/>
              </w:rPr>
              <w:t>колич</w:t>
            </w:r>
            <w:proofErr w:type="spellEnd"/>
            <w:r w:rsidRPr="00224587">
              <w:rPr>
                <w:sz w:val="20"/>
                <w:szCs w:val="20"/>
              </w:rPr>
              <w:t xml:space="preserve">. </w:t>
            </w:r>
            <w:r>
              <w:rPr>
                <w:sz w:val="20"/>
                <w:szCs w:val="20"/>
              </w:rPr>
              <w:t>насосов</w:t>
            </w:r>
            <w:r w:rsidRPr="00224587">
              <w:rPr>
                <w:sz w:val="20"/>
                <w:szCs w:val="20"/>
              </w:rPr>
              <w:t xml:space="preserve">, </w:t>
            </w:r>
            <w:proofErr w:type="spellStart"/>
            <w:proofErr w:type="gramStart"/>
            <w:r w:rsidRPr="00224587">
              <w:rPr>
                <w:sz w:val="20"/>
                <w:szCs w:val="20"/>
              </w:rPr>
              <w:t>шт</w:t>
            </w:r>
            <w:proofErr w:type="spellEnd"/>
            <w:proofErr w:type="gramEnd"/>
          </w:p>
        </w:tc>
        <w:tc>
          <w:tcPr>
            <w:tcW w:w="594" w:type="pct"/>
            <w:vAlign w:val="center"/>
          </w:tcPr>
          <w:p w:rsidR="006E53C9" w:rsidRPr="00224587" w:rsidRDefault="006E53C9" w:rsidP="005A3874">
            <w:pPr>
              <w:jc w:val="center"/>
              <w:rPr>
                <w:sz w:val="20"/>
                <w:szCs w:val="20"/>
              </w:rPr>
            </w:pPr>
            <w:r>
              <w:rPr>
                <w:sz w:val="20"/>
                <w:szCs w:val="20"/>
              </w:rPr>
              <w:t>3</w:t>
            </w:r>
          </w:p>
        </w:tc>
        <w:tc>
          <w:tcPr>
            <w:tcW w:w="727" w:type="pct"/>
            <w:vAlign w:val="center"/>
          </w:tcPr>
          <w:p w:rsidR="006E53C9" w:rsidRPr="00224587" w:rsidRDefault="006E53C9" w:rsidP="005A3874">
            <w:pPr>
              <w:jc w:val="center"/>
              <w:rPr>
                <w:sz w:val="20"/>
                <w:szCs w:val="20"/>
              </w:rPr>
            </w:pPr>
            <w:r>
              <w:rPr>
                <w:sz w:val="20"/>
                <w:szCs w:val="20"/>
              </w:rPr>
              <w:t>3,75</w:t>
            </w:r>
          </w:p>
        </w:tc>
      </w:tr>
      <w:tr w:rsidR="006E53C9" w:rsidRPr="00224587" w:rsidTr="006E53C9">
        <w:tc>
          <w:tcPr>
            <w:tcW w:w="265" w:type="pct"/>
            <w:vAlign w:val="center"/>
          </w:tcPr>
          <w:p w:rsidR="006E53C9" w:rsidRPr="00224587" w:rsidRDefault="006E53C9" w:rsidP="005A3874">
            <w:pPr>
              <w:jc w:val="center"/>
              <w:rPr>
                <w:b/>
                <w:sz w:val="20"/>
                <w:szCs w:val="20"/>
              </w:rPr>
            </w:pPr>
          </w:p>
        </w:tc>
        <w:tc>
          <w:tcPr>
            <w:tcW w:w="2553" w:type="pct"/>
            <w:vAlign w:val="center"/>
          </w:tcPr>
          <w:p w:rsidR="006E53C9" w:rsidRPr="009B36CD" w:rsidRDefault="006E53C9" w:rsidP="009B36CD">
            <w:pPr>
              <w:rPr>
                <w:sz w:val="20"/>
                <w:szCs w:val="20"/>
              </w:rPr>
            </w:pPr>
            <w:r w:rsidRPr="009B36CD">
              <w:rPr>
                <w:sz w:val="20"/>
                <w:szCs w:val="20"/>
              </w:rPr>
              <w:t xml:space="preserve">Итого по ЛПУП «Пятигорская </w:t>
            </w:r>
            <w:proofErr w:type="spellStart"/>
            <w:r w:rsidRPr="009B36CD">
              <w:rPr>
                <w:sz w:val="20"/>
                <w:szCs w:val="20"/>
              </w:rPr>
              <w:t>бальнеогрязелечебница</w:t>
            </w:r>
            <w:proofErr w:type="spellEnd"/>
            <w:r w:rsidRPr="009B36CD">
              <w:rPr>
                <w:sz w:val="20"/>
                <w:szCs w:val="20"/>
              </w:rPr>
              <w:t>»</w:t>
            </w:r>
          </w:p>
        </w:tc>
        <w:tc>
          <w:tcPr>
            <w:tcW w:w="860" w:type="pct"/>
            <w:vAlign w:val="center"/>
          </w:tcPr>
          <w:p w:rsidR="006E53C9" w:rsidRPr="00224587" w:rsidRDefault="006E53C9" w:rsidP="005A3874">
            <w:pPr>
              <w:jc w:val="center"/>
              <w:rPr>
                <w:sz w:val="20"/>
                <w:szCs w:val="20"/>
              </w:rPr>
            </w:pPr>
          </w:p>
        </w:tc>
        <w:tc>
          <w:tcPr>
            <w:tcW w:w="594" w:type="pct"/>
            <w:vAlign w:val="center"/>
          </w:tcPr>
          <w:p w:rsidR="006E53C9" w:rsidRPr="00224587" w:rsidRDefault="006E53C9" w:rsidP="005A3874">
            <w:pPr>
              <w:jc w:val="center"/>
              <w:rPr>
                <w:sz w:val="20"/>
                <w:szCs w:val="20"/>
              </w:rPr>
            </w:pPr>
          </w:p>
        </w:tc>
        <w:tc>
          <w:tcPr>
            <w:tcW w:w="727" w:type="pct"/>
            <w:vAlign w:val="center"/>
          </w:tcPr>
          <w:p w:rsidR="006E53C9" w:rsidRPr="009B36CD" w:rsidRDefault="006E53C9" w:rsidP="005A3874">
            <w:pPr>
              <w:jc w:val="center"/>
              <w:rPr>
                <w:sz w:val="20"/>
                <w:szCs w:val="20"/>
              </w:rPr>
            </w:pPr>
            <w:r w:rsidRPr="009B36CD">
              <w:rPr>
                <w:sz w:val="20"/>
                <w:szCs w:val="20"/>
              </w:rPr>
              <w:t>8,95</w:t>
            </w:r>
          </w:p>
        </w:tc>
      </w:tr>
      <w:tr w:rsidR="006E53C9" w:rsidRPr="00224587" w:rsidTr="006E53C9">
        <w:tc>
          <w:tcPr>
            <w:tcW w:w="265" w:type="pct"/>
            <w:vAlign w:val="center"/>
          </w:tcPr>
          <w:p w:rsidR="006E53C9" w:rsidRPr="00224587" w:rsidRDefault="006E53C9" w:rsidP="005A3874">
            <w:pPr>
              <w:jc w:val="center"/>
              <w:rPr>
                <w:b/>
                <w:sz w:val="20"/>
                <w:szCs w:val="20"/>
              </w:rPr>
            </w:pPr>
          </w:p>
        </w:tc>
        <w:tc>
          <w:tcPr>
            <w:tcW w:w="2553" w:type="pct"/>
            <w:vAlign w:val="center"/>
          </w:tcPr>
          <w:p w:rsidR="006E53C9" w:rsidRPr="006E53C9" w:rsidRDefault="006E53C9" w:rsidP="00124DB2">
            <w:pPr>
              <w:rPr>
                <w:rFonts w:ascii="Times New Roman" w:hAnsi="Times New Roman"/>
                <w:b/>
                <w:sz w:val="20"/>
                <w:szCs w:val="20"/>
              </w:rPr>
            </w:pPr>
            <w:r w:rsidRPr="006E53C9">
              <w:rPr>
                <w:rFonts w:ascii="Times New Roman" w:hAnsi="Times New Roman"/>
                <w:b/>
                <w:sz w:val="20"/>
                <w:szCs w:val="20"/>
              </w:rPr>
              <w:t xml:space="preserve">ИТОГО по  </w:t>
            </w:r>
            <w:proofErr w:type="spellStart"/>
            <w:r w:rsidRPr="006E53C9">
              <w:rPr>
                <w:rFonts w:ascii="Times New Roman" w:hAnsi="Times New Roman"/>
                <w:b/>
                <w:sz w:val="20"/>
                <w:szCs w:val="20"/>
              </w:rPr>
              <w:t>теплосетевым</w:t>
            </w:r>
            <w:proofErr w:type="spellEnd"/>
            <w:r w:rsidRPr="006E53C9">
              <w:rPr>
                <w:rFonts w:ascii="Times New Roman" w:hAnsi="Times New Roman"/>
                <w:b/>
                <w:sz w:val="20"/>
                <w:szCs w:val="20"/>
              </w:rPr>
              <w:t xml:space="preserve"> организациям:</w:t>
            </w:r>
          </w:p>
        </w:tc>
        <w:tc>
          <w:tcPr>
            <w:tcW w:w="860" w:type="pct"/>
            <w:vAlign w:val="center"/>
          </w:tcPr>
          <w:p w:rsidR="006E53C9" w:rsidRPr="00224587" w:rsidRDefault="006E53C9" w:rsidP="005A3874">
            <w:pPr>
              <w:jc w:val="center"/>
              <w:rPr>
                <w:sz w:val="20"/>
                <w:szCs w:val="20"/>
              </w:rPr>
            </w:pPr>
          </w:p>
        </w:tc>
        <w:tc>
          <w:tcPr>
            <w:tcW w:w="594" w:type="pct"/>
            <w:vAlign w:val="center"/>
          </w:tcPr>
          <w:p w:rsidR="006E53C9" w:rsidRPr="00224587" w:rsidRDefault="006E53C9" w:rsidP="005A3874">
            <w:pPr>
              <w:jc w:val="center"/>
              <w:rPr>
                <w:sz w:val="20"/>
                <w:szCs w:val="20"/>
              </w:rPr>
            </w:pPr>
          </w:p>
        </w:tc>
        <w:tc>
          <w:tcPr>
            <w:tcW w:w="727" w:type="pct"/>
            <w:vAlign w:val="center"/>
          </w:tcPr>
          <w:p w:rsidR="006E53C9" w:rsidRPr="00224587" w:rsidRDefault="002A5830" w:rsidP="005A3874">
            <w:pPr>
              <w:jc w:val="center"/>
              <w:rPr>
                <w:b/>
                <w:sz w:val="20"/>
                <w:szCs w:val="20"/>
              </w:rPr>
            </w:pPr>
            <w:r>
              <w:rPr>
                <w:b/>
                <w:sz w:val="20"/>
                <w:szCs w:val="20"/>
              </w:rPr>
              <w:t>374,16</w:t>
            </w:r>
          </w:p>
        </w:tc>
      </w:tr>
    </w:tbl>
    <w:p w:rsidR="00AB1F7C" w:rsidRDefault="00AB1F7C" w:rsidP="004F5DCF">
      <w:pPr>
        <w:pStyle w:val="af1"/>
        <w:ind w:firstLine="0"/>
      </w:pPr>
    </w:p>
    <w:p w:rsidR="000028B8" w:rsidRPr="00EB511D" w:rsidRDefault="000028B8" w:rsidP="00AB1F7C">
      <w:pPr>
        <w:autoSpaceDE w:val="0"/>
        <w:autoSpaceDN w:val="0"/>
        <w:adjustRightInd w:val="0"/>
        <w:spacing w:after="0" w:line="240" w:lineRule="auto"/>
        <w:jc w:val="both"/>
        <w:rPr>
          <w:rFonts w:ascii="Times New Roman" w:hAnsi="Times New Roman"/>
          <w:color w:val="FF0000"/>
          <w:sz w:val="24"/>
          <w:szCs w:val="24"/>
        </w:rPr>
      </w:pPr>
    </w:p>
    <w:p w:rsidR="00FF5E1F" w:rsidRPr="00EB511D" w:rsidRDefault="00FF5E1F" w:rsidP="00FF5E1F">
      <w:pPr>
        <w:autoSpaceDE w:val="0"/>
        <w:autoSpaceDN w:val="0"/>
        <w:adjustRightInd w:val="0"/>
        <w:spacing w:after="0" w:line="240" w:lineRule="auto"/>
        <w:ind w:firstLine="708"/>
        <w:rPr>
          <w:rFonts w:ascii="Times New Roman" w:hAnsi="Times New Roman"/>
          <w:bCs/>
          <w:sz w:val="24"/>
          <w:szCs w:val="24"/>
        </w:rPr>
      </w:pPr>
      <w:r w:rsidRPr="00EB511D">
        <w:rPr>
          <w:rFonts w:ascii="Times New Roman" w:hAnsi="Times New Roman"/>
          <w:bCs/>
          <w:sz w:val="24"/>
          <w:szCs w:val="24"/>
        </w:rPr>
        <w:t>Необходимо отметить, что состав оборудования должен быть уточнен на последующих стадиях проектирования.</w:t>
      </w:r>
    </w:p>
    <w:p w:rsidR="00FF5E1F" w:rsidRPr="009B36CD" w:rsidRDefault="009B36CD" w:rsidP="00FF5E1F">
      <w:pPr>
        <w:autoSpaceDE w:val="0"/>
        <w:autoSpaceDN w:val="0"/>
        <w:adjustRightInd w:val="0"/>
        <w:spacing w:after="0" w:line="240" w:lineRule="auto"/>
        <w:ind w:firstLine="708"/>
        <w:rPr>
          <w:rFonts w:ascii="Times New Roman" w:hAnsi="Times New Roman"/>
          <w:bCs/>
          <w:sz w:val="24"/>
          <w:szCs w:val="24"/>
        </w:rPr>
      </w:pPr>
      <w:r w:rsidRPr="009B36CD">
        <w:rPr>
          <w:rFonts w:ascii="Times New Roman" w:hAnsi="Times New Roman"/>
          <w:bCs/>
          <w:sz w:val="24"/>
          <w:szCs w:val="24"/>
        </w:rPr>
        <w:t>Ориентировочные затраты определены в ценах 2013 года.</w:t>
      </w:r>
    </w:p>
    <w:p w:rsidR="00FF5E1F" w:rsidRPr="009B36CD" w:rsidRDefault="00FF5E1F" w:rsidP="00FF5E1F">
      <w:pPr>
        <w:autoSpaceDE w:val="0"/>
        <w:autoSpaceDN w:val="0"/>
        <w:adjustRightInd w:val="0"/>
        <w:spacing w:after="0" w:line="240" w:lineRule="auto"/>
        <w:ind w:firstLine="708"/>
        <w:rPr>
          <w:rFonts w:ascii="Times New Roman" w:hAnsi="Times New Roman"/>
          <w:bCs/>
          <w:sz w:val="24"/>
          <w:szCs w:val="24"/>
        </w:rPr>
      </w:pPr>
    </w:p>
    <w:p w:rsidR="00FF5E1F" w:rsidRDefault="00FF5E1F" w:rsidP="00FF5E1F">
      <w:pPr>
        <w:autoSpaceDE w:val="0"/>
        <w:autoSpaceDN w:val="0"/>
        <w:adjustRightInd w:val="0"/>
        <w:spacing w:after="0" w:line="240" w:lineRule="auto"/>
        <w:ind w:firstLine="708"/>
        <w:rPr>
          <w:rFonts w:ascii="F4" w:hAnsi="F4" w:cs="F4"/>
          <w:b/>
          <w:bCs/>
          <w:sz w:val="24"/>
          <w:szCs w:val="24"/>
        </w:rPr>
      </w:pPr>
    </w:p>
    <w:p w:rsidR="00E350BA" w:rsidRDefault="00E350BA" w:rsidP="00E350BA">
      <w:pPr>
        <w:autoSpaceDE w:val="0"/>
        <w:autoSpaceDN w:val="0"/>
        <w:adjustRightInd w:val="0"/>
        <w:spacing w:after="0" w:line="240" w:lineRule="auto"/>
        <w:rPr>
          <w:rFonts w:ascii="F4" w:hAnsi="F4" w:cs="F4"/>
          <w:b/>
          <w:bCs/>
          <w:sz w:val="24"/>
          <w:szCs w:val="24"/>
        </w:rPr>
      </w:pPr>
    </w:p>
    <w:p w:rsidR="002A5830" w:rsidRDefault="002A5830" w:rsidP="00D2732C">
      <w:pPr>
        <w:autoSpaceDE w:val="0"/>
        <w:autoSpaceDN w:val="0"/>
        <w:adjustRightInd w:val="0"/>
        <w:spacing w:after="0" w:line="240" w:lineRule="auto"/>
        <w:ind w:firstLine="708"/>
        <w:rPr>
          <w:rFonts w:ascii="Times New Roman" w:hAnsi="Times New Roman"/>
          <w:b/>
          <w:bCs/>
          <w:sz w:val="28"/>
          <w:szCs w:val="28"/>
        </w:rPr>
      </w:pPr>
    </w:p>
    <w:p w:rsidR="002A5830" w:rsidRDefault="002A5830" w:rsidP="00D2732C">
      <w:pPr>
        <w:autoSpaceDE w:val="0"/>
        <w:autoSpaceDN w:val="0"/>
        <w:adjustRightInd w:val="0"/>
        <w:spacing w:after="0" w:line="240" w:lineRule="auto"/>
        <w:ind w:firstLine="708"/>
        <w:rPr>
          <w:rFonts w:ascii="Times New Roman" w:hAnsi="Times New Roman"/>
          <w:b/>
          <w:bCs/>
          <w:sz w:val="28"/>
          <w:szCs w:val="28"/>
        </w:rPr>
      </w:pPr>
    </w:p>
    <w:p w:rsidR="00D2732C" w:rsidRPr="00041627" w:rsidRDefault="006748A7" w:rsidP="00D2732C">
      <w:pPr>
        <w:autoSpaceDE w:val="0"/>
        <w:autoSpaceDN w:val="0"/>
        <w:adjustRightInd w:val="0"/>
        <w:spacing w:after="0" w:line="240" w:lineRule="auto"/>
        <w:ind w:firstLine="708"/>
        <w:rPr>
          <w:rFonts w:ascii="Times New Roman" w:hAnsi="Times New Roman"/>
          <w:b/>
          <w:bCs/>
          <w:sz w:val="28"/>
          <w:szCs w:val="28"/>
        </w:rPr>
      </w:pPr>
      <w:r>
        <w:rPr>
          <w:rFonts w:ascii="Times New Roman" w:hAnsi="Times New Roman"/>
          <w:b/>
          <w:bCs/>
          <w:sz w:val="28"/>
          <w:szCs w:val="28"/>
        </w:rPr>
        <w:t>Р</w:t>
      </w:r>
      <w:r w:rsidR="00D2732C" w:rsidRPr="00041627">
        <w:rPr>
          <w:rFonts w:ascii="Times New Roman" w:hAnsi="Times New Roman"/>
          <w:b/>
          <w:bCs/>
          <w:sz w:val="28"/>
          <w:szCs w:val="28"/>
        </w:rPr>
        <w:t>аздел 5 Предложения по строительству и реконструкции</w:t>
      </w:r>
    </w:p>
    <w:p w:rsidR="00D2732C" w:rsidRDefault="00D2732C" w:rsidP="00D2732C">
      <w:pPr>
        <w:autoSpaceDE w:val="0"/>
        <w:autoSpaceDN w:val="0"/>
        <w:adjustRightInd w:val="0"/>
        <w:spacing w:after="0" w:line="240" w:lineRule="auto"/>
        <w:rPr>
          <w:rFonts w:ascii="Times New Roman" w:hAnsi="Times New Roman"/>
          <w:b/>
          <w:bCs/>
          <w:sz w:val="28"/>
          <w:szCs w:val="28"/>
        </w:rPr>
      </w:pPr>
      <w:r w:rsidRPr="00041627">
        <w:rPr>
          <w:rFonts w:ascii="Times New Roman" w:hAnsi="Times New Roman"/>
          <w:b/>
          <w:bCs/>
          <w:sz w:val="28"/>
          <w:szCs w:val="28"/>
        </w:rPr>
        <w:t>тепловых сетей</w:t>
      </w:r>
    </w:p>
    <w:p w:rsidR="00041627" w:rsidRPr="008A72D3" w:rsidRDefault="00041627" w:rsidP="00D2732C">
      <w:pPr>
        <w:autoSpaceDE w:val="0"/>
        <w:autoSpaceDN w:val="0"/>
        <w:adjustRightInd w:val="0"/>
        <w:spacing w:after="0" w:line="240" w:lineRule="auto"/>
        <w:rPr>
          <w:rFonts w:ascii="Times New Roman" w:hAnsi="Times New Roman"/>
          <w:b/>
          <w:bCs/>
          <w:sz w:val="24"/>
          <w:szCs w:val="24"/>
        </w:rPr>
      </w:pPr>
      <w:r w:rsidRPr="008A72D3">
        <w:rPr>
          <w:rFonts w:ascii="Times New Roman" w:hAnsi="Times New Roman"/>
          <w:b/>
          <w:bCs/>
          <w:sz w:val="24"/>
          <w:szCs w:val="24"/>
        </w:rPr>
        <w:t xml:space="preserve">5.1 </w:t>
      </w:r>
      <w:r w:rsidR="00F61C4F" w:rsidRPr="008A72D3">
        <w:rPr>
          <w:rFonts w:ascii="Times New Roman" w:hAnsi="Times New Roman"/>
          <w:b/>
          <w:bCs/>
          <w:sz w:val="24"/>
          <w:szCs w:val="24"/>
        </w:rPr>
        <w:t xml:space="preserve">Предложения по строительству тепловых сетей для обеспечения </w:t>
      </w:r>
      <w:r w:rsidR="00162853">
        <w:rPr>
          <w:rFonts w:ascii="Times New Roman" w:hAnsi="Times New Roman"/>
          <w:b/>
          <w:bCs/>
          <w:sz w:val="24"/>
          <w:szCs w:val="24"/>
        </w:rPr>
        <w:t xml:space="preserve">прироста </w:t>
      </w:r>
      <w:r w:rsidR="00F61C4F" w:rsidRPr="008A72D3">
        <w:rPr>
          <w:rFonts w:ascii="Times New Roman" w:hAnsi="Times New Roman"/>
          <w:b/>
          <w:bCs/>
          <w:sz w:val="24"/>
          <w:szCs w:val="24"/>
        </w:rPr>
        <w:t>тепловых нагрузок</w:t>
      </w:r>
    </w:p>
    <w:p w:rsidR="00D2732C" w:rsidRPr="00F61C4F" w:rsidRDefault="00D2732C" w:rsidP="000A0C46">
      <w:pPr>
        <w:autoSpaceDE w:val="0"/>
        <w:autoSpaceDN w:val="0"/>
        <w:adjustRightInd w:val="0"/>
        <w:spacing w:after="0" w:line="240" w:lineRule="auto"/>
        <w:ind w:firstLine="708"/>
        <w:jc w:val="both"/>
        <w:rPr>
          <w:rFonts w:ascii="Times New Roman" w:hAnsi="Times New Roman"/>
          <w:sz w:val="24"/>
          <w:szCs w:val="24"/>
        </w:rPr>
      </w:pPr>
      <w:r w:rsidRPr="00F61C4F">
        <w:rPr>
          <w:rFonts w:ascii="Times New Roman" w:hAnsi="Times New Roman"/>
          <w:sz w:val="24"/>
          <w:szCs w:val="24"/>
        </w:rPr>
        <w:t>Расчет радиусов эффективного теплоснабжения показал, что в настоящее время у котельных сложились зоны теплоснабжения, близкие к оптимальной величине.</w:t>
      </w:r>
    </w:p>
    <w:p w:rsidR="00F61C4F" w:rsidRPr="00F61C4F" w:rsidRDefault="00D2732C" w:rsidP="00041627">
      <w:pPr>
        <w:autoSpaceDE w:val="0"/>
        <w:autoSpaceDN w:val="0"/>
        <w:adjustRightInd w:val="0"/>
        <w:spacing w:after="0" w:line="240" w:lineRule="auto"/>
        <w:ind w:firstLine="708"/>
        <w:jc w:val="both"/>
        <w:rPr>
          <w:rFonts w:ascii="Times New Roman" w:hAnsi="Times New Roman"/>
          <w:sz w:val="24"/>
          <w:szCs w:val="24"/>
        </w:rPr>
      </w:pPr>
      <w:r w:rsidRPr="00F61C4F">
        <w:rPr>
          <w:rFonts w:ascii="Times New Roman" w:hAnsi="Times New Roman"/>
          <w:sz w:val="24"/>
          <w:szCs w:val="24"/>
        </w:rPr>
        <w:t xml:space="preserve">По рекомендуемому варианту Схемы развитие тепловых сетей </w:t>
      </w:r>
      <w:proofErr w:type="spellStart"/>
      <w:r w:rsidRPr="00F61C4F">
        <w:rPr>
          <w:rFonts w:ascii="Times New Roman" w:hAnsi="Times New Roman"/>
          <w:sz w:val="24"/>
          <w:szCs w:val="24"/>
        </w:rPr>
        <w:t>городапредусматривается</w:t>
      </w:r>
      <w:proofErr w:type="spellEnd"/>
      <w:r w:rsidRPr="00F61C4F">
        <w:rPr>
          <w:rFonts w:ascii="Times New Roman" w:hAnsi="Times New Roman"/>
          <w:sz w:val="24"/>
          <w:szCs w:val="24"/>
        </w:rPr>
        <w:t xml:space="preserve"> с сохранением зон т</w:t>
      </w:r>
      <w:r w:rsidR="000A0C46" w:rsidRPr="00F61C4F">
        <w:rPr>
          <w:rFonts w:ascii="Times New Roman" w:hAnsi="Times New Roman"/>
          <w:sz w:val="24"/>
          <w:szCs w:val="24"/>
        </w:rPr>
        <w:t xml:space="preserve">еплоснабжения большинства </w:t>
      </w:r>
      <w:proofErr w:type="spellStart"/>
      <w:r w:rsidR="000A0C46" w:rsidRPr="00F61C4F">
        <w:rPr>
          <w:rFonts w:ascii="Times New Roman" w:hAnsi="Times New Roman"/>
          <w:sz w:val="24"/>
          <w:szCs w:val="24"/>
        </w:rPr>
        <w:t>тепло</w:t>
      </w:r>
      <w:r w:rsidR="008A72D3">
        <w:rPr>
          <w:rFonts w:ascii="Times New Roman" w:hAnsi="Times New Roman"/>
          <w:sz w:val="24"/>
          <w:szCs w:val="24"/>
        </w:rPr>
        <w:t>источников</w:t>
      </w:r>
      <w:proofErr w:type="spellEnd"/>
      <w:r w:rsidR="008A72D3">
        <w:rPr>
          <w:rFonts w:ascii="Times New Roman" w:hAnsi="Times New Roman"/>
          <w:sz w:val="24"/>
          <w:szCs w:val="24"/>
        </w:rPr>
        <w:t xml:space="preserve"> в городе.</w:t>
      </w:r>
    </w:p>
    <w:p w:rsidR="00D2732C" w:rsidRPr="00F61C4F" w:rsidRDefault="00D2732C" w:rsidP="000219DE">
      <w:pPr>
        <w:autoSpaceDE w:val="0"/>
        <w:autoSpaceDN w:val="0"/>
        <w:adjustRightInd w:val="0"/>
        <w:spacing w:after="0" w:line="240" w:lineRule="auto"/>
        <w:ind w:firstLine="708"/>
        <w:jc w:val="both"/>
        <w:rPr>
          <w:rFonts w:ascii="Times New Roman" w:hAnsi="Times New Roman"/>
          <w:sz w:val="24"/>
          <w:szCs w:val="24"/>
        </w:rPr>
      </w:pPr>
      <w:r w:rsidRPr="00F61C4F">
        <w:rPr>
          <w:rFonts w:ascii="Times New Roman" w:hAnsi="Times New Roman"/>
          <w:sz w:val="24"/>
          <w:szCs w:val="24"/>
        </w:rPr>
        <w:t xml:space="preserve">Схемой предусматривается, что в зонах теплоснабжения всех </w:t>
      </w:r>
      <w:proofErr w:type="spellStart"/>
      <w:r w:rsidRPr="00F61C4F">
        <w:rPr>
          <w:rFonts w:ascii="Times New Roman" w:hAnsi="Times New Roman"/>
          <w:sz w:val="24"/>
          <w:szCs w:val="24"/>
        </w:rPr>
        <w:t>котельныхбудет</w:t>
      </w:r>
      <w:proofErr w:type="spellEnd"/>
      <w:r w:rsidRPr="00F61C4F">
        <w:rPr>
          <w:rFonts w:ascii="Times New Roman" w:hAnsi="Times New Roman"/>
          <w:sz w:val="24"/>
          <w:szCs w:val="24"/>
        </w:rPr>
        <w:t xml:space="preserve"> проведена наладка систем отопления и установка, наладка </w:t>
      </w:r>
      <w:proofErr w:type="spellStart"/>
      <w:r w:rsidRPr="00F61C4F">
        <w:rPr>
          <w:rFonts w:ascii="Times New Roman" w:hAnsi="Times New Roman"/>
          <w:sz w:val="24"/>
          <w:szCs w:val="24"/>
        </w:rPr>
        <w:t>регуляторовгорячего</w:t>
      </w:r>
      <w:proofErr w:type="spellEnd"/>
      <w:r w:rsidRPr="00F61C4F">
        <w:rPr>
          <w:rFonts w:ascii="Times New Roman" w:hAnsi="Times New Roman"/>
          <w:sz w:val="24"/>
          <w:szCs w:val="24"/>
        </w:rPr>
        <w:t xml:space="preserve"> водоснабжения с целью снижения температуры обратной сетевой воды.</w:t>
      </w:r>
    </w:p>
    <w:p w:rsidR="00D2732C" w:rsidRPr="000A0C46" w:rsidRDefault="00D2732C" w:rsidP="001F75E6">
      <w:pPr>
        <w:autoSpaceDE w:val="0"/>
        <w:autoSpaceDN w:val="0"/>
        <w:adjustRightInd w:val="0"/>
        <w:spacing w:after="0" w:line="240" w:lineRule="auto"/>
        <w:ind w:firstLine="708"/>
        <w:jc w:val="both"/>
        <w:rPr>
          <w:rFonts w:ascii="Times New Roman" w:hAnsi="Times New Roman"/>
          <w:color w:val="FF0000"/>
          <w:sz w:val="24"/>
          <w:szCs w:val="24"/>
        </w:rPr>
      </w:pPr>
      <w:r w:rsidRPr="00F61C4F">
        <w:rPr>
          <w:rFonts w:ascii="Times New Roman" w:hAnsi="Times New Roman"/>
          <w:sz w:val="24"/>
          <w:szCs w:val="24"/>
        </w:rPr>
        <w:t>Строительство новых и реконструкц</w:t>
      </w:r>
      <w:r w:rsidR="001F75E6" w:rsidRPr="00F61C4F">
        <w:rPr>
          <w:rFonts w:ascii="Times New Roman" w:hAnsi="Times New Roman"/>
          <w:sz w:val="24"/>
          <w:szCs w:val="24"/>
        </w:rPr>
        <w:t>ия существующих подземных тепло</w:t>
      </w:r>
      <w:r w:rsidRPr="00F61C4F">
        <w:rPr>
          <w:rFonts w:ascii="Times New Roman" w:hAnsi="Times New Roman"/>
          <w:sz w:val="24"/>
          <w:szCs w:val="24"/>
        </w:rPr>
        <w:t xml:space="preserve">проводов предлагается производить с использованием </w:t>
      </w:r>
      <w:proofErr w:type="spellStart"/>
      <w:r w:rsidR="001F75E6" w:rsidRPr="00F61C4F">
        <w:rPr>
          <w:rFonts w:ascii="Times New Roman" w:hAnsi="Times New Roman"/>
          <w:sz w:val="24"/>
          <w:szCs w:val="24"/>
        </w:rPr>
        <w:t>стекло</w:t>
      </w:r>
      <w:r w:rsidR="00F61C4F" w:rsidRPr="00F61C4F">
        <w:rPr>
          <w:rFonts w:ascii="Times New Roman" w:hAnsi="Times New Roman"/>
          <w:sz w:val="24"/>
          <w:szCs w:val="24"/>
        </w:rPr>
        <w:t>-</w:t>
      </w:r>
      <w:r w:rsidR="001F75E6" w:rsidRPr="00F61C4F">
        <w:rPr>
          <w:rFonts w:ascii="Times New Roman" w:hAnsi="Times New Roman"/>
          <w:sz w:val="24"/>
          <w:szCs w:val="24"/>
        </w:rPr>
        <w:t>базальто</w:t>
      </w:r>
      <w:r w:rsidR="00F61C4F" w:rsidRPr="00F61C4F">
        <w:rPr>
          <w:rFonts w:ascii="Times New Roman" w:hAnsi="Times New Roman"/>
          <w:sz w:val="24"/>
          <w:szCs w:val="24"/>
        </w:rPr>
        <w:t>пластиковых</w:t>
      </w:r>
      <w:proofErr w:type="spellEnd"/>
      <w:r w:rsidR="00F61C4F" w:rsidRPr="00F61C4F">
        <w:rPr>
          <w:rFonts w:ascii="Times New Roman" w:hAnsi="Times New Roman"/>
          <w:sz w:val="24"/>
          <w:szCs w:val="24"/>
        </w:rPr>
        <w:t xml:space="preserve"> тру</w:t>
      </w:r>
      <w:proofErr w:type="gramStart"/>
      <w:r w:rsidR="00F61C4F" w:rsidRPr="00F61C4F">
        <w:rPr>
          <w:rFonts w:ascii="Times New Roman" w:hAnsi="Times New Roman"/>
          <w:sz w:val="24"/>
          <w:szCs w:val="24"/>
        </w:rPr>
        <w:t>б(</w:t>
      </w:r>
      <w:proofErr w:type="gramEnd"/>
      <w:r w:rsidR="00F61C4F" w:rsidRPr="00F61C4F">
        <w:rPr>
          <w:rFonts w:ascii="Times New Roman" w:hAnsi="Times New Roman"/>
          <w:sz w:val="24"/>
          <w:szCs w:val="24"/>
        </w:rPr>
        <w:t>СБПТ)</w:t>
      </w:r>
      <w:r w:rsidR="000219DE">
        <w:rPr>
          <w:rFonts w:ascii="Times New Roman" w:hAnsi="Times New Roman"/>
          <w:sz w:val="24"/>
          <w:szCs w:val="24"/>
        </w:rPr>
        <w:t>. Такие эпоксидные стеклопластиковые трубы, имея прочностные характеристики сопоставимые со сталью, обладают рядом существенных преимуществ: они не подвержены коррозии, невосприимчивы к блуждающим токам, химич</w:t>
      </w:r>
      <w:r w:rsidR="002A7009">
        <w:rPr>
          <w:rFonts w:ascii="Times New Roman" w:hAnsi="Times New Roman"/>
          <w:sz w:val="24"/>
          <w:szCs w:val="24"/>
        </w:rPr>
        <w:t>е</w:t>
      </w:r>
      <w:r w:rsidR="000219DE">
        <w:rPr>
          <w:rFonts w:ascii="Times New Roman" w:hAnsi="Times New Roman"/>
          <w:sz w:val="24"/>
          <w:szCs w:val="24"/>
        </w:rPr>
        <w:t>ски стойкие и служат значительно дольше стали, на стеклопластиковых стенках</w:t>
      </w:r>
      <w:r w:rsidR="002A7009">
        <w:rPr>
          <w:rFonts w:ascii="Times New Roman" w:hAnsi="Times New Roman"/>
          <w:sz w:val="24"/>
          <w:szCs w:val="24"/>
        </w:rPr>
        <w:t xml:space="preserve"> не образуется </w:t>
      </w:r>
      <w:proofErr w:type="spellStart"/>
      <w:r w:rsidR="002A7009">
        <w:rPr>
          <w:rFonts w:ascii="Times New Roman" w:hAnsi="Times New Roman"/>
          <w:sz w:val="24"/>
          <w:szCs w:val="24"/>
        </w:rPr>
        <w:t>налипаний</w:t>
      </w:r>
      <w:proofErr w:type="spellEnd"/>
      <w:r w:rsidR="002A7009">
        <w:rPr>
          <w:rFonts w:ascii="Times New Roman" w:hAnsi="Times New Roman"/>
          <w:sz w:val="24"/>
          <w:szCs w:val="24"/>
        </w:rPr>
        <w:t xml:space="preserve"> и наростов.</w:t>
      </w:r>
      <w:r w:rsidR="000219DE">
        <w:rPr>
          <w:rFonts w:ascii="Times New Roman" w:hAnsi="Times New Roman"/>
          <w:sz w:val="24"/>
          <w:szCs w:val="24"/>
        </w:rPr>
        <w:t xml:space="preserve"> СБПТ в 4-10 раз легче стали, монтируются просто и быстро, не нужна грузоподъемная техника</w:t>
      </w:r>
      <w:r w:rsidR="002A7009">
        <w:rPr>
          <w:rFonts w:ascii="Times New Roman" w:hAnsi="Times New Roman"/>
          <w:sz w:val="24"/>
          <w:szCs w:val="24"/>
        </w:rPr>
        <w:t xml:space="preserve">, сварка, изоляция, </w:t>
      </w:r>
      <w:proofErr w:type="spellStart"/>
      <w:r w:rsidR="002A7009">
        <w:rPr>
          <w:rFonts w:ascii="Times New Roman" w:hAnsi="Times New Roman"/>
          <w:sz w:val="24"/>
          <w:szCs w:val="24"/>
        </w:rPr>
        <w:t>электрохимзащита</w:t>
      </w:r>
      <w:proofErr w:type="spellEnd"/>
      <w:r w:rsidR="002A7009">
        <w:rPr>
          <w:rFonts w:ascii="Times New Roman" w:hAnsi="Times New Roman"/>
          <w:sz w:val="24"/>
          <w:szCs w:val="24"/>
        </w:rPr>
        <w:t xml:space="preserve">. СБПТ легко стыкуются со стальными трубами, применяются для канальной, </w:t>
      </w:r>
      <w:proofErr w:type="spellStart"/>
      <w:r w:rsidR="002A7009">
        <w:rPr>
          <w:rFonts w:ascii="Times New Roman" w:hAnsi="Times New Roman"/>
          <w:sz w:val="24"/>
          <w:szCs w:val="24"/>
        </w:rPr>
        <w:t>бесканальной</w:t>
      </w:r>
      <w:proofErr w:type="spellEnd"/>
      <w:r w:rsidR="002A7009">
        <w:rPr>
          <w:rFonts w:ascii="Times New Roman" w:hAnsi="Times New Roman"/>
          <w:sz w:val="24"/>
          <w:szCs w:val="24"/>
        </w:rPr>
        <w:t>, бестраншейной укладки, на опорах. Разъемные и неразъемные соединения</w:t>
      </w:r>
      <w:r w:rsidR="00105986">
        <w:rPr>
          <w:rFonts w:ascii="Times New Roman" w:hAnsi="Times New Roman"/>
          <w:sz w:val="24"/>
          <w:szCs w:val="24"/>
        </w:rPr>
        <w:t xml:space="preserve"> и фасонные изделия обеспечивают надежную работу сетей СБПТ в разных условиях: при перепаде высот и обводненных грунтах. Теплопроводность СБПТ в 150 раз ниже стали обеспечивает энергосбережение</w:t>
      </w:r>
      <w:r w:rsidR="000D5377">
        <w:rPr>
          <w:rFonts w:ascii="Times New Roman" w:hAnsi="Times New Roman"/>
          <w:sz w:val="24"/>
          <w:szCs w:val="24"/>
        </w:rPr>
        <w:t xml:space="preserve"> </w:t>
      </w:r>
      <w:proofErr w:type="gramStart"/>
      <w:r w:rsidR="000D5377">
        <w:rPr>
          <w:rFonts w:ascii="Times New Roman" w:hAnsi="Times New Roman"/>
          <w:sz w:val="24"/>
          <w:szCs w:val="24"/>
        </w:rPr>
        <w:t>-</w:t>
      </w:r>
      <w:proofErr w:type="spellStart"/>
      <w:r w:rsidR="00105986">
        <w:rPr>
          <w:rFonts w:ascii="Times New Roman" w:hAnsi="Times New Roman"/>
          <w:sz w:val="24"/>
          <w:szCs w:val="24"/>
        </w:rPr>
        <w:t>т</w:t>
      </w:r>
      <w:proofErr w:type="gramEnd"/>
      <w:r w:rsidR="00105986">
        <w:rPr>
          <w:rFonts w:ascii="Times New Roman" w:hAnsi="Times New Roman"/>
          <w:sz w:val="24"/>
          <w:szCs w:val="24"/>
        </w:rPr>
        <w:t>еплопотери</w:t>
      </w:r>
      <w:proofErr w:type="spellEnd"/>
      <w:r w:rsidR="00105986">
        <w:rPr>
          <w:rFonts w:ascii="Times New Roman" w:hAnsi="Times New Roman"/>
          <w:sz w:val="24"/>
          <w:szCs w:val="24"/>
        </w:rPr>
        <w:t xml:space="preserve"> сокращаются на </w:t>
      </w:r>
      <w:r w:rsidR="000D5377">
        <w:rPr>
          <w:rFonts w:ascii="Times New Roman" w:hAnsi="Times New Roman"/>
          <w:sz w:val="24"/>
          <w:szCs w:val="24"/>
        </w:rPr>
        <w:t>50 %, экономится до 20% топлива</w:t>
      </w:r>
      <w:r w:rsidR="00105986">
        <w:rPr>
          <w:rFonts w:ascii="Times New Roman" w:hAnsi="Times New Roman"/>
          <w:sz w:val="24"/>
          <w:szCs w:val="24"/>
        </w:rPr>
        <w:t>.</w:t>
      </w:r>
    </w:p>
    <w:p w:rsidR="008A72D3" w:rsidRPr="008A72D3" w:rsidRDefault="008A72D3" w:rsidP="00162853">
      <w:pPr>
        <w:autoSpaceDE w:val="0"/>
        <w:autoSpaceDN w:val="0"/>
        <w:adjustRightInd w:val="0"/>
        <w:spacing w:after="0" w:line="240" w:lineRule="auto"/>
        <w:jc w:val="both"/>
        <w:rPr>
          <w:rFonts w:ascii="Times New Roman" w:hAnsi="Times New Roman"/>
          <w:b/>
          <w:bCs/>
          <w:sz w:val="24"/>
          <w:szCs w:val="24"/>
        </w:rPr>
      </w:pPr>
      <w:r w:rsidRPr="008A72D3">
        <w:rPr>
          <w:rFonts w:ascii="Times New Roman" w:hAnsi="Times New Roman"/>
          <w:b/>
          <w:bCs/>
          <w:sz w:val="24"/>
          <w:szCs w:val="24"/>
        </w:rPr>
        <w:t>5.</w:t>
      </w:r>
      <w:r w:rsidR="000219DE">
        <w:rPr>
          <w:rFonts w:ascii="Times New Roman" w:hAnsi="Times New Roman"/>
          <w:b/>
          <w:bCs/>
          <w:sz w:val="24"/>
          <w:szCs w:val="24"/>
        </w:rPr>
        <w:t>2</w:t>
      </w:r>
      <w:r w:rsidRPr="008A72D3">
        <w:rPr>
          <w:rFonts w:ascii="Times New Roman" w:hAnsi="Times New Roman"/>
          <w:b/>
          <w:bCs/>
          <w:sz w:val="24"/>
          <w:szCs w:val="24"/>
        </w:rPr>
        <w:t xml:space="preserve"> Предложения по строительству тепловых сетей для </w:t>
      </w:r>
      <w:proofErr w:type="spellStart"/>
      <w:r w:rsidRPr="008A72D3">
        <w:rPr>
          <w:rFonts w:ascii="Times New Roman" w:hAnsi="Times New Roman"/>
          <w:b/>
          <w:bCs/>
          <w:sz w:val="24"/>
          <w:szCs w:val="24"/>
        </w:rPr>
        <w:t>достижениянормативной</w:t>
      </w:r>
      <w:proofErr w:type="spellEnd"/>
      <w:r w:rsidRPr="008A72D3">
        <w:rPr>
          <w:rFonts w:ascii="Times New Roman" w:hAnsi="Times New Roman"/>
          <w:b/>
          <w:bCs/>
          <w:sz w:val="24"/>
          <w:szCs w:val="24"/>
        </w:rPr>
        <w:t xml:space="preserve"> надежности теплоснабжения, в том числе для </w:t>
      </w:r>
      <w:proofErr w:type="spellStart"/>
      <w:r w:rsidRPr="008A72D3">
        <w:rPr>
          <w:rFonts w:ascii="Times New Roman" w:hAnsi="Times New Roman"/>
          <w:b/>
          <w:bCs/>
          <w:sz w:val="24"/>
          <w:szCs w:val="24"/>
        </w:rPr>
        <w:t>подачитепла</w:t>
      </w:r>
      <w:proofErr w:type="spellEnd"/>
      <w:r w:rsidRPr="008A72D3">
        <w:rPr>
          <w:rFonts w:ascii="Times New Roman" w:hAnsi="Times New Roman"/>
          <w:b/>
          <w:bCs/>
          <w:sz w:val="24"/>
          <w:szCs w:val="24"/>
        </w:rPr>
        <w:t xml:space="preserve"> </w:t>
      </w:r>
      <w:proofErr w:type="gramStart"/>
      <w:r w:rsidRPr="008A72D3">
        <w:rPr>
          <w:rFonts w:ascii="Times New Roman" w:hAnsi="Times New Roman"/>
          <w:b/>
          <w:bCs/>
          <w:sz w:val="24"/>
          <w:szCs w:val="24"/>
        </w:rPr>
        <w:t>от</w:t>
      </w:r>
      <w:proofErr w:type="gramEnd"/>
      <w:r w:rsidRPr="008A72D3">
        <w:rPr>
          <w:rFonts w:ascii="Times New Roman" w:hAnsi="Times New Roman"/>
          <w:b/>
          <w:bCs/>
          <w:sz w:val="24"/>
          <w:szCs w:val="24"/>
        </w:rPr>
        <w:t xml:space="preserve"> различных </w:t>
      </w:r>
      <w:proofErr w:type="spellStart"/>
      <w:r w:rsidR="00162853">
        <w:rPr>
          <w:rFonts w:ascii="Times New Roman" w:hAnsi="Times New Roman"/>
          <w:b/>
          <w:bCs/>
          <w:sz w:val="24"/>
          <w:szCs w:val="24"/>
        </w:rPr>
        <w:t>те</w:t>
      </w:r>
      <w:r w:rsidRPr="008A72D3">
        <w:rPr>
          <w:rFonts w:ascii="Times New Roman" w:hAnsi="Times New Roman"/>
          <w:b/>
          <w:bCs/>
          <w:sz w:val="24"/>
          <w:szCs w:val="24"/>
        </w:rPr>
        <w:t>плоисточников</w:t>
      </w:r>
      <w:proofErr w:type="spellEnd"/>
    </w:p>
    <w:p w:rsidR="008A72D3" w:rsidRPr="000219DE" w:rsidRDefault="008A72D3" w:rsidP="00F60B9C">
      <w:pPr>
        <w:autoSpaceDE w:val="0"/>
        <w:autoSpaceDN w:val="0"/>
        <w:adjustRightInd w:val="0"/>
        <w:spacing w:after="0" w:line="240" w:lineRule="auto"/>
        <w:ind w:firstLine="708"/>
        <w:jc w:val="both"/>
        <w:rPr>
          <w:rFonts w:ascii="Times New Roman" w:hAnsi="Times New Roman"/>
          <w:sz w:val="24"/>
          <w:szCs w:val="24"/>
        </w:rPr>
      </w:pPr>
      <w:r w:rsidRPr="000219DE">
        <w:rPr>
          <w:rFonts w:ascii="Times New Roman" w:hAnsi="Times New Roman"/>
          <w:sz w:val="24"/>
          <w:szCs w:val="24"/>
        </w:rPr>
        <w:t>На основании проведенных расчетов надежности</w:t>
      </w:r>
      <w:r w:rsidR="00105986">
        <w:rPr>
          <w:rFonts w:ascii="Times New Roman" w:hAnsi="Times New Roman"/>
          <w:sz w:val="24"/>
          <w:szCs w:val="24"/>
        </w:rPr>
        <w:t>,</w:t>
      </w:r>
      <w:r w:rsidRPr="000219DE">
        <w:rPr>
          <w:rFonts w:ascii="Times New Roman" w:hAnsi="Times New Roman"/>
          <w:sz w:val="24"/>
          <w:szCs w:val="24"/>
        </w:rPr>
        <w:t xml:space="preserve"> схемой рекомендуется строительство новых участков и реконструкция существующих с целью повышения надежности </w:t>
      </w:r>
      <w:r w:rsidR="00105986">
        <w:rPr>
          <w:rFonts w:ascii="Times New Roman" w:hAnsi="Times New Roman"/>
          <w:sz w:val="24"/>
          <w:szCs w:val="24"/>
        </w:rPr>
        <w:t>т</w:t>
      </w:r>
      <w:r w:rsidRPr="000219DE">
        <w:rPr>
          <w:rFonts w:ascii="Times New Roman" w:hAnsi="Times New Roman"/>
          <w:sz w:val="24"/>
          <w:szCs w:val="24"/>
        </w:rPr>
        <w:t>еплоснабжения потребителей.</w:t>
      </w:r>
    </w:p>
    <w:p w:rsidR="008A72D3" w:rsidRPr="000219DE" w:rsidRDefault="008A72D3" w:rsidP="00F60B9C">
      <w:pPr>
        <w:autoSpaceDE w:val="0"/>
        <w:autoSpaceDN w:val="0"/>
        <w:adjustRightInd w:val="0"/>
        <w:spacing w:after="0" w:line="240" w:lineRule="auto"/>
        <w:ind w:firstLine="708"/>
        <w:jc w:val="both"/>
        <w:rPr>
          <w:rFonts w:ascii="Times New Roman" w:hAnsi="Times New Roman"/>
          <w:sz w:val="24"/>
          <w:szCs w:val="24"/>
        </w:rPr>
      </w:pPr>
      <w:r w:rsidRPr="000219DE">
        <w:rPr>
          <w:rFonts w:ascii="Times New Roman" w:hAnsi="Times New Roman"/>
          <w:sz w:val="24"/>
          <w:szCs w:val="24"/>
        </w:rPr>
        <w:t xml:space="preserve">Характеристика тепловых сетей, строительство которых требуется для достижения </w:t>
      </w:r>
      <w:r w:rsidR="000219DE">
        <w:rPr>
          <w:rFonts w:ascii="Times New Roman" w:hAnsi="Times New Roman"/>
          <w:sz w:val="24"/>
          <w:szCs w:val="24"/>
        </w:rPr>
        <w:t>н</w:t>
      </w:r>
      <w:r w:rsidRPr="000219DE">
        <w:rPr>
          <w:rFonts w:ascii="Times New Roman" w:hAnsi="Times New Roman"/>
          <w:sz w:val="24"/>
          <w:szCs w:val="24"/>
        </w:rPr>
        <w:t>ормативной надежности системы ц</w:t>
      </w:r>
      <w:r w:rsidR="009A1F26">
        <w:rPr>
          <w:rFonts w:ascii="Times New Roman" w:hAnsi="Times New Roman"/>
          <w:sz w:val="24"/>
          <w:szCs w:val="24"/>
        </w:rPr>
        <w:t xml:space="preserve">ентрализованного </w:t>
      </w:r>
      <w:proofErr w:type="spellStart"/>
      <w:r w:rsidR="009A1F26">
        <w:rPr>
          <w:rFonts w:ascii="Times New Roman" w:hAnsi="Times New Roman"/>
          <w:sz w:val="24"/>
          <w:szCs w:val="24"/>
        </w:rPr>
        <w:t>теплоснабженияи</w:t>
      </w:r>
      <w:proofErr w:type="spellEnd"/>
      <w:r w:rsidRPr="000219DE">
        <w:rPr>
          <w:rFonts w:ascii="Times New Roman" w:hAnsi="Times New Roman"/>
          <w:sz w:val="24"/>
          <w:szCs w:val="24"/>
        </w:rPr>
        <w:t xml:space="preserve"> капиталовложения в них</w:t>
      </w:r>
      <w:r w:rsidR="009A1F26">
        <w:rPr>
          <w:rFonts w:ascii="Times New Roman" w:hAnsi="Times New Roman"/>
          <w:sz w:val="24"/>
          <w:szCs w:val="24"/>
        </w:rPr>
        <w:t xml:space="preserve">, </w:t>
      </w:r>
      <w:r w:rsidRPr="000219DE">
        <w:rPr>
          <w:rFonts w:ascii="Times New Roman" w:hAnsi="Times New Roman"/>
          <w:sz w:val="24"/>
          <w:szCs w:val="24"/>
        </w:rPr>
        <w:t xml:space="preserve"> приведены в таблице 5.</w:t>
      </w:r>
      <w:r w:rsidR="00F65BD7">
        <w:rPr>
          <w:rFonts w:ascii="Times New Roman" w:hAnsi="Times New Roman"/>
          <w:sz w:val="24"/>
          <w:szCs w:val="24"/>
        </w:rPr>
        <w:t>1</w:t>
      </w:r>
      <w:r w:rsidRPr="000219DE">
        <w:rPr>
          <w:rFonts w:ascii="Times New Roman" w:hAnsi="Times New Roman"/>
          <w:sz w:val="24"/>
          <w:szCs w:val="24"/>
        </w:rPr>
        <w:t>, а схема их размещения дана на рисунке 5.1.</w:t>
      </w:r>
    </w:p>
    <w:p w:rsidR="008A72D3" w:rsidRDefault="008A72D3" w:rsidP="00162853">
      <w:pPr>
        <w:autoSpaceDE w:val="0"/>
        <w:autoSpaceDN w:val="0"/>
        <w:adjustRightInd w:val="0"/>
        <w:spacing w:after="0" w:line="240" w:lineRule="auto"/>
        <w:jc w:val="both"/>
        <w:rPr>
          <w:rFonts w:ascii="F4" w:hAnsi="F4" w:cs="F4"/>
          <w:b/>
          <w:bCs/>
          <w:sz w:val="24"/>
          <w:szCs w:val="24"/>
        </w:rPr>
      </w:pPr>
      <w:r>
        <w:rPr>
          <w:rFonts w:ascii="F4" w:hAnsi="F4" w:cs="F4"/>
          <w:b/>
          <w:bCs/>
          <w:sz w:val="24"/>
          <w:szCs w:val="24"/>
        </w:rPr>
        <w:t>Таблица 5.</w:t>
      </w:r>
      <w:r w:rsidR="00F65BD7">
        <w:rPr>
          <w:rFonts w:ascii="F4" w:hAnsi="F4" w:cs="F4"/>
          <w:b/>
          <w:bCs/>
          <w:sz w:val="24"/>
          <w:szCs w:val="24"/>
        </w:rPr>
        <w:t>1</w:t>
      </w:r>
      <w:r>
        <w:rPr>
          <w:rFonts w:ascii="F4" w:hAnsi="F4" w:cs="F4"/>
          <w:b/>
          <w:bCs/>
          <w:sz w:val="24"/>
          <w:szCs w:val="24"/>
        </w:rPr>
        <w:t xml:space="preserve"> – Характеристика тепловых сетей, строительство которых</w:t>
      </w:r>
    </w:p>
    <w:p w:rsidR="008A72D3" w:rsidRDefault="008A72D3" w:rsidP="00162853">
      <w:pPr>
        <w:autoSpaceDE w:val="0"/>
        <w:autoSpaceDN w:val="0"/>
        <w:adjustRightInd w:val="0"/>
        <w:spacing w:after="0" w:line="240" w:lineRule="auto"/>
        <w:jc w:val="both"/>
        <w:rPr>
          <w:rFonts w:ascii="F4" w:hAnsi="F4" w:cs="F4"/>
          <w:b/>
          <w:bCs/>
          <w:sz w:val="24"/>
          <w:szCs w:val="24"/>
        </w:rPr>
      </w:pPr>
      <w:r>
        <w:rPr>
          <w:rFonts w:ascii="F4" w:hAnsi="F4" w:cs="F4"/>
          <w:b/>
          <w:bCs/>
          <w:sz w:val="24"/>
          <w:szCs w:val="24"/>
        </w:rPr>
        <w:t>требуется для достижения нормативной надежности системы</w:t>
      </w:r>
    </w:p>
    <w:p w:rsidR="008A72D3" w:rsidRDefault="008A72D3" w:rsidP="00162853">
      <w:pPr>
        <w:autoSpaceDE w:val="0"/>
        <w:autoSpaceDN w:val="0"/>
        <w:adjustRightInd w:val="0"/>
        <w:spacing w:after="0" w:line="240" w:lineRule="auto"/>
        <w:jc w:val="both"/>
        <w:rPr>
          <w:rFonts w:ascii="F4" w:hAnsi="F4" w:cs="F4"/>
          <w:b/>
          <w:bCs/>
          <w:sz w:val="24"/>
          <w:szCs w:val="24"/>
        </w:rPr>
      </w:pPr>
      <w:r>
        <w:rPr>
          <w:rFonts w:ascii="F4" w:hAnsi="F4" w:cs="F4"/>
          <w:b/>
          <w:bCs/>
          <w:sz w:val="24"/>
          <w:szCs w:val="24"/>
        </w:rPr>
        <w:t>ц</w:t>
      </w:r>
      <w:r w:rsidR="009A1F26">
        <w:rPr>
          <w:rFonts w:ascii="F4" w:hAnsi="F4" w:cs="F4"/>
          <w:b/>
          <w:bCs/>
          <w:sz w:val="24"/>
          <w:szCs w:val="24"/>
        </w:rPr>
        <w:t xml:space="preserve">ентрализованного </w:t>
      </w:r>
      <w:proofErr w:type="spellStart"/>
      <w:r w:rsidR="009A1F26">
        <w:rPr>
          <w:rFonts w:ascii="F4" w:hAnsi="F4" w:cs="F4"/>
          <w:b/>
          <w:bCs/>
          <w:sz w:val="24"/>
          <w:szCs w:val="24"/>
        </w:rPr>
        <w:t>теплоснабженияи</w:t>
      </w:r>
      <w:proofErr w:type="spellEnd"/>
      <w:r>
        <w:rPr>
          <w:rFonts w:ascii="F4" w:hAnsi="F4" w:cs="F4"/>
          <w:b/>
          <w:bCs/>
          <w:sz w:val="24"/>
          <w:szCs w:val="24"/>
        </w:rPr>
        <w:t xml:space="preserve"> капиталовложения в них</w:t>
      </w:r>
    </w:p>
    <w:p w:rsidR="008A72D3" w:rsidRDefault="008A72D3" w:rsidP="008A72D3">
      <w:pPr>
        <w:rPr>
          <w:rFonts w:ascii="F4" w:hAnsi="F4" w:cs="F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5"/>
        <w:gridCol w:w="1162"/>
        <w:gridCol w:w="1577"/>
        <w:gridCol w:w="1155"/>
        <w:gridCol w:w="1276"/>
        <w:gridCol w:w="1266"/>
        <w:gridCol w:w="1016"/>
      </w:tblGrid>
      <w:tr w:rsidR="008A72D3" w:rsidRPr="00224587" w:rsidTr="0001185B">
        <w:tc>
          <w:tcPr>
            <w:tcW w:w="0" w:type="auto"/>
            <w:vMerge w:val="restart"/>
          </w:tcPr>
          <w:p w:rsidR="008A72D3" w:rsidRPr="00224587" w:rsidRDefault="008A72D3" w:rsidP="00105986">
            <w:pPr>
              <w:autoSpaceDE w:val="0"/>
              <w:autoSpaceDN w:val="0"/>
              <w:adjustRightInd w:val="0"/>
              <w:spacing w:after="0" w:line="240" w:lineRule="auto"/>
              <w:rPr>
                <w:rFonts w:ascii="F5" w:hAnsi="F5" w:cs="F5"/>
                <w:sz w:val="20"/>
                <w:szCs w:val="20"/>
              </w:rPr>
            </w:pPr>
            <w:r w:rsidRPr="00224587">
              <w:rPr>
                <w:rFonts w:ascii="F5" w:hAnsi="F5" w:cs="F5"/>
                <w:sz w:val="20"/>
                <w:szCs w:val="20"/>
              </w:rPr>
              <w:t>Наименование</w:t>
            </w:r>
          </w:p>
          <w:p w:rsidR="008A72D3" w:rsidRPr="00224587" w:rsidRDefault="008A72D3" w:rsidP="00105986">
            <w:pPr>
              <w:autoSpaceDE w:val="0"/>
              <w:autoSpaceDN w:val="0"/>
              <w:adjustRightInd w:val="0"/>
              <w:spacing w:after="0" w:line="240" w:lineRule="auto"/>
              <w:rPr>
                <w:rFonts w:ascii="F4" w:hAnsi="F4" w:cs="F4"/>
                <w:b/>
                <w:bCs/>
                <w:sz w:val="24"/>
                <w:szCs w:val="24"/>
              </w:rPr>
            </w:pPr>
            <w:r w:rsidRPr="00224587">
              <w:rPr>
                <w:rFonts w:ascii="F5" w:hAnsi="F5" w:cs="F5"/>
                <w:sz w:val="20"/>
                <w:szCs w:val="20"/>
              </w:rPr>
              <w:t>магистрали (участка)</w:t>
            </w:r>
          </w:p>
        </w:tc>
        <w:tc>
          <w:tcPr>
            <w:tcW w:w="1162" w:type="dxa"/>
            <w:vMerge w:val="restart"/>
          </w:tcPr>
          <w:p w:rsidR="008A72D3" w:rsidRPr="00224587" w:rsidRDefault="008A72D3" w:rsidP="00105986">
            <w:pPr>
              <w:autoSpaceDE w:val="0"/>
              <w:autoSpaceDN w:val="0"/>
              <w:adjustRightInd w:val="0"/>
              <w:spacing w:after="0" w:line="240" w:lineRule="auto"/>
              <w:rPr>
                <w:rFonts w:ascii="F5" w:hAnsi="F5" w:cs="F5"/>
                <w:sz w:val="20"/>
                <w:szCs w:val="20"/>
              </w:rPr>
            </w:pPr>
            <w:r w:rsidRPr="00224587">
              <w:rPr>
                <w:rFonts w:ascii="F5" w:hAnsi="F5" w:cs="F5"/>
                <w:sz w:val="20"/>
                <w:szCs w:val="20"/>
              </w:rPr>
              <w:t xml:space="preserve">Тип </w:t>
            </w:r>
            <w:proofErr w:type="gramStart"/>
            <w:r w:rsidRPr="00224587">
              <w:rPr>
                <w:rFonts w:ascii="F5" w:hAnsi="F5" w:cs="F5"/>
                <w:sz w:val="20"/>
                <w:szCs w:val="20"/>
              </w:rPr>
              <w:t>про</w:t>
            </w:r>
            <w:proofErr w:type="gramEnd"/>
            <w:r w:rsidRPr="00224587">
              <w:rPr>
                <w:rFonts w:ascii="F5" w:hAnsi="F5" w:cs="F5"/>
                <w:sz w:val="20"/>
                <w:szCs w:val="20"/>
              </w:rPr>
              <w:t>-</w:t>
            </w:r>
          </w:p>
          <w:p w:rsidR="008A72D3" w:rsidRPr="00224587" w:rsidRDefault="008A72D3" w:rsidP="00105986">
            <w:pPr>
              <w:autoSpaceDE w:val="0"/>
              <w:autoSpaceDN w:val="0"/>
              <w:adjustRightInd w:val="0"/>
              <w:spacing w:after="0" w:line="240" w:lineRule="auto"/>
              <w:rPr>
                <w:rFonts w:ascii="F4" w:hAnsi="F4" w:cs="F4"/>
                <w:b/>
                <w:bCs/>
                <w:sz w:val="24"/>
                <w:szCs w:val="24"/>
              </w:rPr>
            </w:pPr>
            <w:r w:rsidRPr="00224587">
              <w:rPr>
                <w:rFonts w:ascii="F5" w:hAnsi="F5" w:cs="F5"/>
                <w:sz w:val="20"/>
                <w:szCs w:val="20"/>
              </w:rPr>
              <w:t>кладки</w:t>
            </w:r>
          </w:p>
        </w:tc>
        <w:tc>
          <w:tcPr>
            <w:tcW w:w="1577" w:type="dxa"/>
            <w:vMerge w:val="restart"/>
          </w:tcPr>
          <w:p w:rsidR="008A72D3" w:rsidRPr="00224587" w:rsidRDefault="0001185B" w:rsidP="0001185B">
            <w:pPr>
              <w:autoSpaceDE w:val="0"/>
              <w:autoSpaceDN w:val="0"/>
              <w:adjustRightInd w:val="0"/>
              <w:spacing w:after="0" w:line="240" w:lineRule="auto"/>
              <w:jc w:val="center"/>
              <w:rPr>
                <w:rFonts w:ascii="F4" w:hAnsi="F4" w:cs="F4"/>
                <w:b/>
                <w:bCs/>
                <w:sz w:val="24"/>
                <w:szCs w:val="24"/>
              </w:rPr>
            </w:pPr>
            <w:r>
              <w:rPr>
                <w:rFonts w:ascii="F5" w:hAnsi="F5" w:cs="F5"/>
                <w:sz w:val="20"/>
                <w:szCs w:val="20"/>
              </w:rPr>
              <w:t>Диаметр тру</w:t>
            </w:r>
            <w:r w:rsidR="008A72D3" w:rsidRPr="00224587">
              <w:rPr>
                <w:rFonts w:ascii="F5" w:hAnsi="F5" w:cs="F5"/>
                <w:sz w:val="20"/>
                <w:szCs w:val="20"/>
              </w:rPr>
              <w:t xml:space="preserve">бопровода, </w:t>
            </w:r>
            <w:proofErr w:type="gramStart"/>
            <w:r w:rsidR="008A72D3" w:rsidRPr="00224587">
              <w:rPr>
                <w:rFonts w:ascii="F5" w:hAnsi="F5" w:cs="F5"/>
                <w:sz w:val="20"/>
                <w:szCs w:val="20"/>
              </w:rPr>
              <w:t>мм</w:t>
            </w:r>
            <w:proofErr w:type="gramEnd"/>
          </w:p>
        </w:tc>
        <w:tc>
          <w:tcPr>
            <w:tcW w:w="1155" w:type="dxa"/>
            <w:vMerge w:val="restart"/>
          </w:tcPr>
          <w:p w:rsidR="008A72D3" w:rsidRPr="00224587" w:rsidRDefault="008A72D3" w:rsidP="00105986">
            <w:pPr>
              <w:autoSpaceDE w:val="0"/>
              <w:autoSpaceDN w:val="0"/>
              <w:adjustRightInd w:val="0"/>
              <w:spacing w:after="0" w:line="240" w:lineRule="auto"/>
              <w:rPr>
                <w:rFonts w:ascii="F5" w:hAnsi="F5" w:cs="F5"/>
                <w:sz w:val="20"/>
                <w:szCs w:val="20"/>
              </w:rPr>
            </w:pPr>
            <w:r w:rsidRPr="00224587">
              <w:rPr>
                <w:rFonts w:ascii="F5" w:hAnsi="F5" w:cs="F5"/>
                <w:sz w:val="20"/>
                <w:szCs w:val="20"/>
              </w:rPr>
              <w:t>Длина участка,</w:t>
            </w:r>
          </w:p>
          <w:p w:rsidR="008A72D3" w:rsidRPr="00224587" w:rsidRDefault="008A72D3" w:rsidP="00105986">
            <w:pPr>
              <w:autoSpaceDE w:val="0"/>
              <w:autoSpaceDN w:val="0"/>
              <w:adjustRightInd w:val="0"/>
              <w:spacing w:after="0" w:line="240" w:lineRule="auto"/>
              <w:rPr>
                <w:rFonts w:ascii="F4" w:hAnsi="F4" w:cs="F4"/>
                <w:b/>
                <w:bCs/>
                <w:sz w:val="24"/>
                <w:szCs w:val="24"/>
              </w:rPr>
            </w:pPr>
            <w:r w:rsidRPr="00224587">
              <w:rPr>
                <w:rFonts w:ascii="F5" w:hAnsi="F5" w:cs="F5"/>
                <w:sz w:val="20"/>
                <w:szCs w:val="20"/>
              </w:rPr>
              <w:t>м</w:t>
            </w:r>
          </w:p>
        </w:tc>
        <w:tc>
          <w:tcPr>
            <w:tcW w:w="2542" w:type="dxa"/>
            <w:gridSpan w:val="2"/>
          </w:tcPr>
          <w:p w:rsidR="00F60B9C" w:rsidRDefault="00F60B9C" w:rsidP="00F60B9C">
            <w:pPr>
              <w:autoSpaceDE w:val="0"/>
              <w:autoSpaceDN w:val="0"/>
              <w:adjustRightInd w:val="0"/>
              <w:spacing w:after="0" w:line="240" w:lineRule="auto"/>
              <w:jc w:val="center"/>
              <w:rPr>
                <w:rFonts w:ascii="F5" w:hAnsi="F5" w:cs="F5"/>
                <w:sz w:val="20"/>
                <w:szCs w:val="20"/>
              </w:rPr>
            </w:pPr>
            <w:r>
              <w:rPr>
                <w:rFonts w:ascii="F5" w:hAnsi="F5" w:cs="F5"/>
                <w:sz w:val="20"/>
                <w:szCs w:val="20"/>
              </w:rPr>
              <w:t>Стоимость стро</w:t>
            </w:r>
            <w:r w:rsidR="008A72D3" w:rsidRPr="00224587">
              <w:rPr>
                <w:rFonts w:ascii="F5" w:hAnsi="F5" w:cs="F5"/>
                <w:sz w:val="20"/>
                <w:szCs w:val="20"/>
              </w:rPr>
              <w:t>ительства,</w:t>
            </w:r>
          </w:p>
          <w:p w:rsidR="008A72D3" w:rsidRPr="00224587" w:rsidRDefault="00165819" w:rsidP="00F60B9C">
            <w:pPr>
              <w:autoSpaceDE w:val="0"/>
              <w:autoSpaceDN w:val="0"/>
              <w:adjustRightInd w:val="0"/>
              <w:spacing w:after="0" w:line="240" w:lineRule="auto"/>
              <w:jc w:val="center"/>
              <w:rPr>
                <w:rFonts w:ascii="F4" w:hAnsi="F4" w:cs="F4"/>
                <w:b/>
                <w:bCs/>
                <w:sz w:val="24"/>
                <w:szCs w:val="24"/>
              </w:rPr>
            </w:pPr>
            <w:r>
              <w:rPr>
                <w:rFonts w:ascii="F5" w:hAnsi="F5" w:cs="F5"/>
                <w:sz w:val="20"/>
                <w:szCs w:val="20"/>
              </w:rPr>
              <w:t>тыс</w:t>
            </w:r>
            <w:proofErr w:type="gramStart"/>
            <w:r w:rsidR="008A72D3" w:rsidRPr="00224587">
              <w:rPr>
                <w:rFonts w:ascii="F5" w:hAnsi="F5" w:cs="F5"/>
                <w:sz w:val="20"/>
                <w:szCs w:val="20"/>
              </w:rPr>
              <w:t>.р</w:t>
            </w:r>
            <w:proofErr w:type="gramEnd"/>
            <w:r w:rsidR="008A72D3" w:rsidRPr="00224587">
              <w:rPr>
                <w:rFonts w:ascii="F5" w:hAnsi="F5" w:cs="F5"/>
                <w:sz w:val="20"/>
                <w:szCs w:val="20"/>
              </w:rPr>
              <w:t>ублей</w:t>
            </w:r>
          </w:p>
        </w:tc>
        <w:tc>
          <w:tcPr>
            <w:tcW w:w="0" w:type="auto"/>
            <w:vMerge w:val="restart"/>
          </w:tcPr>
          <w:p w:rsidR="008A72D3" w:rsidRPr="00224587" w:rsidRDefault="008A72D3" w:rsidP="00105986">
            <w:pPr>
              <w:autoSpaceDE w:val="0"/>
              <w:autoSpaceDN w:val="0"/>
              <w:adjustRightInd w:val="0"/>
              <w:spacing w:after="0" w:line="240" w:lineRule="auto"/>
              <w:rPr>
                <w:rFonts w:ascii="F5" w:hAnsi="F5" w:cs="F5"/>
                <w:sz w:val="20"/>
                <w:szCs w:val="20"/>
              </w:rPr>
            </w:pPr>
            <w:r w:rsidRPr="00224587">
              <w:rPr>
                <w:rFonts w:ascii="F5" w:hAnsi="F5" w:cs="F5"/>
                <w:sz w:val="20"/>
                <w:szCs w:val="20"/>
              </w:rPr>
              <w:t>Номер</w:t>
            </w:r>
          </w:p>
          <w:p w:rsidR="008A72D3" w:rsidRPr="00224587" w:rsidRDefault="008A72D3" w:rsidP="00105986">
            <w:pPr>
              <w:autoSpaceDE w:val="0"/>
              <w:autoSpaceDN w:val="0"/>
              <w:adjustRightInd w:val="0"/>
              <w:spacing w:after="0" w:line="240" w:lineRule="auto"/>
              <w:rPr>
                <w:rFonts w:ascii="F5" w:hAnsi="F5" w:cs="F5"/>
                <w:sz w:val="20"/>
                <w:szCs w:val="20"/>
              </w:rPr>
            </w:pPr>
            <w:r w:rsidRPr="00224587">
              <w:rPr>
                <w:rFonts w:ascii="F5" w:hAnsi="F5" w:cs="F5"/>
                <w:sz w:val="20"/>
                <w:szCs w:val="20"/>
              </w:rPr>
              <w:t>по схеме</w:t>
            </w:r>
          </w:p>
          <w:p w:rsidR="008A72D3" w:rsidRPr="00224587" w:rsidRDefault="008A72D3" w:rsidP="00105986">
            <w:pPr>
              <w:autoSpaceDE w:val="0"/>
              <w:autoSpaceDN w:val="0"/>
              <w:adjustRightInd w:val="0"/>
              <w:spacing w:after="0" w:line="240" w:lineRule="auto"/>
              <w:rPr>
                <w:rFonts w:ascii="F4" w:hAnsi="F4" w:cs="F4"/>
                <w:b/>
                <w:bCs/>
                <w:sz w:val="24"/>
                <w:szCs w:val="24"/>
              </w:rPr>
            </w:pPr>
            <w:r w:rsidRPr="00224587">
              <w:rPr>
                <w:rFonts w:ascii="F5" w:hAnsi="F5" w:cs="F5"/>
                <w:sz w:val="20"/>
                <w:szCs w:val="20"/>
              </w:rPr>
              <w:t>(</w:t>
            </w:r>
            <w:proofErr w:type="gramStart"/>
            <w:r w:rsidRPr="00224587">
              <w:rPr>
                <w:rFonts w:ascii="F5" w:hAnsi="F5" w:cs="F5"/>
                <w:sz w:val="20"/>
                <w:szCs w:val="20"/>
              </w:rPr>
              <w:t>см</w:t>
            </w:r>
            <w:proofErr w:type="gramEnd"/>
            <w:r w:rsidRPr="00224587">
              <w:rPr>
                <w:rFonts w:ascii="F5" w:hAnsi="F5" w:cs="F5"/>
                <w:sz w:val="20"/>
                <w:szCs w:val="20"/>
              </w:rPr>
              <w:t>. рис. 5.1)</w:t>
            </w:r>
          </w:p>
        </w:tc>
      </w:tr>
      <w:tr w:rsidR="008A72D3" w:rsidRPr="00224587" w:rsidTr="0001185B">
        <w:tc>
          <w:tcPr>
            <w:tcW w:w="0" w:type="auto"/>
            <w:vMerge/>
          </w:tcPr>
          <w:p w:rsidR="008A72D3" w:rsidRPr="00224587" w:rsidRDefault="008A72D3" w:rsidP="00105986">
            <w:pPr>
              <w:autoSpaceDE w:val="0"/>
              <w:autoSpaceDN w:val="0"/>
              <w:adjustRightInd w:val="0"/>
              <w:spacing w:after="0" w:line="240" w:lineRule="auto"/>
              <w:rPr>
                <w:rFonts w:ascii="F4" w:hAnsi="F4" w:cs="F4"/>
                <w:b/>
                <w:bCs/>
                <w:sz w:val="24"/>
                <w:szCs w:val="24"/>
              </w:rPr>
            </w:pPr>
          </w:p>
        </w:tc>
        <w:tc>
          <w:tcPr>
            <w:tcW w:w="1162" w:type="dxa"/>
            <w:vMerge/>
          </w:tcPr>
          <w:p w:rsidR="008A72D3" w:rsidRPr="00224587" w:rsidRDefault="008A72D3" w:rsidP="00105986">
            <w:pPr>
              <w:autoSpaceDE w:val="0"/>
              <w:autoSpaceDN w:val="0"/>
              <w:adjustRightInd w:val="0"/>
              <w:spacing w:after="0" w:line="240" w:lineRule="auto"/>
              <w:rPr>
                <w:rFonts w:ascii="F4" w:hAnsi="F4" w:cs="F4"/>
                <w:b/>
                <w:bCs/>
                <w:sz w:val="24"/>
                <w:szCs w:val="24"/>
              </w:rPr>
            </w:pPr>
          </w:p>
        </w:tc>
        <w:tc>
          <w:tcPr>
            <w:tcW w:w="1577" w:type="dxa"/>
            <w:vMerge/>
          </w:tcPr>
          <w:p w:rsidR="008A72D3" w:rsidRPr="00224587" w:rsidRDefault="008A72D3" w:rsidP="00105986">
            <w:pPr>
              <w:autoSpaceDE w:val="0"/>
              <w:autoSpaceDN w:val="0"/>
              <w:adjustRightInd w:val="0"/>
              <w:spacing w:after="0" w:line="240" w:lineRule="auto"/>
              <w:rPr>
                <w:rFonts w:ascii="F4" w:hAnsi="F4" w:cs="F4"/>
                <w:b/>
                <w:bCs/>
                <w:sz w:val="24"/>
                <w:szCs w:val="24"/>
              </w:rPr>
            </w:pPr>
          </w:p>
        </w:tc>
        <w:tc>
          <w:tcPr>
            <w:tcW w:w="1155" w:type="dxa"/>
            <w:vMerge/>
          </w:tcPr>
          <w:p w:rsidR="008A72D3" w:rsidRPr="00224587" w:rsidRDefault="008A72D3" w:rsidP="00105986">
            <w:pPr>
              <w:autoSpaceDE w:val="0"/>
              <w:autoSpaceDN w:val="0"/>
              <w:adjustRightInd w:val="0"/>
              <w:spacing w:after="0" w:line="240" w:lineRule="auto"/>
              <w:rPr>
                <w:rFonts w:ascii="F4" w:hAnsi="F4" w:cs="F4"/>
                <w:b/>
                <w:bCs/>
                <w:sz w:val="24"/>
                <w:szCs w:val="24"/>
              </w:rPr>
            </w:pPr>
          </w:p>
        </w:tc>
        <w:tc>
          <w:tcPr>
            <w:tcW w:w="1276" w:type="dxa"/>
          </w:tcPr>
          <w:p w:rsidR="008A72D3" w:rsidRPr="00224587" w:rsidRDefault="008A72D3" w:rsidP="00165819">
            <w:pPr>
              <w:autoSpaceDE w:val="0"/>
              <w:autoSpaceDN w:val="0"/>
              <w:adjustRightInd w:val="0"/>
              <w:spacing w:after="0" w:line="240" w:lineRule="auto"/>
              <w:jc w:val="center"/>
              <w:rPr>
                <w:rFonts w:ascii="F4" w:hAnsi="F4" w:cs="F4"/>
                <w:b/>
                <w:bCs/>
                <w:sz w:val="24"/>
                <w:szCs w:val="24"/>
              </w:rPr>
            </w:pPr>
            <w:r w:rsidRPr="00224587">
              <w:rPr>
                <w:rFonts w:ascii="F5" w:hAnsi="F5" w:cs="F5"/>
                <w:sz w:val="20"/>
                <w:szCs w:val="20"/>
              </w:rPr>
              <w:t>1 м</w:t>
            </w:r>
          </w:p>
        </w:tc>
        <w:tc>
          <w:tcPr>
            <w:tcW w:w="1266" w:type="dxa"/>
          </w:tcPr>
          <w:p w:rsidR="008A72D3" w:rsidRPr="00224587" w:rsidRDefault="008A72D3" w:rsidP="00165819">
            <w:pPr>
              <w:autoSpaceDE w:val="0"/>
              <w:autoSpaceDN w:val="0"/>
              <w:adjustRightInd w:val="0"/>
              <w:spacing w:after="0" w:line="240" w:lineRule="auto"/>
              <w:jc w:val="center"/>
              <w:rPr>
                <w:rFonts w:ascii="F4" w:hAnsi="F4" w:cs="F4"/>
                <w:b/>
                <w:bCs/>
                <w:sz w:val="24"/>
                <w:szCs w:val="24"/>
              </w:rPr>
            </w:pPr>
            <w:r w:rsidRPr="00224587">
              <w:rPr>
                <w:rFonts w:ascii="F5" w:hAnsi="F5" w:cs="F5"/>
                <w:sz w:val="20"/>
                <w:szCs w:val="20"/>
              </w:rPr>
              <w:t>общая</w:t>
            </w:r>
          </w:p>
        </w:tc>
        <w:tc>
          <w:tcPr>
            <w:tcW w:w="0" w:type="auto"/>
            <w:vMerge/>
          </w:tcPr>
          <w:p w:rsidR="008A72D3" w:rsidRPr="00224587" w:rsidRDefault="008A72D3" w:rsidP="00105986">
            <w:pPr>
              <w:autoSpaceDE w:val="0"/>
              <w:autoSpaceDN w:val="0"/>
              <w:adjustRightInd w:val="0"/>
              <w:spacing w:after="0" w:line="240" w:lineRule="auto"/>
              <w:rPr>
                <w:rFonts w:ascii="F4" w:hAnsi="F4" w:cs="F4"/>
                <w:b/>
                <w:bCs/>
                <w:sz w:val="24"/>
                <w:szCs w:val="24"/>
              </w:rPr>
            </w:pPr>
          </w:p>
        </w:tc>
      </w:tr>
      <w:tr w:rsidR="00F60B9C" w:rsidRPr="00224587" w:rsidTr="004661B6">
        <w:tc>
          <w:tcPr>
            <w:tcW w:w="9967" w:type="dxa"/>
            <w:gridSpan w:val="7"/>
          </w:tcPr>
          <w:p w:rsidR="00F60B9C" w:rsidRPr="00F60B9C" w:rsidRDefault="004661B6" w:rsidP="004661B6">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До 2015 года</w:t>
            </w:r>
          </w:p>
        </w:tc>
      </w:tr>
      <w:tr w:rsidR="008A72D3" w:rsidRPr="00224587" w:rsidTr="00F21492">
        <w:trPr>
          <w:trHeight w:val="601"/>
        </w:trPr>
        <w:tc>
          <w:tcPr>
            <w:tcW w:w="0" w:type="auto"/>
          </w:tcPr>
          <w:p w:rsidR="008A72D3" w:rsidRPr="0001185B" w:rsidRDefault="00F60B9C" w:rsidP="00105986">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отТК52А до ТК56</w:t>
            </w:r>
            <w:r w:rsidR="004661B6" w:rsidRPr="0001185B">
              <w:rPr>
                <w:rFonts w:ascii="Times New Roman" w:hAnsi="Times New Roman"/>
                <w:bCs/>
                <w:sz w:val="20"/>
                <w:szCs w:val="20"/>
              </w:rPr>
              <w:t xml:space="preserve"> от кот. «</w:t>
            </w:r>
            <w:proofErr w:type="spellStart"/>
            <w:r w:rsidR="004661B6" w:rsidRPr="0001185B">
              <w:rPr>
                <w:rFonts w:ascii="Times New Roman" w:hAnsi="Times New Roman"/>
                <w:bCs/>
                <w:sz w:val="20"/>
                <w:szCs w:val="20"/>
              </w:rPr>
              <w:t>Станкоремзавод</w:t>
            </w:r>
            <w:proofErr w:type="spellEnd"/>
            <w:r w:rsidR="004661B6" w:rsidRPr="0001185B">
              <w:rPr>
                <w:rFonts w:ascii="Times New Roman" w:hAnsi="Times New Roman"/>
                <w:bCs/>
                <w:sz w:val="20"/>
                <w:szCs w:val="20"/>
              </w:rPr>
              <w:t>»</w:t>
            </w:r>
          </w:p>
        </w:tc>
        <w:tc>
          <w:tcPr>
            <w:tcW w:w="1162" w:type="dxa"/>
          </w:tcPr>
          <w:p w:rsidR="008A72D3" w:rsidRPr="0001185B" w:rsidRDefault="00F60B9C" w:rsidP="00105986">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СБПТ подземная</w:t>
            </w:r>
          </w:p>
        </w:tc>
        <w:tc>
          <w:tcPr>
            <w:tcW w:w="1577" w:type="dxa"/>
          </w:tcPr>
          <w:p w:rsidR="008A72D3" w:rsidRPr="0001185B" w:rsidRDefault="00F60B9C" w:rsidP="00165819">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2Ду150</w:t>
            </w:r>
          </w:p>
        </w:tc>
        <w:tc>
          <w:tcPr>
            <w:tcW w:w="1155" w:type="dxa"/>
          </w:tcPr>
          <w:p w:rsidR="008A72D3" w:rsidRPr="0001185B" w:rsidRDefault="00165819" w:rsidP="00165819">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270</w:t>
            </w:r>
          </w:p>
        </w:tc>
        <w:tc>
          <w:tcPr>
            <w:tcW w:w="1276" w:type="dxa"/>
          </w:tcPr>
          <w:p w:rsidR="008A72D3" w:rsidRPr="0001185B" w:rsidRDefault="00B34BB8" w:rsidP="00165819">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13,68</w:t>
            </w:r>
          </w:p>
        </w:tc>
        <w:tc>
          <w:tcPr>
            <w:tcW w:w="1266" w:type="dxa"/>
          </w:tcPr>
          <w:p w:rsidR="008A72D3" w:rsidRPr="0001185B" w:rsidRDefault="00B34BB8" w:rsidP="00F21492">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7387</w:t>
            </w:r>
          </w:p>
        </w:tc>
        <w:tc>
          <w:tcPr>
            <w:tcW w:w="0" w:type="auto"/>
          </w:tcPr>
          <w:p w:rsidR="008A72D3" w:rsidRPr="00F21492" w:rsidRDefault="00165819" w:rsidP="00165819">
            <w:pPr>
              <w:autoSpaceDE w:val="0"/>
              <w:autoSpaceDN w:val="0"/>
              <w:adjustRightInd w:val="0"/>
              <w:spacing w:after="0" w:line="240" w:lineRule="auto"/>
              <w:jc w:val="center"/>
              <w:rPr>
                <w:rFonts w:ascii="Times New Roman" w:hAnsi="Times New Roman"/>
                <w:bCs/>
                <w:sz w:val="20"/>
                <w:szCs w:val="20"/>
              </w:rPr>
            </w:pPr>
            <w:r w:rsidRPr="00F21492">
              <w:rPr>
                <w:rFonts w:ascii="Times New Roman" w:hAnsi="Times New Roman"/>
                <w:bCs/>
                <w:sz w:val="20"/>
                <w:szCs w:val="20"/>
              </w:rPr>
              <w:t>1</w:t>
            </w:r>
          </w:p>
        </w:tc>
      </w:tr>
      <w:tr w:rsidR="004661B6" w:rsidRPr="00224587" w:rsidTr="0001185B">
        <w:tc>
          <w:tcPr>
            <w:tcW w:w="0" w:type="auto"/>
          </w:tcPr>
          <w:p w:rsidR="004661B6" w:rsidRPr="0001185B" w:rsidRDefault="004661B6" w:rsidP="00F21492">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От ТК</w:t>
            </w:r>
            <w:proofErr w:type="gramStart"/>
            <w:r w:rsidR="00F21492">
              <w:rPr>
                <w:rFonts w:ascii="Times New Roman" w:hAnsi="Times New Roman"/>
                <w:bCs/>
                <w:sz w:val="20"/>
                <w:szCs w:val="20"/>
              </w:rPr>
              <w:t>2</w:t>
            </w:r>
            <w:proofErr w:type="gramEnd"/>
            <w:r w:rsidRPr="0001185B">
              <w:rPr>
                <w:rFonts w:ascii="Times New Roman" w:hAnsi="Times New Roman"/>
                <w:bCs/>
                <w:sz w:val="20"/>
                <w:szCs w:val="20"/>
              </w:rPr>
              <w:t xml:space="preserve"> до ТК </w:t>
            </w:r>
            <w:r w:rsidR="00F21492">
              <w:rPr>
                <w:rFonts w:ascii="Times New Roman" w:hAnsi="Times New Roman"/>
                <w:bCs/>
                <w:sz w:val="20"/>
                <w:szCs w:val="20"/>
              </w:rPr>
              <w:t>97</w:t>
            </w:r>
            <w:r w:rsidRPr="0001185B">
              <w:rPr>
                <w:rFonts w:ascii="Times New Roman" w:hAnsi="Times New Roman"/>
                <w:bCs/>
                <w:sz w:val="20"/>
                <w:szCs w:val="20"/>
              </w:rPr>
              <w:t>от кот. Белая Ромашка</w:t>
            </w:r>
          </w:p>
        </w:tc>
        <w:tc>
          <w:tcPr>
            <w:tcW w:w="1162" w:type="dxa"/>
          </w:tcPr>
          <w:p w:rsidR="004661B6" w:rsidRPr="0001185B" w:rsidRDefault="004661B6" w:rsidP="00330719">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СБПТ подземная</w:t>
            </w:r>
          </w:p>
        </w:tc>
        <w:tc>
          <w:tcPr>
            <w:tcW w:w="1577" w:type="dxa"/>
          </w:tcPr>
          <w:p w:rsidR="004661B6" w:rsidRPr="0001185B" w:rsidRDefault="004661B6" w:rsidP="00165819">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2 Ду500</w:t>
            </w:r>
          </w:p>
        </w:tc>
        <w:tc>
          <w:tcPr>
            <w:tcW w:w="1155" w:type="dxa"/>
          </w:tcPr>
          <w:p w:rsidR="004661B6" w:rsidRPr="0001185B" w:rsidRDefault="00F21492" w:rsidP="00165819">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720</w:t>
            </w:r>
          </w:p>
        </w:tc>
        <w:tc>
          <w:tcPr>
            <w:tcW w:w="1276" w:type="dxa"/>
          </w:tcPr>
          <w:p w:rsidR="004661B6" w:rsidRPr="0001185B" w:rsidRDefault="00B34BB8" w:rsidP="00165819">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27,35</w:t>
            </w:r>
          </w:p>
        </w:tc>
        <w:tc>
          <w:tcPr>
            <w:tcW w:w="1266" w:type="dxa"/>
          </w:tcPr>
          <w:p w:rsidR="004661B6" w:rsidRPr="0001185B" w:rsidRDefault="00F21492" w:rsidP="00165819">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39384</w:t>
            </w:r>
          </w:p>
        </w:tc>
        <w:tc>
          <w:tcPr>
            <w:tcW w:w="0" w:type="auto"/>
          </w:tcPr>
          <w:p w:rsidR="004661B6" w:rsidRPr="00F21492" w:rsidRDefault="00F21492" w:rsidP="00165819">
            <w:pPr>
              <w:autoSpaceDE w:val="0"/>
              <w:autoSpaceDN w:val="0"/>
              <w:adjustRightInd w:val="0"/>
              <w:spacing w:after="0" w:line="240" w:lineRule="auto"/>
              <w:jc w:val="center"/>
              <w:rPr>
                <w:rFonts w:ascii="Times New Roman" w:hAnsi="Times New Roman"/>
                <w:bCs/>
                <w:sz w:val="20"/>
                <w:szCs w:val="20"/>
              </w:rPr>
            </w:pPr>
            <w:r w:rsidRPr="00F21492">
              <w:rPr>
                <w:rFonts w:ascii="Times New Roman" w:hAnsi="Times New Roman"/>
                <w:bCs/>
                <w:sz w:val="20"/>
                <w:szCs w:val="20"/>
              </w:rPr>
              <w:t>4</w:t>
            </w:r>
          </w:p>
        </w:tc>
      </w:tr>
      <w:tr w:rsidR="004661B6" w:rsidRPr="00224587" w:rsidTr="0001185B">
        <w:tc>
          <w:tcPr>
            <w:tcW w:w="0" w:type="auto"/>
          </w:tcPr>
          <w:p w:rsidR="004661B6" w:rsidRPr="00F60B9C" w:rsidRDefault="0001185B" w:rsidP="00105986">
            <w:pPr>
              <w:autoSpaceDE w:val="0"/>
              <w:autoSpaceDN w:val="0"/>
              <w:adjustRightInd w:val="0"/>
              <w:spacing w:after="0" w:line="240" w:lineRule="auto"/>
              <w:rPr>
                <w:rFonts w:ascii="Times New Roman" w:hAnsi="Times New Roman"/>
                <w:b/>
                <w:bCs/>
                <w:sz w:val="20"/>
                <w:szCs w:val="20"/>
              </w:rPr>
            </w:pPr>
            <w:r w:rsidRPr="0001185B">
              <w:rPr>
                <w:rFonts w:ascii="Times New Roman" w:hAnsi="Times New Roman"/>
                <w:bCs/>
                <w:sz w:val="20"/>
                <w:szCs w:val="20"/>
              </w:rPr>
              <w:t xml:space="preserve">От ТК12 доТК14 от кот. </w:t>
            </w:r>
            <w:r w:rsidRPr="0001185B">
              <w:rPr>
                <w:rFonts w:ascii="Times New Roman" w:hAnsi="Times New Roman"/>
                <w:bCs/>
                <w:sz w:val="20"/>
                <w:szCs w:val="20"/>
              </w:rPr>
              <w:lastRenderedPageBreak/>
              <w:t>«Дом Советов»</w:t>
            </w:r>
          </w:p>
        </w:tc>
        <w:tc>
          <w:tcPr>
            <w:tcW w:w="1162" w:type="dxa"/>
          </w:tcPr>
          <w:p w:rsidR="004661B6" w:rsidRPr="00F60B9C" w:rsidRDefault="0001185B" w:rsidP="00105986">
            <w:pPr>
              <w:autoSpaceDE w:val="0"/>
              <w:autoSpaceDN w:val="0"/>
              <w:adjustRightInd w:val="0"/>
              <w:spacing w:after="0" w:line="240" w:lineRule="auto"/>
              <w:rPr>
                <w:rFonts w:ascii="Times New Roman" w:hAnsi="Times New Roman"/>
                <w:b/>
                <w:bCs/>
                <w:sz w:val="20"/>
                <w:szCs w:val="20"/>
              </w:rPr>
            </w:pPr>
            <w:r w:rsidRPr="0001185B">
              <w:rPr>
                <w:rFonts w:ascii="Times New Roman" w:hAnsi="Times New Roman"/>
                <w:bCs/>
                <w:sz w:val="20"/>
                <w:szCs w:val="20"/>
              </w:rPr>
              <w:lastRenderedPageBreak/>
              <w:t xml:space="preserve">СБПТ </w:t>
            </w:r>
            <w:r w:rsidRPr="0001185B">
              <w:rPr>
                <w:rFonts w:ascii="Times New Roman" w:hAnsi="Times New Roman"/>
                <w:bCs/>
                <w:sz w:val="20"/>
                <w:szCs w:val="20"/>
              </w:rPr>
              <w:lastRenderedPageBreak/>
              <w:t>подземная</w:t>
            </w:r>
          </w:p>
        </w:tc>
        <w:tc>
          <w:tcPr>
            <w:tcW w:w="1577" w:type="dxa"/>
          </w:tcPr>
          <w:p w:rsidR="004661B6" w:rsidRPr="0001185B" w:rsidRDefault="0001185B" w:rsidP="00165819">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lastRenderedPageBreak/>
              <w:t>2 Ду150</w:t>
            </w:r>
          </w:p>
        </w:tc>
        <w:tc>
          <w:tcPr>
            <w:tcW w:w="1155" w:type="dxa"/>
          </w:tcPr>
          <w:p w:rsidR="004661B6" w:rsidRPr="0001185B" w:rsidRDefault="0001185B" w:rsidP="00165819">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102</w:t>
            </w:r>
          </w:p>
        </w:tc>
        <w:tc>
          <w:tcPr>
            <w:tcW w:w="1276" w:type="dxa"/>
          </w:tcPr>
          <w:p w:rsidR="004661B6" w:rsidRPr="0001185B" w:rsidRDefault="0001185B" w:rsidP="00165819">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13,68</w:t>
            </w:r>
          </w:p>
        </w:tc>
        <w:tc>
          <w:tcPr>
            <w:tcW w:w="1266" w:type="dxa"/>
          </w:tcPr>
          <w:p w:rsidR="004661B6" w:rsidRPr="0001185B" w:rsidRDefault="00F21492" w:rsidP="00165819">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2791</w:t>
            </w:r>
          </w:p>
        </w:tc>
        <w:tc>
          <w:tcPr>
            <w:tcW w:w="0" w:type="auto"/>
          </w:tcPr>
          <w:p w:rsidR="004661B6" w:rsidRPr="00F21492" w:rsidRDefault="00F21492" w:rsidP="00165819">
            <w:pPr>
              <w:autoSpaceDE w:val="0"/>
              <w:autoSpaceDN w:val="0"/>
              <w:adjustRightInd w:val="0"/>
              <w:spacing w:after="0" w:line="240" w:lineRule="auto"/>
              <w:jc w:val="center"/>
              <w:rPr>
                <w:rFonts w:ascii="Times New Roman" w:hAnsi="Times New Roman"/>
                <w:bCs/>
                <w:sz w:val="20"/>
                <w:szCs w:val="20"/>
              </w:rPr>
            </w:pPr>
            <w:r w:rsidRPr="00F21492">
              <w:rPr>
                <w:rFonts w:ascii="Times New Roman" w:hAnsi="Times New Roman"/>
                <w:bCs/>
                <w:sz w:val="20"/>
                <w:szCs w:val="20"/>
              </w:rPr>
              <w:t>2</w:t>
            </w:r>
          </w:p>
        </w:tc>
      </w:tr>
      <w:tr w:rsidR="0001185B" w:rsidRPr="00224587" w:rsidTr="0001185B">
        <w:tc>
          <w:tcPr>
            <w:tcW w:w="0" w:type="auto"/>
          </w:tcPr>
          <w:p w:rsidR="0001185B" w:rsidRPr="0001185B" w:rsidRDefault="0001185B" w:rsidP="00105986">
            <w:pPr>
              <w:autoSpaceDE w:val="0"/>
              <w:autoSpaceDN w:val="0"/>
              <w:adjustRightInd w:val="0"/>
              <w:spacing w:after="0" w:line="240" w:lineRule="auto"/>
              <w:rPr>
                <w:rFonts w:ascii="Times New Roman" w:hAnsi="Times New Roman"/>
                <w:bCs/>
                <w:sz w:val="20"/>
                <w:szCs w:val="20"/>
              </w:rPr>
            </w:pPr>
            <w:r>
              <w:rPr>
                <w:rFonts w:ascii="Times New Roman" w:hAnsi="Times New Roman"/>
                <w:bCs/>
                <w:sz w:val="20"/>
                <w:szCs w:val="20"/>
              </w:rPr>
              <w:lastRenderedPageBreak/>
              <w:t>От ТК79 до ТК80 от кот. «Мотель»</w:t>
            </w:r>
          </w:p>
        </w:tc>
        <w:tc>
          <w:tcPr>
            <w:tcW w:w="1162" w:type="dxa"/>
          </w:tcPr>
          <w:p w:rsidR="0001185B" w:rsidRPr="00F60B9C" w:rsidRDefault="0001185B" w:rsidP="00330719">
            <w:pPr>
              <w:autoSpaceDE w:val="0"/>
              <w:autoSpaceDN w:val="0"/>
              <w:adjustRightInd w:val="0"/>
              <w:spacing w:after="0" w:line="240" w:lineRule="auto"/>
              <w:rPr>
                <w:rFonts w:ascii="Times New Roman" w:hAnsi="Times New Roman"/>
                <w:b/>
                <w:bCs/>
                <w:sz w:val="20"/>
                <w:szCs w:val="20"/>
              </w:rPr>
            </w:pPr>
            <w:r w:rsidRPr="0001185B">
              <w:rPr>
                <w:rFonts w:ascii="Times New Roman" w:hAnsi="Times New Roman"/>
                <w:bCs/>
                <w:sz w:val="20"/>
                <w:szCs w:val="20"/>
              </w:rPr>
              <w:t>СБПТ подземная</w:t>
            </w:r>
          </w:p>
        </w:tc>
        <w:tc>
          <w:tcPr>
            <w:tcW w:w="1577" w:type="dxa"/>
          </w:tcPr>
          <w:p w:rsidR="0001185B" w:rsidRPr="00747E82" w:rsidRDefault="0001185B" w:rsidP="00165819">
            <w:pPr>
              <w:autoSpaceDE w:val="0"/>
              <w:autoSpaceDN w:val="0"/>
              <w:adjustRightInd w:val="0"/>
              <w:spacing w:after="0" w:line="240" w:lineRule="auto"/>
              <w:jc w:val="center"/>
              <w:rPr>
                <w:rFonts w:ascii="Times New Roman" w:hAnsi="Times New Roman"/>
                <w:bCs/>
                <w:sz w:val="20"/>
                <w:szCs w:val="20"/>
              </w:rPr>
            </w:pPr>
            <w:r w:rsidRPr="00747E82">
              <w:rPr>
                <w:rFonts w:ascii="Times New Roman" w:hAnsi="Times New Roman"/>
                <w:bCs/>
                <w:sz w:val="20"/>
                <w:szCs w:val="20"/>
              </w:rPr>
              <w:t>2 Ду200</w:t>
            </w:r>
          </w:p>
          <w:p w:rsidR="00747E82" w:rsidRPr="00747E82" w:rsidRDefault="00747E82" w:rsidP="00165819">
            <w:pPr>
              <w:autoSpaceDE w:val="0"/>
              <w:autoSpaceDN w:val="0"/>
              <w:adjustRightInd w:val="0"/>
              <w:spacing w:after="0" w:line="240" w:lineRule="auto"/>
              <w:jc w:val="center"/>
              <w:rPr>
                <w:rFonts w:ascii="Times New Roman" w:hAnsi="Times New Roman"/>
                <w:bCs/>
                <w:sz w:val="20"/>
                <w:szCs w:val="20"/>
              </w:rPr>
            </w:pPr>
          </w:p>
          <w:p w:rsidR="00747E82" w:rsidRPr="00747E82" w:rsidRDefault="00747E82" w:rsidP="00165819">
            <w:pPr>
              <w:autoSpaceDE w:val="0"/>
              <w:autoSpaceDN w:val="0"/>
              <w:adjustRightInd w:val="0"/>
              <w:spacing w:after="0" w:line="240" w:lineRule="auto"/>
              <w:jc w:val="center"/>
              <w:rPr>
                <w:rFonts w:ascii="Times New Roman" w:hAnsi="Times New Roman"/>
                <w:bCs/>
                <w:sz w:val="20"/>
                <w:szCs w:val="20"/>
              </w:rPr>
            </w:pPr>
          </w:p>
          <w:p w:rsidR="00747E82" w:rsidRPr="00747E82" w:rsidRDefault="00747E82" w:rsidP="00165819">
            <w:pPr>
              <w:autoSpaceDE w:val="0"/>
              <w:autoSpaceDN w:val="0"/>
              <w:adjustRightInd w:val="0"/>
              <w:spacing w:after="0" w:line="240" w:lineRule="auto"/>
              <w:jc w:val="center"/>
              <w:rPr>
                <w:rFonts w:ascii="Times New Roman" w:hAnsi="Times New Roman"/>
                <w:bCs/>
                <w:sz w:val="20"/>
                <w:szCs w:val="20"/>
              </w:rPr>
            </w:pPr>
          </w:p>
        </w:tc>
        <w:tc>
          <w:tcPr>
            <w:tcW w:w="1155" w:type="dxa"/>
          </w:tcPr>
          <w:p w:rsidR="0001185B" w:rsidRPr="00747E82" w:rsidRDefault="0001185B" w:rsidP="00165819">
            <w:pPr>
              <w:autoSpaceDE w:val="0"/>
              <w:autoSpaceDN w:val="0"/>
              <w:adjustRightInd w:val="0"/>
              <w:spacing w:after="0" w:line="240" w:lineRule="auto"/>
              <w:jc w:val="center"/>
              <w:rPr>
                <w:rFonts w:ascii="Times New Roman" w:hAnsi="Times New Roman"/>
                <w:bCs/>
                <w:sz w:val="20"/>
                <w:szCs w:val="20"/>
              </w:rPr>
            </w:pPr>
            <w:r w:rsidRPr="00747E82">
              <w:rPr>
                <w:rFonts w:ascii="Times New Roman" w:hAnsi="Times New Roman"/>
                <w:bCs/>
                <w:sz w:val="20"/>
                <w:szCs w:val="20"/>
              </w:rPr>
              <w:t>32</w:t>
            </w:r>
          </w:p>
        </w:tc>
        <w:tc>
          <w:tcPr>
            <w:tcW w:w="1276" w:type="dxa"/>
          </w:tcPr>
          <w:p w:rsidR="0001185B" w:rsidRPr="00747E82" w:rsidRDefault="0001185B" w:rsidP="00165819">
            <w:pPr>
              <w:autoSpaceDE w:val="0"/>
              <w:autoSpaceDN w:val="0"/>
              <w:adjustRightInd w:val="0"/>
              <w:spacing w:after="0" w:line="240" w:lineRule="auto"/>
              <w:jc w:val="center"/>
              <w:rPr>
                <w:rFonts w:ascii="Times New Roman" w:hAnsi="Times New Roman"/>
                <w:bCs/>
                <w:sz w:val="20"/>
                <w:szCs w:val="20"/>
              </w:rPr>
            </w:pPr>
            <w:r w:rsidRPr="00747E82">
              <w:rPr>
                <w:rFonts w:ascii="Times New Roman" w:hAnsi="Times New Roman"/>
                <w:bCs/>
                <w:sz w:val="20"/>
                <w:szCs w:val="20"/>
              </w:rPr>
              <w:t>17,68</w:t>
            </w:r>
          </w:p>
        </w:tc>
        <w:tc>
          <w:tcPr>
            <w:tcW w:w="1266" w:type="dxa"/>
          </w:tcPr>
          <w:p w:rsidR="0001185B" w:rsidRPr="00747E82" w:rsidRDefault="0001185B" w:rsidP="00F21492">
            <w:pPr>
              <w:autoSpaceDE w:val="0"/>
              <w:autoSpaceDN w:val="0"/>
              <w:adjustRightInd w:val="0"/>
              <w:spacing w:after="0" w:line="240" w:lineRule="auto"/>
              <w:jc w:val="center"/>
              <w:rPr>
                <w:rFonts w:ascii="Times New Roman" w:hAnsi="Times New Roman"/>
                <w:bCs/>
                <w:sz w:val="20"/>
                <w:szCs w:val="20"/>
              </w:rPr>
            </w:pPr>
            <w:r w:rsidRPr="00747E82">
              <w:rPr>
                <w:rFonts w:ascii="Times New Roman" w:hAnsi="Times New Roman"/>
                <w:bCs/>
                <w:sz w:val="20"/>
                <w:szCs w:val="20"/>
              </w:rPr>
              <w:t>1131,5</w:t>
            </w:r>
          </w:p>
        </w:tc>
        <w:tc>
          <w:tcPr>
            <w:tcW w:w="0" w:type="auto"/>
          </w:tcPr>
          <w:p w:rsidR="0001185B" w:rsidRPr="00F21492" w:rsidRDefault="00F21492" w:rsidP="00165819">
            <w:pPr>
              <w:autoSpaceDE w:val="0"/>
              <w:autoSpaceDN w:val="0"/>
              <w:adjustRightInd w:val="0"/>
              <w:spacing w:after="0" w:line="240" w:lineRule="auto"/>
              <w:jc w:val="center"/>
              <w:rPr>
                <w:rFonts w:ascii="Times New Roman" w:hAnsi="Times New Roman"/>
                <w:bCs/>
                <w:sz w:val="20"/>
                <w:szCs w:val="20"/>
              </w:rPr>
            </w:pPr>
            <w:r w:rsidRPr="00F21492">
              <w:rPr>
                <w:rFonts w:ascii="Times New Roman" w:hAnsi="Times New Roman"/>
                <w:bCs/>
                <w:sz w:val="20"/>
                <w:szCs w:val="20"/>
              </w:rPr>
              <w:t>3</w:t>
            </w:r>
          </w:p>
        </w:tc>
      </w:tr>
      <w:tr w:rsidR="00453344" w:rsidRPr="00224587" w:rsidTr="0001185B">
        <w:tc>
          <w:tcPr>
            <w:tcW w:w="0" w:type="auto"/>
          </w:tcPr>
          <w:p w:rsidR="00453344" w:rsidRPr="00453344" w:rsidRDefault="00453344" w:rsidP="00105986">
            <w:pPr>
              <w:autoSpaceDE w:val="0"/>
              <w:autoSpaceDN w:val="0"/>
              <w:adjustRightInd w:val="0"/>
              <w:spacing w:after="0" w:line="240" w:lineRule="auto"/>
              <w:rPr>
                <w:rFonts w:ascii="Times New Roman" w:hAnsi="Times New Roman"/>
                <w:b/>
                <w:bCs/>
                <w:sz w:val="20"/>
                <w:szCs w:val="20"/>
              </w:rPr>
            </w:pPr>
            <w:r w:rsidRPr="00453344">
              <w:rPr>
                <w:rFonts w:ascii="Times New Roman" w:hAnsi="Times New Roman"/>
                <w:b/>
                <w:bCs/>
                <w:sz w:val="20"/>
                <w:szCs w:val="20"/>
              </w:rPr>
              <w:t>Итого до 2015 года</w:t>
            </w:r>
          </w:p>
        </w:tc>
        <w:tc>
          <w:tcPr>
            <w:tcW w:w="1162" w:type="dxa"/>
          </w:tcPr>
          <w:p w:rsidR="00453344" w:rsidRPr="0001185B" w:rsidRDefault="00453344" w:rsidP="00330719">
            <w:pPr>
              <w:autoSpaceDE w:val="0"/>
              <w:autoSpaceDN w:val="0"/>
              <w:adjustRightInd w:val="0"/>
              <w:spacing w:after="0" w:line="240" w:lineRule="auto"/>
              <w:rPr>
                <w:rFonts w:ascii="Times New Roman" w:hAnsi="Times New Roman"/>
                <w:bCs/>
                <w:sz w:val="20"/>
                <w:szCs w:val="20"/>
              </w:rPr>
            </w:pPr>
          </w:p>
        </w:tc>
        <w:tc>
          <w:tcPr>
            <w:tcW w:w="1577" w:type="dxa"/>
          </w:tcPr>
          <w:p w:rsidR="00453344" w:rsidRPr="00747E82" w:rsidRDefault="00453344" w:rsidP="00165819">
            <w:pPr>
              <w:autoSpaceDE w:val="0"/>
              <w:autoSpaceDN w:val="0"/>
              <w:adjustRightInd w:val="0"/>
              <w:spacing w:after="0" w:line="240" w:lineRule="auto"/>
              <w:jc w:val="center"/>
              <w:rPr>
                <w:rFonts w:ascii="Times New Roman" w:hAnsi="Times New Roman"/>
                <w:bCs/>
                <w:sz w:val="20"/>
                <w:szCs w:val="20"/>
              </w:rPr>
            </w:pPr>
          </w:p>
        </w:tc>
        <w:tc>
          <w:tcPr>
            <w:tcW w:w="1155" w:type="dxa"/>
          </w:tcPr>
          <w:p w:rsidR="00453344" w:rsidRPr="00747E82" w:rsidRDefault="00453344" w:rsidP="00165819">
            <w:pPr>
              <w:autoSpaceDE w:val="0"/>
              <w:autoSpaceDN w:val="0"/>
              <w:adjustRightInd w:val="0"/>
              <w:spacing w:after="0" w:line="240" w:lineRule="auto"/>
              <w:jc w:val="center"/>
              <w:rPr>
                <w:rFonts w:ascii="Times New Roman" w:hAnsi="Times New Roman"/>
                <w:bCs/>
                <w:sz w:val="20"/>
                <w:szCs w:val="20"/>
              </w:rPr>
            </w:pPr>
          </w:p>
        </w:tc>
        <w:tc>
          <w:tcPr>
            <w:tcW w:w="1276" w:type="dxa"/>
          </w:tcPr>
          <w:p w:rsidR="00453344" w:rsidRPr="00747E82" w:rsidRDefault="00453344" w:rsidP="00165819">
            <w:pPr>
              <w:autoSpaceDE w:val="0"/>
              <w:autoSpaceDN w:val="0"/>
              <w:adjustRightInd w:val="0"/>
              <w:spacing w:after="0" w:line="240" w:lineRule="auto"/>
              <w:jc w:val="center"/>
              <w:rPr>
                <w:rFonts w:ascii="Times New Roman" w:hAnsi="Times New Roman"/>
                <w:bCs/>
                <w:sz w:val="20"/>
                <w:szCs w:val="20"/>
              </w:rPr>
            </w:pPr>
          </w:p>
        </w:tc>
        <w:tc>
          <w:tcPr>
            <w:tcW w:w="1266" w:type="dxa"/>
          </w:tcPr>
          <w:p w:rsidR="00453344" w:rsidRPr="00453344" w:rsidRDefault="00E8191E" w:rsidP="00A4007D">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50693,</w:t>
            </w:r>
            <w:r w:rsidR="00A4007D">
              <w:rPr>
                <w:rFonts w:ascii="Times New Roman" w:hAnsi="Times New Roman"/>
                <w:b/>
                <w:bCs/>
                <w:sz w:val="20"/>
                <w:szCs w:val="20"/>
              </w:rPr>
              <w:t>24</w:t>
            </w:r>
          </w:p>
        </w:tc>
        <w:tc>
          <w:tcPr>
            <w:tcW w:w="0" w:type="auto"/>
          </w:tcPr>
          <w:p w:rsidR="00453344" w:rsidRPr="00F60B9C" w:rsidRDefault="00453344" w:rsidP="00165819">
            <w:pPr>
              <w:autoSpaceDE w:val="0"/>
              <w:autoSpaceDN w:val="0"/>
              <w:adjustRightInd w:val="0"/>
              <w:spacing w:after="0" w:line="240" w:lineRule="auto"/>
              <w:jc w:val="center"/>
              <w:rPr>
                <w:rFonts w:ascii="Times New Roman" w:hAnsi="Times New Roman"/>
                <w:b/>
                <w:bCs/>
                <w:sz w:val="20"/>
                <w:szCs w:val="20"/>
              </w:rPr>
            </w:pPr>
          </w:p>
        </w:tc>
      </w:tr>
      <w:tr w:rsidR="0001185B" w:rsidRPr="00224587" w:rsidTr="00330719">
        <w:tc>
          <w:tcPr>
            <w:tcW w:w="9967" w:type="dxa"/>
            <w:gridSpan w:val="7"/>
          </w:tcPr>
          <w:p w:rsidR="0001185B" w:rsidRPr="0001185B" w:rsidRDefault="0001185B" w:rsidP="00165819">
            <w:pPr>
              <w:autoSpaceDE w:val="0"/>
              <w:autoSpaceDN w:val="0"/>
              <w:adjustRightInd w:val="0"/>
              <w:spacing w:after="0" w:line="240" w:lineRule="auto"/>
              <w:jc w:val="center"/>
              <w:rPr>
                <w:rFonts w:ascii="Times New Roman" w:hAnsi="Times New Roman"/>
                <w:b/>
                <w:bCs/>
                <w:sz w:val="20"/>
                <w:szCs w:val="20"/>
              </w:rPr>
            </w:pPr>
            <w:r w:rsidRPr="0001185B">
              <w:rPr>
                <w:rFonts w:ascii="Times New Roman" w:hAnsi="Times New Roman"/>
                <w:b/>
                <w:bCs/>
                <w:sz w:val="20"/>
                <w:szCs w:val="20"/>
              </w:rPr>
              <w:t>До 2020 года</w:t>
            </w:r>
          </w:p>
        </w:tc>
      </w:tr>
      <w:tr w:rsidR="00747E82" w:rsidRPr="00224587" w:rsidTr="0001185B">
        <w:tc>
          <w:tcPr>
            <w:tcW w:w="0" w:type="auto"/>
          </w:tcPr>
          <w:p w:rsidR="00747E82" w:rsidRPr="0001185B" w:rsidRDefault="00747E82" w:rsidP="00F21492">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От ТК</w:t>
            </w:r>
            <w:proofErr w:type="gramStart"/>
            <w:r w:rsidR="00F21492">
              <w:rPr>
                <w:rFonts w:ascii="Times New Roman" w:hAnsi="Times New Roman"/>
                <w:bCs/>
                <w:sz w:val="20"/>
                <w:szCs w:val="20"/>
              </w:rPr>
              <w:t>1</w:t>
            </w:r>
            <w:proofErr w:type="gramEnd"/>
            <w:r w:rsidRPr="0001185B">
              <w:rPr>
                <w:rFonts w:ascii="Times New Roman" w:hAnsi="Times New Roman"/>
                <w:bCs/>
                <w:sz w:val="20"/>
                <w:szCs w:val="20"/>
              </w:rPr>
              <w:t xml:space="preserve"> до ТК </w:t>
            </w:r>
            <w:r w:rsidR="00F21492">
              <w:rPr>
                <w:rFonts w:ascii="Times New Roman" w:hAnsi="Times New Roman"/>
                <w:bCs/>
                <w:sz w:val="20"/>
                <w:szCs w:val="20"/>
              </w:rPr>
              <w:t>2</w:t>
            </w:r>
            <w:r w:rsidRPr="0001185B">
              <w:rPr>
                <w:rFonts w:ascii="Times New Roman" w:hAnsi="Times New Roman"/>
                <w:bCs/>
                <w:sz w:val="20"/>
                <w:szCs w:val="20"/>
              </w:rPr>
              <w:t>от кот. Белая Ромашка</w:t>
            </w:r>
          </w:p>
        </w:tc>
        <w:tc>
          <w:tcPr>
            <w:tcW w:w="1162" w:type="dxa"/>
          </w:tcPr>
          <w:p w:rsidR="00747E82" w:rsidRPr="0001185B" w:rsidRDefault="00747E82" w:rsidP="00330719">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СБПТ подземная</w:t>
            </w:r>
          </w:p>
        </w:tc>
        <w:tc>
          <w:tcPr>
            <w:tcW w:w="1577" w:type="dxa"/>
          </w:tcPr>
          <w:p w:rsidR="00747E82" w:rsidRPr="0001185B" w:rsidRDefault="00747E82" w:rsidP="00330719">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2 Ду500</w:t>
            </w:r>
          </w:p>
        </w:tc>
        <w:tc>
          <w:tcPr>
            <w:tcW w:w="1155" w:type="dxa"/>
          </w:tcPr>
          <w:p w:rsidR="00747E82" w:rsidRPr="00747E82" w:rsidRDefault="00A4007D" w:rsidP="00165819">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120</w:t>
            </w:r>
          </w:p>
        </w:tc>
        <w:tc>
          <w:tcPr>
            <w:tcW w:w="1276" w:type="dxa"/>
          </w:tcPr>
          <w:p w:rsidR="00747E82" w:rsidRPr="00747E82" w:rsidRDefault="00747E82" w:rsidP="00165819">
            <w:pPr>
              <w:autoSpaceDE w:val="0"/>
              <w:autoSpaceDN w:val="0"/>
              <w:adjustRightInd w:val="0"/>
              <w:spacing w:after="0" w:line="240" w:lineRule="auto"/>
              <w:jc w:val="center"/>
              <w:rPr>
                <w:rFonts w:ascii="Times New Roman" w:hAnsi="Times New Roman"/>
                <w:bCs/>
                <w:sz w:val="20"/>
                <w:szCs w:val="20"/>
              </w:rPr>
            </w:pPr>
            <w:r w:rsidRPr="00747E82">
              <w:rPr>
                <w:rFonts w:ascii="Times New Roman" w:hAnsi="Times New Roman"/>
                <w:bCs/>
                <w:sz w:val="20"/>
                <w:szCs w:val="20"/>
              </w:rPr>
              <w:t>27,35</w:t>
            </w:r>
          </w:p>
        </w:tc>
        <w:tc>
          <w:tcPr>
            <w:tcW w:w="1266" w:type="dxa"/>
          </w:tcPr>
          <w:p w:rsidR="00747E82" w:rsidRPr="00747E82" w:rsidRDefault="00747403" w:rsidP="00165819">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6654</w:t>
            </w:r>
          </w:p>
        </w:tc>
        <w:tc>
          <w:tcPr>
            <w:tcW w:w="0" w:type="auto"/>
          </w:tcPr>
          <w:p w:rsidR="00747E82" w:rsidRPr="00F21492" w:rsidRDefault="00F21492" w:rsidP="00F21492">
            <w:pPr>
              <w:autoSpaceDE w:val="0"/>
              <w:autoSpaceDN w:val="0"/>
              <w:adjustRightInd w:val="0"/>
              <w:spacing w:after="0" w:line="240" w:lineRule="auto"/>
              <w:jc w:val="center"/>
              <w:rPr>
                <w:rFonts w:ascii="Times New Roman" w:hAnsi="Times New Roman"/>
                <w:bCs/>
                <w:sz w:val="20"/>
                <w:szCs w:val="20"/>
              </w:rPr>
            </w:pPr>
            <w:r w:rsidRPr="00F21492">
              <w:rPr>
                <w:rFonts w:ascii="Times New Roman" w:hAnsi="Times New Roman"/>
                <w:bCs/>
                <w:sz w:val="20"/>
                <w:szCs w:val="20"/>
              </w:rPr>
              <w:t>4</w:t>
            </w:r>
          </w:p>
        </w:tc>
      </w:tr>
      <w:tr w:rsidR="00747E82" w:rsidRPr="0001185B" w:rsidTr="0001185B">
        <w:tc>
          <w:tcPr>
            <w:tcW w:w="0" w:type="auto"/>
          </w:tcPr>
          <w:p w:rsidR="00747E82" w:rsidRPr="0001185B" w:rsidRDefault="00747E82" w:rsidP="00F21492">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От ТК</w:t>
            </w:r>
            <w:proofErr w:type="gramStart"/>
            <w:r>
              <w:rPr>
                <w:rFonts w:ascii="Times New Roman" w:hAnsi="Times New Roman"/>
                <w:bCs/>
                <w:sz w:val="20"/>
                <w:szCs w:val="20"/>
              </w:rPr>
              <w:t>1</w:t>
            </w:r>
            <w:proofErr w:type="gramEnd"/>
            <w:r>
              <w:rPr>
                <w:rFonts w:ascii="Times New Roman" w:hAnsi="Times New Roman"/>
                <w:bCs/>
                <w:sz w:val="20"/>
                <w:szCs w:val="20"/>
              </w:rPr>
              <w:t xml:space="preserve"> </w:t>
            </w:r>
            <w:r w:rsidRPr="0001185B">
              <w:rPr>
                <w:rFonts w:ascii="Times New Roman" w:hAnsi="Times New Roman"/>
                <w:bCs/>
                <w:sz w:val="20"/>
                <w:szCs w:val="20"/>
              </w:rPr>
              <w:t xml:space="preserve"> до ТК</w:t>
            </w:r>
            <w:r w:rsidR="00F21492">
              <w:rPr>
                <w:rFonts w:ascii="Times New Roman" w:hAnsi="Times New Roman"/>
                <w:bCs/>
                <w:sz w:val="20"/>
                <w:szCs w:val="20"/>
              </w:rPr>
              <w:t>120а</w:t>
            </w:r>
            <w:r w:rsidRPr="0001185B">
              <w:rPr>
                <w:rFonts w:ascii="Times New Roman" w:hAnsi="Times New Roman"/>
                <w:bCs/>
                <w:sz w:val="20"/>
                <w:szCs w:val="20"/>
              </w:rPr>
              <w:t>от кот. Белая Ромашка</w:t>
            </w:r>
          </w:p>
        </w:tc>
        <w:tc>
          <w:tcPr>
            <w:tcW w:w="1162" w:type="dxa"/>
          </w:tcPr>
          <w:p w:rsidR="00747E82" w:rsidRPr="0001185B" w:rsidRDefault="00747E82" w:rsidP="00330719">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СБПТ подземная</w:t>
            </w:r>
          </w:p>
        </w:tc>
        <w:tc>
          <w:tcPr>
            <w:tcW w:w="1577" w:type="dxa"/>
          </w:tcPr>
          <w:p w:rsidR="00747E82" w:rsidRPr="0001185B" w:rsidRDefault="00747E82" w:rsidP="00747E82">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2 Ду</w:t>
            </w:r>
            <w:r>
              <w:rPr>
                <w:rFonts w:ascii="Times New Roman" w:hAnsi="Times New Roman"/>
                <w:bCs/>
                <w:sz w:val="20"/>
                <w:szCs w:val="20"/>
              </w:rPr>
              <w:t>4</w:t>
            </w:r>
            <w:r w:rsidRPr="0001185B">
              <w:rPr>
                <w:rFonts w:ascii="Times New Roman" w:hAnsi="Times New Roman"/>
                <w:bCs/>
                <w:sz w:val="20"/>
                <w:szCs w:val="20"/>
              </w:rPr>
              <w:t>00</w:t>
            </w:r>
          </w:p>
        </w:tc>
        <w:tc>
          <w:tcPr>
            <w:tcW w:w="1155" w:type="dxa"/>
          </w:tcPr>
          <w:p w:rsidR="00747E82" w:rsidRPr="0001185B" w:rsidRDefault="00F21492" w:rsidP="00747E82">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774</w:t>
            </w:r>
          </w:p>
        </w:tc>
        <w:tc>
          <w:tcPr>
            <w:tcW w:w="1276" w:type="dxa"/>
          </w:tcPr>
          <w:p w:rsidR="00747E82" w:rsidRPr="0001185B" w:rsidRDefault="00747E82" w:rsidP="00747E82">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24,2</w:t>
            </w:r>
          </w:p>
        </w:tc>
        <w:tc>
          <w:tcPr>
            <w:tcW w:w="1266" w:type="dxa"/>
          </w:tcPr>
          <w:p w:rsidR="00747E82" w:rsidRPr="0001185B" w:rsidRDefault="00EF43E8" w:rsidP="00EF43E8">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37461,6</w:t>
            </w:r>
          </w:p>
        </w:tc>
        <w:tc>
          <w:tcPr>
            <w:tcW w:w="0" w:type="auto"/>
          </w:tcPr>
          <w:p w:rsidR="00747E82" w:rsidRPr="0001185B" w:rsidRDefault="00F21492" w:rsidP="00F21492">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5</w:t>
            </w:r>
          </w:p>
        </w:tc>
      </w:tr>
      <w:tr w:rsidR="00F21492" w:rsidRPr="0001185B" w:rsidTr="0001185B">
        <w:tc>
          <w:tcPr>
            <w:tcW w:w="0" w:type="auto"/>
          </w:tcPr>
          <w:p w:rsidR="00F21492" w:rsidRPr="0001185B" w:rsidRDefault="00F21492" w:rsidP="00A542DD">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От ТК</w:t>
            </w:r>
            <w:r>
              <w:rPr>
                <w:rFonts w:ascii="Times New Roman" w:hAnsi="Times New Roman"/>
                <w:bCs/>
                <w:sz w:val="20"/>
                <w:szCs w:val="20"/>
              </w:rPr>
              <w:t xml:space="preserve">131 </w:t>
            </w:r>
            <w:r w:rsidRPr="0001185B">
              <w:rPr>
                <w:rFonts w:ascii="Times New Roman" w:hAnsi="Times New Roman"/>
                <w:bCs/>
                <w:sz w:val="20"/>
                <w:szCs w:val="20"/>
              </w:rPr>
              <w:t xml:space="preserve"> до ТК</w:t>
            </w:r>
            <w:r>
              <w:rPr>
                <w:rFonts w:ascii="Times New Roman" w:hAnsi="Times New Roman"/>
                <w:bCs/>
                <w:sz w:val="20"/>
                <w:szCs w:val="20"/>
              </w:rPr>
              <w:t xml:space="preserve">117 </w:t>
            </w:r>
            <w:r w:rsidRPr="0001185B">
              <w:rPr>
                <w:rFonts w:ascii="Times New Roman" w:hAnsi="Times New Roman"/>
                <w:bCs/>
                <w:sz w:val="20"/>
                <w:szCs w:val="20"/>
              </w:rPr>
              <w:t>от кот. Белая Ромашка</w:t>
            </w:r>
          </w:p>
        </w:tc>
        <w:tc>
          <w:tcPr>
            <w:tcW w:w="1162" w:type="dxa"/>
          </w:tcPr>
          <w:p w:rsidR="00F21492" w:rsidRPr="0001185B" w:rsidRDefault="00F21492" w:rsidP="00A542DD">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СБПТ подземная</w:t>
            </w:r>
          </w:p>
        </w:tc>
        <w:tc>
          <w:tcPr>
            <w:tcW w:w="1577" w:type="dxa"/>
          </w:tcPr>
          <w:p w:rsidR="00F21492" w:rsidRPr="0001185B" w:rsidRDefault="00F21492" w:rsidP="00F21492">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2 Ду</w:t>
            </w:r>
            <w:r>
              <w:rPr>
                <w:rFonts w:ascii="Times New Roman" w:hAnsi="Times New Roman"/>
                <w:bCs/>
                <w:sz w:val="20"/>
                <w:szCs w:val="20"/>
              </w:rPr>
              <w:t>100</w:t>
            </w:r>
          </w:p>
        </w:tc>
        <w:tc>
          <w:tcPr>
            <w:tcW w:w="1155" w:type="dxa"/>
          </w:tcPr>
          <w:p w:rsidR="00F21492" w:rsidRPr="00747E82" w:rsidRDefault="00F21492" w:rsidP="00330719">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95</w:t>
            </w:r>
          </w:p>
        </w:tc>
        <w:tc>
          <w:tcPr>
            <w:tcW w:w="1276" w:type="dxa"/>
          </w:tcPr>
          <w:p w:rsidR="00F21492" w:rsidRPr="00747E82" w:rsidRDefault="00F21492" w:rsidP="00330719">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7,34</w:t>
            </w:r>
          </w:p>
        </w:tc>
        <w:tc>
          <w:tcPr>
            <w:tcW w:w="1266" w:type="dxa"/>
          </w:tcPr>
          <w:p w:rsidR="00F21492" w:rsidRDefault="00EF43E8" w:rsidP="00330719">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1394,6</w:t>
            </w:r>
          </w:p>
        </w:tc>
        <w:tc>
          <w:tcPr>
            <w:tcW w:w="0" w:type="auto"/>
          </w:tcPr>
          <w:p w:rsidR="00F21492" w:rsidRPr="0001185B" w:rsidRDefault="00F21492" w:rsidP="00F21492">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5</w:t>
            </w:r>
          </w:p>
        </w:tc>
      </w:tr>
      <w:tr w:rsidR="00F21492" w:rsidRPr="0001185B" w:rsidTr="0001185B">
        <w:tc>
          <w:tcPr>
            <w:tcW w:w="0" w:type="auto"/>
          </w:tcPr>
          <w:p w:rsidR="00F21492" w:rsidRPr="00453344" w:rsidRDefault="00F21492" w:rsidP="00453344">
            <w:pPr>
              <w:autoSpaceDE w:val="0"/>
              <w:autoSpaceDN w:val="0"/>
              <w:adjustRightInd w:val="0"/>
              <w:spacing w:after="0" w:line="240" w:lineRule="auto"/>
              <w:rPr>
                <w:rFonts w:ascii="Times New Roman" w:hAnsi="Times New Roman"/>
                <w:b/>
                <w:bCs/>
                <w:sz w:val="20"/>
                <w:szCs w:val="20"/>
              </w:rPr>
            </w:pPr>
            <w:r w:rsidRPr="00453344">
              <w:rPr>
                <w:rFonts w:ascii="Times New Roman" w:hAnsi="Times New Roman"/>
                <w:b/>
                <w:bCs/>
                <w:sz w:val="20"/>
                <w:szCs w:val="20"/>
              </w:rPr>
              <w:t>Итого до 20</w:t>
            </w:r>
            <w:r>
              <w:rPr>
                <w:rFonts w:ascii="Times New Roman" w:hAnsi="Times New Roman"/>
                <w:b/>
                <w:bCs/>
                <w:sz w:val="20"/>
                <w:szCs w:val="20"/>
              </w:rPr>
              <w:t>20</w:t>
            </w:r>
            <w:r w:rsidRPr="00453344">
              <w:rPr>
                <w:rFonts w:ascii="Times New Roman" w:hAnsi="Times New Roman"/>
                <w:b/>
                <w:bCs/>
                <w:sz w:val="20"/>
                <w:szCs w:val="20"/>
              </w:rPr>
              <w:t>года</w:t>
            </w:r>
          </w:p>
        </w:tc>
        <w:tc>
          <w:tcPr>
            <w:tcW w:w="1162" w:type="dxa"/>
          </w:tcPr>
          <w:p w:rsidR="00F21492" w:rsidRPr="0001185B" w:rsidRDefault="00F21492" w:rsidP="00330719">
            <w:pPr>
              <w:autoSpaceDE w:val="0"/>
              <w:autoSpaceDN w:val="0"/>
              <w:adjustRightInd w:val="0"/>
              <w:spacing w:after="0" w:line="240" w:lineRule="auto"/>
              <w:rPr>
                <w:rFonts w:ascii="Times New Roman" w:hAnsi="Times New Roman"/>
                <w:bCs/>
                <w:sz w:val="20"/>
                <w:szCs w:val="20"/>
              </w:rPr>
            </w:pPr>
          </w:p>
        </w:tc>
        <w:tc>
          <w:tcPr>
            <w:tcW w:w="1577" w:type="dxa"/>
          </w:tcPr>
          <w:p w:rsidR="00F21492" w:rsidRPr="00747E82" w:rsidRDefault="00F21492" w:rsidP="00330719">
            <w:pPr>
              <w:autoSpaceDE w:val="0"/>
              <w:autoSpaceDN w:val="0"/>
              <w:adjustRightInd w:val="0"/>
              <w:spacing w:after="0" w:line="240" w:lineRule="auto"/>
              <w:jc w:val="center"/>
              <w:rPr>
                <w:rFonts w:ascii="Times New Roman" w:hAnsi="Times New Roman"/>
                <w:bCs/>
                <w:sz w:val="20"/>
                <w:szCs w:val="20"/>
              </w:rPr>
            </w:pPr>
          </w:p>
        </w:tc>
        <w:tc>
          <w:tcPr>
            <w:tcW w:w="1155" w:type="dxa"/>
          </w:tcPr>
          <w:p w:rsidR="00F21492" w:rsidRPr="00747E82" w:rsidRDefault="00F21492" w:rsidP="00330719">
            <w:pPr>
              <w:autoSpaceDE w:val="0"/>
              <w:autoSpaceDN w:val="0"/>
              <w:adjustRightInd w:val="0"/>
              <w:spacing w:after="0" w:line="240" w:lineRule="auto"/>
              <w:jc w:val="center"/>
              <w:rPr>
                <w:rFonts w:ascii="Times New Roman" w:hAnsi="Times New Roman"/>
                <w:bCs/>
                <w:sz w:val="20"/>
                <w:szCs w:val="20"/>
              </w:rPr>
            </w:pPr>
          </w:p>
        </w:tc>
        <w:tc>
          <w:tcPr>
            <w:tcW w:w="1276" w:type="dxa"/>
          </w:tcPr>
          <w:p w:rsidR="00F21492" w:rsidRPr="00747E82" w:rsidRDefault="00F21492" w:rsidP="00330719">
            <w:pPr>
              <w:autoSpaceDE w:val="0"/>
              <w:autoSpaceDN w:val="0"/>
              <w:adjustRightInd w:val="0"/>
              <w:spacing w:after="0" w:line="240" w:lineRule="auto"/>
              <w:jc w:val="center"/>
              <w:rPr>
                <w:rFonts w:ascii="Times New Roman" w:hAnsi="Times New Roman"/>
                <w:bCs/>
                <w:sz w:val="20"/>
                <w:szCs w:val="20"/>
              </w:rPr>
            </w:pPr>
          </w:p>
        </w:tc>
        <w:tc>
          <w:tcPr>
            <w:tcW w:w="1266" w:type="dxa"/>
          </w:tcPr>
          <w:p w:rsidR="00F21492" w:rsidRPr="00453344" w:rsidRDefault="00747403" w:rsidP="00330719">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45510,4</w:t>
            </w:r>
          </w:p>
        </w:tc>
        <w:tc>
          <w:tcPr>
            <w:tcW w:w="0" w:type="auto"/>
          </w:tcPr>
          <w:p w:rsidR="00F21492" w:rsidRPr="0001185B" w:rsidRDefault="00F21492" w:rsidP="0001185B">
            <w:pPr>
              <w:autoSpaceDE w:val="0"/>
              <w:autoSpaceDN w:val="0"/>
              <w:adjustRightInd w:val="0"/>
              <w:spacing w:after="0" w:line="240" w:lineRule="auto"/>
              <w:rPr>
                <w:rFonts w:ascii="Times New Roman" w:hAnsi="Times New Roman"/>
                <w:bCs/>
                <w:sz w:val="20"/>
                <w:szCs w:val="20"/>
              </w:rPr>
            </w:pPr>
          </w:p>
        </w:tc>
      </w:tr>
      <w:tr w:rsidR="00F21492" w:rsidRPr="00224587" w:rsidTr="0001185B">
        <w:tc>
          <w:tcPr>
            <w:tcW w:w="0" w:type="auto"/>
          </w:tcPr>
          <w:p w:rsidR="00F21492" w:rsidRPr="00224587" w:rsidRDefault="00F21492" w:rsidP="00105986">
            <w:pPr>
              <w:autoSpaceDE w:val="0"/>
              <w:autoSpaceDN w:val="0"/>
              <w:adjustRightInd w:val="0"/>
              <w:spacing w:after="0" w:line="240" w:lineRule="auto"/>
              <w:rPr>
                <w:rFonts w:ascii="F4" w:hAnsi="F4" w:cs="F4"/>
                <w:b/>
                <w:bCs/>
                <w:sz w:val="24"/>
                <w:szCs w:val="24"/>
              </w:rPr>
            </w:pPr>
            <w:r w:rsidRPr="00224587">
              <w:rPr>
                <w:rFonts w:ascii="F3" w:hAnsi="F3" w:cs="F3"/>
                <w:b/>
                <w:bCs/>
                <w:i/>
                <w:iCs/>
              </w:rPr>
              <w:t>Всего</w:t>
            </w:r>
          </w:p>
        </w:tc>
        <w:tc>
          <w:tcPr>
            <w:tcW w:w="1162" w:type="dxa"/>
          </w:tcPr>
          <w:p w:rsidR="00F21492" w:rsidRPr="00224587" w:rsidRDefault="00F21492" w:rsidP="00105986">
            <w:pPr>
              <w:autoSpaceDE w:val="0"/>
              <w:autoSpaceDN w:val="0"/>
              <w:adjustRightInd w:val="0"/>
              <w:spacing w:after="0" w:line="240" w:lineRule="auto"/>
              <w:rPr>
                <w:rFonts w:ascii="F4" w:hAnsi="F4" w:cs="F4"/>
                <w:b/>
                <w:bCs/>
                <w:sz w:val="24"/>
                <w:szCs w:val="24"/>
              </w:rPr>
            </w:pPr>
          </w:p>
        </w:tc>
        <w:tc>
          <w:tcPr>
            <w:tcW w:w="1577" w:type="dxa"/>
          </w:tcPr>
          <w:p w:rsidR="00F21492" w:rsidRPr="00224587" w:rsidRDefault="00F21492" w:rsidP="00105986">
            <w:pPr>
              <w:autoSpaceDE w:val="0"/>
              <w:autoSpaceDN w:val="0"/>
              <w:adjustRightInd w:val="0"/>
              <w:spacing w:after="0" w:line="240" w:lineRule="auto"/>
              <w:rPr>
                <w:rFonts w:ascii="F4" w:hAnsi="F4" w:cs="F4"/>
                <w:b/>
                <w:bCs/>
                <w:sz w:val="24"/>
                <w:szCs w:val="24"/>
              </w:rPr>
            </w:pPr>
          </w:p>
        </w:tc>
        <w:tc>
          <w:tcPr>
            <w:tcW w:w="1155" w:type="dxa"/>
          </w:tcPr>
          <w:p w:rsidR="00F21492" w:rsidRPr="00224587" w:rsidRDefault="00F21492" w:rsidP="00105986">
            <w:pPr>
              <w:autoSpaceDE w:val="0"/>
              <w:autoSpaceDN w:val="0"/>
              <w:adjustRightInd w:val="0"/>
              <w:spacing w:after="0" w:line="240" w:lineRule="auto"/>
              <w:rPr>
                <w:rFonts w:ascii="F4" w:hAnsi="F4" w:cs="F4"/>
                <w:b/>
                <w:bCs/>
                <w:sz w:val="24"/>
                <w:szCs w:val="24"/>
              </w:rPr>
            </w:pPr>
          </w:p>
        </w:tc>
        <w:tc>
          <w:tcPr>
            <w:tcW w:w="1276" w:type="dxa"/>
          </w:tcPr>
          <w:p w:rsidR="00F21492" w:rsidRPr="00224587" w:rsidRDefault="00F21492" w:rsidP="00105986">
            <w:pPr>
              <w:autoSpaceDE w:val="0"/>
              <w:autoSpaceDN w:val="0"/>
              <w:adjustRightInd w:val="0"/>
              <w:spacing w:after="0" w:line="240" w:lineRule="auto"/>
              <w:rPr>
                <w:rFonts w:ascii="F4" w:hAnsi="F4" w:cs="F4"/>
                <w:b/>
                <w:bCs/>
                <w:sz w:val="24"/>
                <w:szCs w:val="24"/>
              </w:rPr>
            </w:pPr>
          </w:p>
        </w:tc>
        <w:tc>
          <w:tcPr>
            <w:tcW w:w="1266" w:type="dxa"/>
          </w:tcPr>
          <w:p w:rsidR="00F21492" w:rsidRPr="00224587" w:rsidRDefault="00747403" w:rsidP="00105986">
            <w:pPr>
              <w:autoSpaceDE w:val="0"/>
              <w:autoSpaceDN w:val="0"/>
              <w:adjustRightInd w:val="0"/>
              <w:spacing w:after="0" w:line="240" w:lineRule="auto"/>
              <w:rPr>
                <w:rFonts w:ascii="F4" w:hAnsi="F4" w:cs="F4"/>
                <w:b/>
                <w:bCs/>
                <w:sz w:val="24"/>
                <w:szCs w:val="24"/>
              </w:rPr>
            </w:pPr>
            <w:r>
              <w:rPr>
                <w:rFonts w:ascii="F4" w:hAnsi="F4" w:cs="F4"/>
                <w:b/>
                <w:bCs/>
                <w:sz w:val="24"/>
                <w:szCs w:val="24"/>
              </w:rPr>
              <w:t>96 113,4</w:t>
            </w:r>
          </w:p>
        </w:tc>
        <w:tc>
          <w:tcPr>
            <w:tcW w:w="0" w:type="auto"/>
          </w:tcPr>
          <w:p w:rsidR="00F21492" w:rsidRPr="00224587" w:rsidRDefault="00F21492" w:rsidP="00105986">
            <w:pPr>
              <w:autoSpaceDE w:val="0"/>
              <w:autoSpaceDN w:val="0"/>
              <w:adjustRightInd w:val="0"/>
              <w:spacing w:after="0" w:line="240" w:lineRule="auto"/>
              <w:rPr>
                <w:rFonts w:ascii="F4" w:hAnsi="F4" w:cs="F4"/>
                <w:b/>
                <w:bCs/>
                <w:sz w:val="24"/>
                <w:szCs w:val="24"/>
              </w:rPr>
            </w:pPr>
          </w:p>
        </w:tc>
      </w:tr>
    </w:tbl>
    <w:p w:rsidR="008A72D3" w:rsidRDefault="008A72D3" w:rsidP="008A72D3">
      <w:pPr>
        <w:rPr>
          <w:rFonts w:ascii="F4" w:hAnsi="F4" w:cs="F4"/>
          <w:sz w:val="24"/>
          <w:szCs w:val="24"/>
        </w:rPr>
      </w:pPr>
    </w:p>
    <w:p w:rsidR="00453344" w:rsidRDefault="00453344" w:rsidP="00453344">
      <w:pPr>
        <w:autoSpaceDE w:val="0"/>
        <w:autoSpaceDN w:val="0"/>
        <w:adjustRightInd w:val="0"/>
        <w:spacing w:after="0" w:line="240" w:lineRule="auto"/>
        <w:rPr>
          <w:rFonts w:ascii="F4" w:hAnsi="F4" w:cs="F4"/>
          <w:b/>
          <w:bCs/>
          <w:sz w:val="24"/>
          <w:szCs w:val="24"/>
        </w:rPr>
      </w:pPr>
      <w:r>
        <w:rPr>
          <w:rFonts w:ascii="F4" w:hAnsi="F4" w:cs="F4"/>
          <w:b/>
          <w:bCs/>
          <w:sz w:val="24"/>
          <w:szCs w:val="24"/>
        </w:rPr>
        <w:t>5.</w:t>
      </w:r>
      <w:r w:rsidR="00330719">
        <w:rPr>
          <w:rFonts w:ascii="F4" w:hAnsi="F4" w:cs="F4"/>
          <w:b/>
          <w:bCs/>
          <w:sz w:val="24"/>
          <w:szCs w:val="24"/>
        </w:rPr>
        <w:t>3</w:t>
      </w:r>
      <w:r>
        <w:rPr>
          <w:rFonts w:ascii="F4" w:hAnsi="F4" w:cs="F4"/>
          <w:b/>
          <w:bCs/>
          <w:sz w:val="24"/>
          <w:szCs w:val="24"/>
        </w:rPr>
        <w:t xml:space="preserve"> Предложения по реконструкции и строительству тепловых сетей </w:t>
      </w:r>
      <w:proofErr w:type="gramStart"/>
      <w:r>
        <w:rPr>
          <w:rFonts w:ascii="F4" w:hAnsi="F4" w:cs="F4"/>
          <w:b/>
          <w:bCs/>
          <w:sz w:val="24"/>
          <w:szCs w:val="24"/>
        </w:rPr>
        <w:t>для</w:t>
      </w:r>
      <w:proofErr w:type="gramEnd"/>
    </w:p>
    <w:p w:rsidR="00453344" w:rsidRDefault="00453344" w:rsidP="00453344">
      <w:pPr>
        <w:autoSpaceDE w:val="0"/>
        <w:autoSpaceDN w:val="0"/>
        <w:adjustRightInd w:val="0"/>
        <w:spacing w:after="0" w:line="240" w:lineRule="auto"/>
        <w:rPr>
          <w:rFonts w:ascii="F4" w:hAnsi="F4" w:cs="F4"/>
          <w:b/>
          <w:bCs/>
          <w:sz w:val="24"/>
          <w:szCs w:val="24"/>
        </w:rPr>
      </w:pPr>
      <w:r>
        <w:rPr>
          <w:rFonts w:ascii="F4" w:hAnsi="F4" w:cs="F4"/>
          <w:b/>
          <w:bCs/>
          <w:sz w:val="24"/>
          <w:szCs w:val="24"/>
        </w:rPr>
        <w:t xml:space="preserve">перераспределения тепловой нагрузки между </w:t>
      </w:r>
      <w:proofErr w:type="spellStart"/>
      <w:r>
        <w:rPr>
          <w:rFonts w:ascii="F4" w:hAnsi="F4" w:cs="F4"/>
          <w:b/>
          <w:bCs/>
          <w:sz w:val="24"/>
          <w:szCs w:val="24"/>
        </w:rPr>
        <w:t>теплоисточниками</w:t>
      </w:r>
      <w:proofErr w:type="spellEnd"/>
    </w:p>
    <w:p w:rsidR="00453344" w:rsidRPr="009A1F26" w:rsidRDefault="00453344" w:rsidP="00330719">
      <w:pPr>
        <w:autoSpaceDE w:val="0"/>
        <w:autoSpaceDN w:val="0"/>
        <w:adjustRightInd w:val="0"/>
        <w:spacing w:after="0" w:line="240" w:lineRule="auto"/>
        <w:ind w:firstLine="708"/>
        <w:jc w:val="both"/>
        <w:rPr>
          <w:rFonts w:ascii="Times New Roman" w:hAnsi="Times New Roman"/>
          <w:sz w:val="24"/>
          <w:szCs w:val="24"/>
        </w:rPr>
      </w:pPr>
      <w:r w:rsidRPr="009A1F26">
        <w:rPr>
          <w:rFonts w:ascii="Times New Roman" w:hAnsi="Times New Roman"/>
          <w:sz w:val="24"/>
          <w:szCs w:val="24"/>
        </w:rPr>
        <w:t xml:space="preserve">Схемой рекомендуется закрытие подвальных </w:t>
      </w:r>
      <w:proofErr w:type="spellStart"/>
      <w:r w:rsidRPr="009A1F26">
        <w:rPr>
          <w:rFonts w:ascii="Times New Roman" w:hAnsi="Times New Roman"/>
          <w:sz w:val="24"/>
          <w:szCs w:val="24"/>
        </w:rPr>
        <w:t>котельныхс</w:t>
      </w:r>
      <w:proofErr w:type="spellEnd"/>
      <w:r w:rsidRPr="009A1F26">
        <w:rPr>
          <w:rFonts w:ascii="Times New Roman" w:hAnsi="Times New Roman"/>
          <w:sz w:val="24"/>
          <w:szCs w:val="24"/>
        </w:rPr>
        <w:t xml:space="preserve"> переключением их потребителей в зону теплоснабжения котельных «Дом Советов» и «Береговая»</w:t>
      </w:r>
      <w:r w:rsidR="00330719" w:rsidRPr="009A1F26">
        <w:rPr>
          <w:rFonts w:ascii="Times New Roman" w:hAnsi="Times New Roman"/>
          <w:sz w:val="24"/>
          <w:szCs w:val="24"/>
        </w:rPr>
        <w:t>.</w:t>
      </w:r>
    </w:p>
    <w:p w:rsidR="00453344" w:rsidRPr="009A1F26" w:rsidRDefault="00330719" w:rsidP="00330719">
      <w:pPr>
        <w:autoSpaceDE w:val="0"/>
        <w:autoSpaceDN w:val="0"/>
        <w:adjustRightInd w:val="0"/>
        <w:spacing w:after="0" w:line="240" w:lineRule="auto"/>
        <w:jc w:val="both"/>
        <w:rPr>
          <w:rFonts w:ascii="Times New Roman" w:hAnsi="Times New Roman"/>
          <w:sz w:val="24"/>
          <w:szCs w:val="24"/>
        </w:rPr>
      </w:pPr>
      <w:r w:rsidRPr="009A1F26">
        <w:rPr>
          <w:rFonts w:ascii="Times New Roman" w:hAnsi="Times New Roman"/>
          <w:sz w:val="24"/>
          <w:szCs w:val="24"/>
        </w:rPr>
        <w:tab/>
      </w:r>
      <w:r w:rsidR="00453344" w:rsidRPr="009A1F26">
        <w:rPr>
          <w:rFonts w:ascii="Times New Roman" w:hAnsi="Times New Roman"/>
          <w:sz w:val="24"/>
          <w:szCs w:val="24"/>
        </w:rPr>
        <w:t>Для этого предусматривается строительство</w:t>
      </w:r>
      <w:r w:rsidRPr="009A1F26">
        <w:rPr>
          <w:rFonts w:ascii="Times New Roman" w:hAnsi="Times New Roman"/>
          <w:sz w:val="24"/>
          <w:szCs w:val="24"/>
        </w:rPr>
        <w:t xml:space="preserve"> новых</w:t>
      </w:r>
      <w:r w:rsidR="00453344" w:rsidRPr="009A1F26">
        <w:rPr>
          <w:rFonts w:ascii="Times New Roman" w:hAnsi="Times New Roman"/>
          <w:sz w:val="24"/>
          <w:szCs w:val="24"/>
        </w:rPr>
        <w:t xml:space="preserve"> теплотрасс </w:t>
      </w:r>
      <w:r w:rsidRPr="009A1F26">
        <w:rPr>
          <w:rFonts w:ascii="Times New Roman" w:hAnsi="Times New Roman"/>
          <w:sz w:val="24"/>
          <w:szCs w:val="24"/>
        </w:rPr>
        <w:t>до котельных «Кирова,33», «Кирова,47», «Кирова,58», «Рубина,2», «Соборная,7», «Соборная,15»</w:t>
      </w:r>
      <w:r w:rsidR="00453344" w:rsidRPr="009A1F26">
        <w:rPr>
          <w:rFonts w:ascii="Times New Roman" w:hAnsi="Times New Roman"/>
          <w:sz w:val="24"/>
          <w:szCs w:val="24"/>
        </w:rPr>
        <w:t xml:space="preserve">и </w:t>
      </w:r>
      <w:r w:rsidRPr="009A1F26">
        <w:rPr>
          <w:rFonts w:ascii="Times New Roman" w:hAnsi="Times New Roman"/>
          <w:sz w:val="24"/>
          <w:szCs w:val="24"/>
        </w:rPr>
        <w:t>перекладка существующего участка теплотрасс от котельной «Береговая» для обеспечения пропускной способности.</w:t>
      </w:r>
    </w:p>
    <w:p w:rsidR="00453344" w:rsidRPr="009A1F26" w:rsidRDefault="00453344" w:rsidP="00330719">
      <w:pPr>
        <w:autoSpaceDE w:val="0"/>
        <w:autoSpaceDN w:val="0"/>
        <w:adjustRightInd w:val="0"/>
        <w:spacing w:after="0" w:line="240" w:lineRule="auto"/>
        <w:jc w:val="both"/>
        <w:rPr>
          <w:rFonts w:ascii="Times New Roman" w:hAnsi="Times New Roman"/>
          <w:sz w:val="24"/>
          <w:szCs w:val="24"/>
        </w:rPr>
      </w:pPr>
      <w:r w:rsidRPr="009A1F26">
        <w:rPr>
          <w:rFonts w:ascii="Times New Roman" w:hAnsi="Times New Roman"/>
          <w:sz w:val="24"/>
          <w:szCs w:val="24"/>
        </w:rPr>
        <w:t>Характеристика тепловых сетей, требуемых для перераспределения зон</w:t>
      </w:r>
      <w:r w:rsidR="00330719" w:rsidRPr="009A1F26">
        <w:rPr>
          <w:rFonts w:ascii="Times New Roman" w:hAnsi="Times New Roman"/>
          <w:sz w:val="24"/>
          <w:szCs w:val="24"/>
        </w:rPr>
        <w:t xml:space="preserve"> т</w:t>
      </w:r>
      <w:r w:rsidRPr="009A1F26">
        <w:rPr>
          <w:rFonts w:ascii="Times New Roman" w:hAnsi="Times New Roman"/>
          <w:sz w:val="24"/>
          <w:szCs w:val="24"/>
        </w:rPr>
        <w:t>еплоснабжения котельных</w:t>
      </w:r>
      <w:r w:rsidR="009A1F26" w:rsidRPr="009A1F26">
        <w:rPr>
          <w:rFonts w:ascii="Times New Roman" w:hAnsi="Times New Roman"/>
          <w:sz w:val="24"/>
          <w:szCs w:val="24"/>
        </w:rPr>
        <w:t xml:space="preserve"> и </w:t>
      </w:r>
      <w:r w:rsidRPr="009A1F26">
        <w:rPr>
          <w:rFonts w:ascii="Times New Roman" w:hAnsi="Times New Roman"/>
          <w:sz w:val="24"/>
          <w:szCs w:val="24"/>
        </w:rPr>
        <w:t>капитало</w:t>
      </w:r>
      <w:r w:rsidR="00330719" w:rsidRPr="009A1F26">
        <w:rPr>
          <w:rFonts w:ascii="Times New Roman" w:hAnsi="Times New Roman"/>
          <w:sz w:val="24"/>
          <w:szCs w:val="24"/>
        </w:rPr>
        <w:t>вложения в них, приведены в таб</w:t>
      </w:r>
      <w:r w:rsidRPr="009A1F26">
        <w:rPr>
          <w:rFonts w:ascii="Times New Roman" w:hAnsi="Times New Roman"/>
          <w:sz w:val="24"/>
          <w:szCs w:val="24"/>
        </w:rPr>
        <w:t>лице 5.</w:t>
      </w:r>
      <w:r w:rsidR="00F65BD7">
        <w:rPr>
          <w:rFonts w:ascii="Times New Roman" w:hAnsi="Times New Roman"/>
          <w:sz w:val="24"/>
          <w:szCs w:val="24"/>
        </w:rPr>
        <w:t>2</w:t>
      </w:r>
      <w:r w:rsidRPr="009A1F26">
        <w:rPr>
          <w:rFonts w:ascii="Times New Roman" w:hAnsi="Times New Roman"/>
          <w:sz w:val="24"/>
          <w:szCs w:val="24"/>
        </w:rPr>
        <w:t>.</w:t>
      </w:r>
    </w:p>
    <w:p w:rsidR="00453344" w:rsidRPr="00330719" w:rsidRDefault="00453344" w:rsidP="00453344">
      <w:pPr>
        <w:autoSpaceDE w:val="0"/>
        <w:autoSpaceDN w:val="0"/>
        <w:adjustRightInd w:val="0"/>
        <w:spacing w:after="0" w:line="240" w:lineRule="auto"/>
        <w:rPr>
          <w:rFonts w:ascii="Times New Roman" w:hAnsi="Times New Roman"/>
          <w:b/>
          <w:bCs/>
          <w:sz w:val="24"/>
          <w:szCs w:val="24"/>
        </w:rPr>
      </w:pPr>
      <w:r w:rsidRPr="00330719">
        <w:rPr>
          <w:rFonts w:ascii="Times New Roman" w:hAnsi="Times New Roman"/>
          <w:b/>
          <w:bCs/>
          <w:sz w:val="24"/>
          <w:szCs w:val="24"/>
        </w:rPr>
        <w:t>Таблица 5.</w:t>
      </w:r>
      <w:r w:rsidR="00F65BD7">
        <w:rPr>
          <w:rFonts w:ascii="Times New Roman" w:hAnsi="Times New Roman"/>
          <w:b/>
          <w:bCs/>
          <w:sz w:val="24"/>
          <w:szCs w:val="24"/>
        </w:rPr>
        <w:t>2</w:t>
      </w:r>
      <w:r w:rsidRPr="00330719">
        <w:rPr>
          <w:rFonts w:ascii="Times New Roman" w:hAnsi="Times New Roman"/>
          <w:b/>
          <w:bCs/>
          <w:sz w:val="24"/>
          <w:szCs w:val="24"/>
        </w:rPr>
        <w:t xml:space="preserve"> – Характеристика тепловых сетей, требуемых </w:t>
      </w:r>
      <w:proofErr w:type="spellStart"/>
      <w:r w:rsidRPr="00330719">
        <w:rPr>
          <w:rFonts w:ascii="Times New Roman" w:hAnsi="Times New Roman"/>
          <w:b/>
          <w:bCs/>
          <w:sz w:val="24"/>
          <w:szCs w:val="24"/>
        </w:rPr>
        <w:t>дляперераспределения</w:t>
      </w:r>
      <w:proofErr w:type="spellEnd"/>
      <w:r w:rsidRPr="00330719">
        <w:rPr>
          <w:rFonts w:ascii="Times New Roman" w:hAnsi="Times New Roman"/>
          <w:b/>
          <w:bCs/>
          <w:sz w:val="24"/>
          <w:szCs w:val="24"/>
        </w:rPr>
        <w:t xml:space="preserve"> зон теплоснабжения котельных</w:t>
      </w:r>
      <w:r w:rsidR="009A1F26">
        <w:rPr>
          <w:rFonts w:ascii="Times New Roman" w:hAnsi="Times New Roman"/>
          <w:b/>
          <w:bCs/>
          <w:sz w:val="24"/>
          <w:szCs w:val="24"/>
        </w:rPr>
        <w:t xml:space="preserve"> и </w:t>
      </w:r>
      <w:r w:rsidRPr="00330719">
        <w:rPr>
          <w:rFonts w:ascii="Times New Roman" w:hAnsi="Times New Roman"/>
          <w:b/>
          <w:bCs/>
          <w:sz w:val="24"/>
          <w:szCs w:val="24"/>
        </w:rPr>
        <w:t xml:space="preserve"> капиталовложения в них</w:t>
      </w:r>
    </w:p>
    <w:p w:rsidR="00453344" w:rsidRDefault="00453344" w:rsidP="00453344">
      <w:pPr>
        <w:autoSpaceDE w:val="0"/>
        <w:autoSpaceDN w:val="0"/>
        <w:adjustRightInd w:val="0"/>
        <w:spacing w:after="0" w:line="240" w:lineRule="auto"/>
        <w:rPr>
          <w:rFonts w:ascii="F4" w:hAnsi="F4" w:cs="F4"/>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4"/>
        <w:gridCol w:w="1186"/>
        <w:gridCol w:w="1300"/>
        <w:gridCol w:w="1349"/>
        <w:gridCol w:w="659"/>
        <w:gridCol w:w="892"/>
        <w:gridCol w:w="1167"/>
      </w:tblGrid>
      <w:tr w:rsidR="00CD174D" w:rsidRPr="00224587" w:rsidTr="00CC7604">
        <w:tc>
          <w:tcPr>
            <w:tcW w:w="0" w:type="auto"/>
            <w:vMerge w:val="restart"/>
          </w:tcPr>
          <w:p w:rsidR="00453344" w:rsidRPr="00330719" w:rsidRDefault="00453344" w:rsidP="00CC7604">
            <w:pPr>
              <w:autoSpaceDE w:val="0"/>
              <w:autoSpaceDN w:val="0"/>
              <w:adjustRightInd w:val="0"/>
              <w:spacing w:after="0" w:line="240" w:lineRule="auto"/>
              <w:jc w:val="center"/>
              <w:rPr>
                <w:rFonts w:ascii="Times New Roman" w:hAnsi="Times New Roman"/>
                <w:sz w:val="20"/>
                <w:szCs w:val="20"/>
              </w:rPr>
            </w:pPr>
            <w:r w:rsidRPr="00330719">
              <w:rPr>
                <w:rFonts w:ascii="Times New Roman" w:hAnsi="Times New Roman"/>
                <w:sz w:val="20"/>
                <w:szCs w:val="20"/>
              </w:rPr>
              <w:t>Наименование</w:t>
            </w:r>
          </w:p>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sz w:val="20"/>
                <w:szCs w:val="20"/>
              </w:rPr>
              <w:t>магистрали (участка)</w:t>
            </w:r>
          </w:p>
        </w:tc>
        <w:tc>
          <w:tcPr>
            <w:tcW w:w="1186" w:type="dxa"/>
            <w:vMerge w:val="restart"/>
          </w:tcPr>
          <w:p w:rsidR="00453344" w:rsidRPr="00330719" w:rsidRDefault="00453344" w:rsidP="00CC7604">
            <w:pPr>
              <w:autoSpaceDE w:val="0"/>
              <w:autoSpaceDN w:val="0"/>
              <w:adjustRightInd w:val="0"/>
              <w:spacing w:after="0" w:line="240" w:lineRule="auto"/>
              <w:jc w:val="center"/>
              <w:rPr>
                <w:rFonts w:ascii="Times New Roman" w:hAnsi="Times New Roman"/>
                <w:sz w:val="20"/>
                <w:szCs w:val="20"/>
              </w:rPr>
            </w:pPr>
            <w:r w:rsidRPr="00330719">
              <w:rPr>
                <w:rFonts w:ascii="Times New Roman" w:hAnsi="Times New Roman"/>
                <w:sz w:val="20"/>
                <w:szCs w:val="20"/>
              </w:rPr>
              <w:t xml:space="preserve">Тип </w:t>
            </w:r>
            <w:proofErr w:type="gramStart"/>
            <w:r w:rsidRPr="00330719">
              <w:rPr>
                <w:rFonts w:ascii="Times New Roman" w:hAnsi="Times New Roman"/>
                <w:sz w:val="20"/>
                <w:szCs w:val="20"/>
              </w:rPr>
              <w:t>про</w:t>
            </w:r>
            <w:proofErr w:type="gramEnd"/>
            <w:r w:rsidRPr="00330719">
              <w:rPr>
                <w:rFonts w:ascii="Times New Roman" w:hAnsi="Times New Roman"/>
                <w:sz w:val="20"/>
                <w:szCs w:val="20"/>
              </w:rPr>
              <w:t>-</w:t>
            </w:r>
          </w:p>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sz w:val="20"/>
                <w:szCs w:val="20"/>
              </w:rPr>
              <w:t>кладки</w:t>
            </w:r>
          </w:p>
        </w:tc>
        <w:tc>
          <w:tcPr>
            <w:tcW w:w="1300" w:type="dxa"/>
            <w:vMerge w:val="restart"/>
          </w:tcPr>
          <w:p w:rsidR="00453344" w:rsidRPr="00330719" w:rsidRDefault="00453344" w:rsidP="00CC7604">
            <w:pPr>
              <w:autoSpaceDE w:val="0"/>
              <w:autoSpaceDN w:val="0"/>
              <w:adjustRightInd w:val="0"/>
              <w:spacing w:after="0" w:line="240" w:lineRule="auto"/>
              <w:jc w:val="center"/>
              <w:rPr>
                <w:rFonts w:ascii="Times New Roman" w:hAnsi="Times New Roman"/>
                <w:sz w:val="20"/>
                <w:szCs w:val="20"/>
              </w:rPr>
            </w:pPr>
            <w:r w:rsidRPr="00330719">
              <w:rPr>
                <w:rFonts w:ascii="Times New Roman" w:hAnsi="Times New Roman"/>
                <w:sz w:val="20"/>
                <w:szCs w:val="20"/>
              </w:rPr>
              <w:t>Диаметр тру-</w:t>
            </w:r>
          </w:p>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proofErr w:type="spellStart"/>
            <w:r w:rsidRPr="00330719">
              <w:rPr>
                <w:rFonts w:ascii="Times New Roman" w:hAnsi="Times New Roman"/>
                <w:sz w:val="20"/>
                <w:szCs w:val="20"/>
              </w:rPr>
              <w:t>бопровода</w:t>
            </w:r>
            <w:proofErr w:type="spellEnd"/>
            <w:r w:rsidRPr="00330719">
              <w:rPr>
                <w:rFonts w:ascii="Times New Roman" w:hAnsi="Times New Roman"/>
                <w:sz w:val="20"/>
                <w:szCs w:val="20"/>
              </w:rPr>
              <w:t>, мм</w:t>
            </w:r>
          </w:p>
        </w:tc>
        <w:tc>
          <w:tcPr>
            <w:tcW w:w="0" w:type="auto"/>
            <w:vMerge w:val="restart"/>
          </w:tcPr>
          <w:p w:rsidR="00453344" w:rsidRPr="00330719" w:rsidRDefault="00453344" w:rsidP="00CC7604">
            <w:pPr>
              <w:autoSpaceDE w:val="0"/>
              <w:autoSpaceDN w:val="0"/>
              <w:adjustRightInd w:val="0"/>
              <w:spacing w:after="0" w:line="240" w:lineRule="auto"/>
              <w:jc w:val="center"/>
              <w:rPr>
                <w:rFonts w:ascii="Times New Roman" w:hAnsi="Times New Roman"/>
                <w:sz w:val="20"/>
                <w:szCs w:val="20"/>
              </w:rPr>
            </w:pPr>
            <w:r w:rsidRPr="00330719">
              <w:rPr>
                <w:rFonts w:ascii="Times New Roman" w:hAnsi="Times New Roman"/>
                <w:sz w:val="20"/>
                <w:szCs w:val="20"/>
              </w:rPr>
              <w:t>Длина участка,</w:t>
            </w:r>
          </w:p>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sz w:val="20"/>
                <w:szCs w:val="20"/>
              </w:rPr>
              <w:t>м</w:t>
            </w:r>
          </w:p>
        </w:tc>
        <w:tc>
          <w:tcPr>
            <w:tcW w:w="0" w:type="auto"/>
            <w:gridSpan w:val="2"/>
          </w:tcPr>
          <w:p w:rsidR="00453344" w:rsidRPr="00330719" w:rsidRDefault="00453344" w:rsidP="00CC7604">
            <w:pPr>
              <w:autoSpaceDE w:val="0"/>
              <w:autoSpaceDN w:val="0"/>
              <w:adjustRightInd w:val="0"/>
              <w:spacing w:after="0" w:line="240" w:lineRule="auto"/>
              <w:jc w:val="center"/>
              <w:rPr>
                <w:rFonts w:ascii="Times New Roman" w:hAnsi="Times New Roman"/>
                <w:sz w:val="20"/>
                <w:szCs w:val="20"/>
              </w:rPr>
            </w:pPr>
            <w:r w:rsidRPr="00330719">
              <w:rPr>
                <w:rFonts w:ascii="Times New Roman" w:hAnsi="Times New Roman"/>
                <w:sz w:val="20"/>
                <w:szCs w:val="20"/>
              </w:rPr>
              <w:t xml:space="preserve">Стоимость </w:t>
            </w:r>
            <w:proofErr w:type="spellStart"/>
            <w:r w:rsidRPr="00330719">
              <w:rPr>
                <w:rFonts w:ascii="Times New Roman" w:hAnsi="Times New Roman"/>
                <w:sz w:val="20"/>
                <w:szCs w:val="20"/>
              </w:rPr>
              <w:t>стро</w:t>
            </w:r>
            <w:proofErr w:type="spellEnd"/>
            <w:r w:rsidRPr="00330719">
              <w:rPr>
                <w:rFonts w:ascii="Times New Roman" w:hAnsi="Times New Roman"/>
                <w:sz w:val="20"/>
                <w:szCs w:val="20"/>
              </w:rPr>
              <w:t>-</w:t>
            </w:r>
          </w:p>
          <w:p w:rsidR="00453344" w:rsidRPr="00330719" w:rsidRDefault="00453344" w:rsidP="00CC7604">
            <w:pPr>
              <w:autoSpaceDE w:val="0"/>
              <w:autoSpaceDN w:val="0"/>
              <w:adjustRightInd w:val="0"/>
              <w:spacing w:after="0" w:line="240" w:lineRule="auto"/>
              <w:jc w:val="center"/>
              <w:rPr>
                <w:rFonts w:ascii="Times New Roman" w:hAnsi="Times New Roman"/>
                <w:sz w:val="20"/>
                <w:szCs w:val="20"/>
              </w:rPr>
            </w:pPr>
            <w:proofErr w:type="spellStart"/>
            <w:r w:rsidRPr="00330719">
              <w:rPr>
                <w:rFonts w:ascii="Times New Roman" w:hAnsi="Times New Roman"/>
                <w:sz w:val="20"/>
                <w:szCs w:val="20"/>
              </w:rPr>
              <w:t>ительства</w:t>
            </w:r>
            <w:proofErr w:type="spellEnd"/>
            <w:r w:rsidRPr="00330719">
              <w:rPr>
                <w:rFonts w:ascii="Times New Roman" w:hAnsi="Times New Roman"/>
                <w:sz w:val="20"/>
                <w:szCs w:val="20"/>
              </w:rPr>
              <w:t xml:space="preserve">, </w:t>
            </w:r>
            <w:r w:rsidR="00CC7604">
              <w:rPr>
                <w:rFonts w:ascii="Times New Roman" w:hAnsi="Times New Roman"/>
                <w:sz w:val="20"/>
                <w:szCs w:val="20"/>
              </w:rPr>
              <w:t>тыс</w:t>
            </w:r>
            <w:r w:rsidRPr="00330719">
              <w:rPr>
                <w:rFonts w:ascii="Times New Roman" w:hAnsi="Times New Roman"/>
                <w:sz w:val="20"/>
                <w:szCs w:val="20"/>
              </w:rPr>
              <w:t>.</w:t>
            </w:r>
          </w:p>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sz w:val="20"/>
                <w:szCs w:val="20"/>
              </w:rPr>
              <w:t>рублей</w:t>
            </w:r>
          </w:p>
        </w:tc>
        <w:tc>
          <w:tcPr>
            <w:tcW w:w="0" w:type="auto"/>
            <w:vMerge w:val="restart"/>
          </w:tcPr>
          <w:p w:rsidR="00453344" w:rsidRPr="00330719" w:rsidRDefault="00453344" w:rsidP="00CC7604">
            <w:pPr>
              <w:autoSpaceDE w:val="0"/>
              <w:autoSpaceDN w:val="0"/>
              <w:adjustRightInd w:val="0"/>
              <w:spacing w:after="0" w:line="240" w:lineRule="auto"/>
              <w:jc w:val="center"/>
              <w:rPr>
                <w:rFonts w:ascii="Times New Roman" w:hAnsi="Times New Roman"/>
                <w:sz w:val="20"/>
                <w:szCs w:val="20"/>
              </w:rPr>
            </w:pPr>
            <w:r w:rsidRPr="00330719">
              <w:rPr>
                <w:rFonts w:ascii="Times New Roman" w:hAnsi="Times New Roman"/>
                <w:sz w:val="20"/>
                <w:szCs w:val="20"/>
              </w:rPr>
              <w:t>Номер</w:t>
            </w:r>
          </w:p>
          <w:p w:rsidR="00453344" w:rsidRPr="00330719" w:rsidRDefault="00453344" w:rsidP="00CC7604">
            <w:pPr>
              <w:autoSpaceDE w:val="0"/>
              <w:autoSpaceDN w:val="0"/>
              <w:adjustRightInd w:val="0"/>
              <w:spacing w:after="0" w:line="240" w:lineRule="auto"/>
              <w:jc w:val="center"/>
              <w:rPr>
                <w:rFonts w:ascii="Times New Roman" w:hAnsi="Times New Roman"/>
                <w:sz w:val="20"/>
                <w:szCs w:val="20"/>
              </w:rPr>
            </w:pPr>
            <w:r w:rsidRPr="00330719">
              <w:rPr>
                <w:rFonts w:ascii="Times New Roman" w:hAnsi="Times New Roman"/>
                <w:sz w:val="20"/>
                <w:szCs w:val="20"/>
              </w:rPr>
              <w:t>по схеме</w:t>
            </w:r>
          </w:p>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sz w:val="20"/>
                <w:szCs w:val="20"/>
              </w:rPr>
              <w:t>(</w:t>
            </w:r>
            <w:proofErr w:type="gramStart"/>
            <w:r w:rsidRPr="00330719">
              <w:rPr>
                <w:rFonts w:ascii="Times New Roman" w:hAnsi="Times New Roman"/>
                <w:sz w:val="20"/>
                <w:szCs w:val="20"/>
              </w:rPr>
              <w:t>см</w:t>
            </w:r>
            <w:proofErr w:type="gramEnd"/>
            <w:r w:rsidRPr="00330719">
              <w:rPr>
                <w:rFonts w:ascii="Times New Roman" w:hAnsi="Times New Roman"/>
                <w:sz w:val="20"/>
                <w:szCs w:val="20"/>
              </w:rPr>
              <w:t>. рис. 5.1)</w:t>
            </w:r>
          </w:p>
        </w:tc>
      </w:tr>
      <w:tr w:rsidR="00CD174D" w:rsidRPr="00224587" w:rsidTr="00CC7604">
        <w:tc>
          <w:tcPr>
            <w:tcW w:w="0" w:type="auto"/>
            <w:vMerge/>
          </w:tcPr>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p>
        </w:tc>
        <w:tc>
          <w:tcPr>
            <w:tcW w:w="1186" w:type="dxa"/>
            <w:vMerge/>
          </w:tcPr>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p>
        </w:tc>
        <w:tc>
          <w:tcPr>
            <w:tcW w:w="1300" w:type="dxa"/>
            <w:vMerge/>
          </w:tcPr>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p>
        </w:tc>
        <w:tc>
          <w:tcPr>
            <w:tcW w:w="0" w:type="auto"/>
            <w:vMerge/>
          </w:tcPr>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p>
        </w:tc>
        <w:tc>
          <w:tcPr>
            <w:tcW w:w="0" w:type="auto"/>
          </w:tcPr>
          <w:p w:rsidR="00453344" w:rsidRPr="00330719" w:rsidRDefault="00CC7604" w:rsidP="00CC7604">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sz w:val="20"/>
                <w:szCs w:val="20"/>
              </w:rPr>
              <w:t xml:space="preserve">1 </w:t>
            </w:r>
            <w:r w:rsidR="00453344" w:rsidRPr="00330719">
              <w:rPr>
                <w:rFonts w:ascii="Times New Roman" w:hAnsi="Times New Roman"/>
                <w:sz w:val="20"/>
                <w:szCs w:val="20"/>
              </w:rPr>
              <w:t>м</w:t>
            </w:r>
          </w:p>
        </w:tc>
        <w:tc>
          <w:tcPr>
            <w:tcW w:w="0" w:type="auto"/>
          </w:tcPr>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sz w:val="20"/>
                <w:szCs w:val="20"/>
              </w:rPr>
              <w:t>общая</w:t>
            </w:r>
          </w:p>
        </w:tc>
        <w:tc>
          <w:tcPr>
            <w:tcW w:w="0" w:type="auto"/>
            <w:vMerge/>
          </w:tcPr>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p>
        </w:tc>
      </w:tr>
      <w:tr w:rsidR="00453344" w:rsidRPr="00224587" w:rsidTr="00CD174D">
        <w:tc>
          <w:tcPr>
            <w:tcW w:w="9967" w:type="dxa"/>
            <w:gridSpan w:val="7"/>
          </w:tcPr>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b/>
                <w:bCs/>
                <w:sz w:val="20"/>
                <w:szCs w:val="20"/>
              </w:rPr>
              <w:t>До 20</w:t>
            </w:r>
            <w:r w:rsidR="00CC7604">
              <w:rPr>
                <w:rFonts w:ascii="Times New Roman" w:hAnsi="Times New Roman"/>
                <w:b/>
                <w:bCs/>
                <w:sz w:val="20"/>
                <w:szCs w:val="20"/>
              </w:rPr>
              <w:t>20</w:t>
            </w:r>
            <w:r w:rsidRPr="00330719">
              <w:rPr>
                <w:rFonts w:ascii="Times New Roman" w:hAnsi="Times New Roman"/>
                <w:b/>
                <w:bCs/>
                <w:sz w:val="20"/>
                <w:szCs w:val="20"/>
              </w:rPr>
              <w:t xml:space="preserve"> года</w:t>
            </w:r>
          </w:p>
        </w:tc>
      </w:tr>
      <w:tr w:rsidR="00453344" w:rsidRPr="00224587" w:rsidTr="00CD174D">
        <w:tc>
          <w:tcPr>
            <w:tcW w:w="9967" w:type="dxa"/>
            <w:gridSpan w:val="7"/>
          </w:tcPr>
          <w:p w:rsidR="00453344" w:rsidRPr="00330719" w:rsidRDefault="00453344" w:rsidP="00330719">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sz w:val="20"/>
                <w:szCs w:val="20"/>
              </w:rPr>
              <w:t>Реконструкция существующих теплосетей</w:t>
            </w:r>
          </w:p>
        </w:tc>
      </w:tr>
      <w:tr w:rsidR="00CD174D" w:rsidRPr="00224587" w:rsidTr="00CC7604">
        <w:tc>
          <w:tcPr>
            <w:tcW w:w="0" w:type="auto"/>
          </w:tcPr>
          <w:p w:rsidR="00453344" w:rsidRPr="00330719" w:rsidRDefault="00CC7604" w:rsidP="00CC7604">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От ТК27б до ТК27в</w:t>
            </w:r>
          </w:p>
        </w:tc>
        <w:tc>
          <w:tcPr>
            <w:tcW w:w="1186" w:type="dxa"/>
          </w:tcPr>
          <w:p w:rsidR="00453344" w:rsidRPr="00330719" w:rsidRDefault="00CC7604"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СБПТ подземная</w:t>
            </w:r>
          </w:p>
        </w:tc>
        <w:tc>
          <w:tcPr>
            <w:tcW w:w="1300" w:type="dxa"/>
          </w:tcPr>
          <w:p w:rsidR="00453344" w:rsidRPr="00330719" w:rsidRDefault="00CC7604"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2Ду100</w:t>
            </w:r>
          </w:p>
        </w:tc>
        <w:tc>
          <w:tcPr>
            <w:tcW w:w="0" w:type="auto"/>
          </w:tcPr>
          <w:p w:rsidR="00453344" w:rsidRPr="00330719" w:rsidRDefault="00CD174D"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75</w:t>
            </w:r>
          </w:p>
        </w:tc>
        <w:tc>
          <w:tcPr>
            <w:tcW w:w="0" w:type="auto"/>
          </w:tcPr>
          <w:p w:rsidR="00453344" w:rsidRPr="00330719" w:rsidRDefault="00CD174D"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7,34</w:t>
            </w:r>
          </w:p>
        </w:tc>
        <w:tc>
          <w:tcPr>
            <w:tcW w:w="0" w:type="auto"/>
          </w:tcPr>
          <w:p w:rsidR="00453344" w:rsidRPr="00330719" w:rsidRDefault="00A542DD"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1101</w:t>
            </w:r>
          </w:p>
        </w:tc>
        <w:tc>
          <w:tcPr>
            <w:tcW w:w="0" w:type="auto"/>
          </w:tcPr>
          <w:p w:rsidR="00453344" w:rsidRPr="00330719" w:rsidRDefault="00F21492" w:rsidP="00F21492">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7</w:t>
            </w:r>
          </w:p>
        </w:tc>
      </w:tr>
      <w:tr w:rsidR="00CD174D" w:rsidRPr="00224587" w:rsidTr="00CC7604">
        <w:tc>
          <w:tcPr>
            <w:tcW w:w="0" w:type="auto"/>
          </w:tcPr>
          <w:p w:rsidR="00453344" w:rsidRPr="00330719" w:rsidRDefault="00453344" w:rsidP="00CC7604">
            <w:pPr>
              <w:autoSpaceDE w:val="0"/>
              <w:autoSpaceDN w:val="0"/>
              <w:adjustRightInd w:val="0"/>
              <w:spacing w:after="0" w:line="240" w:lineRule="auto"/>
              <w:rPr>
                <w:rFonts w:ascii="Times New Roman" w:hAnsi="Times New Roman"/>
                <w:b/>
                <w:bCs/>
                <w:sz w:val="20"/>
                <w:szCs w:val="20"/>
              </w:rPr>
            </w:pPr>
            <w:r w:rsidRPr="00330719">
              <w:rPr>
                <w:rFonts w:ascii="Times New Roman" w:hAnsi="Times New Roman"/>
                <w:b/>
                <w:bCs/>
                <w:sz w:val="20"/>
                <w:szCs w:val="20"/>
              </w:rPr>
              <w:t>Итого до 20</w:t>
            </w:r>
            <w:r w:rsidR="00CC7604">
              <w:rPr>
                <w:rFonts w:ascii="Times New Roman" w:hAnsi="Times New Roman"/>
                <w:b/>
                <w:bCs/>
                <w:sz w:val="20"/>
                <w:szCs w:val="20"/>
              </w:rPr>
              <w:t>20</w:t>
            </w:r>
            <w:r w:rsidRPr="00330719">
              <w:rPr>
                <w:rFonts w:ascii="Times New Roman" w:hAnsi="Times New Roman"/>
                <w:b/>
                <w:bCs/>
                <w:sz w:val="20"/>
                <w:szCs w:val="20"/>
              </w:rPr>
              <w:t xml:space="preserve"> г.</w:t>
            </w:r>
          </w:p>
        </w:tc>
        <w:tc>
          <w:tcPr>
            <w:tcW w:w="1186" w:type="dxa"/>
          </w:tcPr>
          <w:p w:rsidR="00453344" w:rsidRPr="00330719" w:rsidRDefault="00453344" w:rsidP="00330719">
            <w:pPr>
              <w:autoSpaceDE w:val="0"/>
              <w:autoSpaceDN w:val="0"/>
              <w:adjustRightInd w:val="0"/>
              <w:spacing w:after="0" w:line="240" w:lineRule="auto"/>
              <w:rPr>
                <w:rFonts w:ascii="Times New Roman" w:hAnsi="Times New Roman"/>
                <w:b/>
                <w:bCs/>
                <w:sz w:val="20"/>
                <w:szCs w:val="20"/>
              </w:rPr>
            </w:pPr>
          </w:p>
        </w:tc>
        <w:tc>
          <w:tcPr>
            <w:tcW w:w="1300" w:type="dxa"/>
          </w:tcPr>
          <w:p w:rsidR="00453344" w:rsidRPr="00330719" w:rsidRDefault="00453344" w:rsidP="00330719">
            <w:pPr>
              <w:autoSpaceDE w:val="0"/>
              <w:autoSpaceDN w:val="0"/>
              <w:adjustRightInd w:val="0"/>
              <w:spacing w:after="0" w:line="240" w:lineRule="auto"/>
              <w:rPr>
                <w:rFonts w:ascii="Times New Roman" w:hAnsi="Times New Roman"/>
                <w:b/>
                <w:bCs/>
                <w:sz w:val="20"/>
                <w:szCs w:val="20"/>
              </w:rPr>
            </w:pPr>
          </w:p>
        </w:tc>
        <w:tc>
          <w:tcPr>
            <w:tcW w:w="0" w:type="auto"/>
          </w:tcPr>
          <w:p w:rsidR="00453344" w:rsidRPr="00330719" w:rsidRDefault="00453344" w:rsidP="00330719">
            <w:pPr>
              <w:autoSpaceDE w:val="0"/>
              <w:autoSpaceDN w:val="0"/>
              <w:adjustRightInd w:val="0"/>
              <w:spacing w:after="0" w:line="240" w:lineRule="auto"/>
              <w:rPr>
                <w:rFonts w:ascii="Times New Roman" w:hAnsi="Times New Roman"/>
                <w:b/>
                <w:bCs/>
                <w:sz w:val="20"/>
                <w:szCs w:val="20"/>
              </w:rPr>
            </w:pPr>
          </w:p>
        </w:tc>
        <w:tc>
          <w:tcPr>
            <w:tcW w:w="0" w:type="auto"/>
          </w:tcPr>
          <w:p w:rsidR="00453344" w:rsidRPr="00330719" w:rsidRDefault="00453344" w:rsidP="00330719">
            <w:pPr>
              <w:autoSpaceDE w:val="0"/>
              <w:autoSpaceDN w:val="0"/>
              <w:adjustRightInd w:val="0"/>
              <w:spacing w:after="0" w:line="240" w:lineRule="auto"/>
              <w:rPr>
                <w:rFonts w:ascii="Times New Roman" w:hAnsi="Times New Roman"/>
                <w:b/>
                <w:bCs/>
                <w:sz w:val="20"/>
                <w:szCs w:val="20"/>
              </w:rPr>
            </w:pPr>
          </w:p>
        </w:tc>
        <w:tc>
          <w:tcPr>
            <w:tcW w:w="0" w:type="auto"/>
          </w:tcPr>
          <w:p w:rsidR="00453344" w:rsidRPr="00330719" w:rsidRDefault="00A542DD"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1101</w:t>
            </w:r>
          </w:p>
        </w:tc>
        <w:tc>
          <w:tcPr>
            <w:tcW w:w="0" w:type="auto"/>
          </w:tcPr>
          <w:p w:rsidR="00453344" w:rsidRPr="00330719" w:rsidRDefault="00453344" w:rsidP="00330719">
            <w:pPr>
              <w:autoSpaceDE w:val="0"/>
              <w:autoSpaceDN w:val="0"/>
              <w:adjustRightInd w:val="0"/>
              <w:spacing w:after="0" w:line="240" w:lineRule="auto"/>
              <w:rPr>
                <w:rFonts w:ascii="Times New Roman" w:hAnsi="Times New Roman"/>
                <w:b/>
                <w:bCs/>
                <w:sz w:val="20"/>
                <w:szCs w:val="20"/>
              </w:rPr>
            </w:pPr>
          </w:p>
        </w:tc>
      </w:tr>
      <w:tr w:rsidR="00453344" w:rsidRPr="00224587" w:rsidTr="00CD174D">
        <w:tc>
          <w:tcPr>
            <w:tcW w:w="9967" w:type="dxa"/>
            <w:gridSpan w:val="7"/>
          </w:tcPr>
          <w:p w:rsidR="00453344" w:rsidRPr="00330719" w:rsidRDefault="00453344" w:rsidP="00330719">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b/>
                <w:bCs/>
                <w:sz w:val="20"/>
                <w:szCs w:val="20"/>
              </w:rPr>
              <w:t>до 2020 г.</w:t>
            </w:r>
          </w:p>
        </w:tc>
      </w:tr>
      <w:tr w:rsidR="00453344" w:rsidRPr="00224587" w:rsidTr="00CD174D">
        <w:tc>
          <w:tcPr>
            <w:tcW w:w="9967" w:type="dxa"/>
            <w:gridSpan w:val="7"/>
          </w:tcPr>
          <w:p w:rsidR="00453344" w:rsidRPr="00330719" w:rsidRDefault="00453344" w:rsidP="00330719">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sz w:val="20"/>
                <w:szCs w:val="20"/>
              </w:rPr>
              <w:t>Новое строительство</w:t>
            </w:r>
          </w:p>
        </w:tc>
      </w:tr>
      <w:tr w:rsidR="00CD174D" w:rsidRPr="00224587" w:rsidTr="00CC7604">
        <w:tc>
          <w:tcPr>
            <w:tcW w:w="0" w:type="auto"/>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От Т</w:t>
            </w:r>
            <w:r w:rsidR="00D4278E">
              <w:rPr>
                <w:rFonts w:ascii="Times New Roman" w:hAnsi="Times New Roman"/>
                <w:b/>
                <w:bCs/>
                <w:sz w:val="20"/>
                <w:szCs w:val="20"/>
              </w:rPr>
              <w:t>К</w:t>
            </w:r>
            <w:r>
              <w:rPr>
                <w:rFonts w:ascii="Times New Roman" w:hAnsi="Times New Roman"/>
                <w:b/>
                <w:bCs/>
                <w:sz w:val="20"/>
                <w:szCs w:val="20"/>
              </w:rPr>
              <w:t>27в до  кот. Соборная,7, Соборная,15</w:t>
            </w:r>
          </w:p>
        </w:tc>
        <w:tc>
          <w:tcPr>
            <w:tcW w:w="1186" w:type="dxa"/>
          </w:tcPr>
          <w:p w:rsidR="00CD174D" w:rsidRPr="00330719" w:rsidRDefault="00CD174D" w:rsidP="005A3874">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СБПТ подземная</w:t>
            </w:r>
          </w:p>
        </w:tc>
        <w:tc>
          <w:tcPr>
            <w:tcW w:w="1300" w:type="dxa"/>
          </w:tcPr>
          <w:p w:rsidR="00CD174D" w:rsidRDefault="00CD174D"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2Ду80</w:t>
            </w:r>
          </w:p>
          <w:p w:rsidR="009A1F26"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2Ду65</w:t>
            </w:r>
          </w:p>
        </w:tc>
        <w:tc>
          <w:tcPr>
            <w:tcW w:w="0" w:type="auto"/>
          </w:tcPr>
          <w:p w:rsidR="00CD174D" w:rsidRDefault="009A1F26" w:rsidP="009A1F26">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35</w:t>
            </w:r>
          </w:p>
          <w:p w:rsidR="009A1F26" w:rsidRPr="00330719" w:rsidRDefault="009A1F26" w:rsidP="009A1F26">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75</w:t>
            </w:r>
          </w:p>
        </w:tc>
        <w:tc>
          <w:tcPr>
            <w:tcW w:w="0" w:type="auto"/>
          </w:tcPr>
          <w:p w:rsidR="00CD174D" w:rsidRDefault="00CD174D"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4,68</w:t>
            </w:r>
          </w:p>
          <w:p w:rsidR="009A1F26"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3,86</w:t>
            </w:r>
          </w:p>
        </w:tc>
        <w:tc>
          <w:tcPr>
            <w:tcW w:w="0" w:type="auto"/>
          </w:tcPr>
          <w:p w:rsidR="00CD174D"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327,6</w:t>
            </w:r>
          </w:p>
          <w:p w:rsidR="009A1F26"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579</w:t>
            </w:r>
          </w:p>
        </w:tc>
        <w:tc>
          <w:tcPr>
            <w:tcW w:w="0" w:type="auto"/>
          </w:tcPr>
          <w:p w:rsidR="00CD174D" w:rsidRPr="00330719" w:rsidRDefault="00F21492" w:rsidP="00F21492">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7</w:t>
            </w:r>
          </w:p>
        </w:tc>
      </w:tr>
      <w:tr w:rsidR="00CD174D" w:rsidRPr="00224587" w:rsidTr="00CC7604">
        <w:tc>
          <w:tcPr>
            <w:tcW w:w="0" w:type="auto"/>
          </w:tcPr>
          <w:p w:rsidR="00CD174D" w:rsidRPr="00330719" w:rsidRDefault="00A06D48"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От ТК15а до кот. Рубина,2, Кирова,33</w:t>
            </w:r>
          </w:p>
        </w:tc>
        <w:tc>
          <w:tcPr>
            <w:tcW w:w="1186" w:type="dxa"/>
          </w:tcPr>
          <w:p w:rsidR="00CD174D" w:rsidRPr="00330719" w:rsidRDefault="00CD174D" w:rsidP="005A3874">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СБПТ подземная</w:t>
            </w:r>
          </w:p>
        </w:tc>
        <w:tc>
          <w:tcPr>
            <w:tcW w:w="1300" w:type="dxa"/>
          </w:tcPr>
          <w:p w:rsidR="00CD174D" w:rsidRPr="00330719" w:rsidRDefault="00A06D48"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2Ду80</w:t>
            </w:r>
          </w:p>
        </w:tc>
        <w:tc>
          <w:tcPr>
            <w:tcW w:w="0" w:type="auto"/>
          </w:tcPr>
          <w:p w:rsidR="00CD174D" w:rsidRPr="00330719" w:rsidRDefault="00A06D48"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170</w:t>
            </w:r>
          </w:p>
        </w:tc>
        <w:tc>
          <w:tcPr>
            <w:tcW w:w="0" w:type="auto"/>
          </w:tcPr>
          <w:p w:rsidR="00CD174D" w:rsidRPr="00330719" w:rsidRDefault="00A06D48"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4,68</w:t>
            </w:r>
          </w:p>
        </w:tc>
        <w:tc>
          <w:tcPr>
            <w:tcW w:w="0" w:type="auto"/>
          </w:tcPr>
          <w:p w:rsidR="00CD174D"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1591,2</w:t>
            </w:r>
          </w:p>
        </w:tc>
        <w:tc>
          <w:tcPr>
            <w:tcW w:w="0" w:type="auto"/>
          </w:tcPr>
          <w:p w:rsidR="00CD174D" w:rsidRPr="00330719" w:rsidRDefault="00F21492" w:rsidP="00F21492">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6</w:t>
            </w:r>
          </w:p>
        </w:tc>
      </w:tr>
      <w:tr w:rsidR="00CD174D" w:rsidRPr="00224587" w:rsidTr="00CC7604">
        <w:tc>
          <w:tcPr>
            <w:tcW w:w="0" w:type="auto"/>
          </w:tcPr>
          <w:p w:rsidR="00CD174D" w:rsidRPr="00330719" w:rsidRDefault="00A06D48"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 xml:space="preserve">От </w:t>
            </w:r>
            <w:r w:rsidR="009A1F26">
              <w:rPr>
                <w:rFonts w:ascii="Times New Roman" w:hAnsi="Times New Roman"/>
                <w:b/>
                <w:bCs/>
                <w:sz w:val="20"/>
                <w:szCs w:val="20"/>
              </w:rPr>
              <w:t>ТК38 до кот. Кирова,47</w:t>
            </w:r>
          </w:p>
        </w:tc>
        <w:tc>
          <w:tcPr>
            <w:tcW w:w="1186" w:type="dxa"/>
          </w:tcPr>
          <w:p w:rsidR="00CD174D" w:rsidRPr="00330719" w:rsidRDefault="00CD174D" w:rsidP="005A3874">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СБПТ подземная</w:t>
            </w:r>
          </w:p>
        </w:tc>
        <w:tc>
          <w:tcPr>
            <w:tcW w:w="1300" w:type="dxa"/>
          </w:tcPr>
          <w:p w:rsidR="00CD174D"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2Ду80</w:t>
            </w:r>
          </w:p>
        </w:tc>
        <w:tc>
          <w:tcPr>
            <w:tcW w:w="0" w:type="auto"/>
          </w:tcPr>
          <w:p w:rsidR="00CD174D"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125</w:t>
            </w:r>
          </w:p>
        </w:tc>
        <w:tc>
          <w:tcPr>
            <w:tcW w:w="0" w:type="auto"/>
          </w:tcPr>
          <w:p w:rsidR="00CD174D"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4,68</w:t>
            </w:r>
          </w:p>
        </w:tc>
        <w:tc>
          <w:tcPr>
            <w:tcW w:w="0" w:type="auto"/>
          </w:tcPr>
          <w:p w:rsidR="00CD174D"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1170</w:t>
            </w:r>
          </w:p>
        </w:tc>
        <w:tc>
          <w:tcPr>
            <w:tcW w:w="0" w:type="auto"/>
          </w:tcPr>
          <w:p w:rsidR="00CD174D" w:rsidRPr="00330719" w:rsidRDefault="00F21492" w:rsidP="00F21492">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8</w:t>
            </w:r>
          </w:p>
        </w:tc>
      </w:tr>
      <w:tr w:rsidR="00CD174D" w:rsidRPr="00224587" w:rsidTr="00CC7604">
        <w:tc>
          <w:tcPr>
            <w:tcW w:w="0" w:type="auto"/>
          </w:tcPr>
          <w:p w:rsidR="00CD174D"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От ТК36а до котельной Кирова,58</w:t>
            </w:r>
          </w:p>
        </w:tc>
        <w:tc>
          <w:tcPr>
            <w:tcW w:w="1186" w:type="dxa"/>
          </w:tcPr>
          <w:p w:rsidR="00CD174D" w:rsidRPr="00330719" w:rsidRDefault="00CD174D" w:rsidP="005A3874">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СБПТ подземная</w:t>
            </w:r>
          </w:p>
        </w:tc>
        <w:tc>
          <w:tcPr>
            <w:tcW w:w="1300" w:type="dxa"/>
          </w:tcPr>
          <w:p w:rsidR="00CD174D"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2Ду80</w:t>
            </w:r>
          </w:p>
          <w:p w:rsidR="009A1F26"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2Ду 65</w:t>
            </w:r>
          </w:p>
        </w:tc>
        <w:tc>
          <w:tcPr>
            <w:tcW w:w="0" w:type="auto"/>
          </w:tcPr>
          <w:p w:rsidR="00CD174D"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140</w:t>
            </w:r>
          </w:p>
          <w:p w:rsidR="009A1F26"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120</w:t>
            </w:r>
          </w:p>
        </w:tc>
        <w:tc>
          <w:tcPr>
            <w:tcW w:w="0" w:type="auto"/>
          </w:tcPr>
          <w:p w:rsidR="00CD174D"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4,68</w:t>
            </w:r>
          </w:p>
          <w:p w:rsidR="009A1F26"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3,86</w:t>
            </w:r>
          </w:p>
        </w:tc>
        <w:tc>
          <w:tcPr>
            <w:tcW w:w="0" w:type="auto"/>
          </w:tcPr>
          <w:p w:rsidR="00CD174D"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1310,4</w:t>
            </w:r>
          </w:p>
          <w:p w:rsidR="009A1F26"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926,4</w:t>
            </w:r>
          </w:p>
        </w:tc>
        <w:tc>
          <w:tcPr>
            <w:tcW w:w="0" w:type="auto"/>
          </w:tcPr>
          <w:p w:rsidR="00CD174D" w:rsidRPr="00330719" w:rsidRDefault="00F21492" w:rsidP="00F21492">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9</w:t>
            </w:r>
          </w:p>
        </w:tc>
      </w:tr>
      <w:tr w:rsidR="00CD174D" w:rsidRPr="00224587" w:rsidTr="00CC7604">
        <w:tc>
          <w:tcPr>
            <w:tcW w:w="0" w:type="auto"/>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r w:rsidRPr="00330719">
              <w:rPr>
                <w:rFonts w:ascii="Times New Roman" w:hAnsi="Times New Roman"/>
                <w:b/>
                <w:bCs/>
                <w:sz w:val="20"/>
                <w:szCs w:val="20"/>
              </w:rPr>
              <w:t>Итого до 2020 г.</w:t>
            </w:r>
          </w:p>
        </w:tc>
        <w:tc>
          <w:tcPr>
            <w:tcW w:w="1186" w:type="dxa"/>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c>
          <w:tcPr>
            <w:tcW w:w="1300" w:type="dxa"/>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c>
          <w:tcPr>
            <w:tcW w:w="0" w:type="auto"/>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c>
          <w:tcPr>
            <w:tcW w:w="0" w:type="auto"/>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c>
          <w:tcPr>
            <w:tcW w:w="0" w:type="auto"/>
          </w:tcPr>
          <w:p w:rsidR="00CD174D" w:rsidRPr="00330719" w:rsidRDefault="00747403"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5904,6</w:t>
            </w:r>
          </w:p>
        </w:tc>
        <w:tc>
          <w:tcPr>
            <w:tcW w:w="0" w:type="auto"/>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r>
      <w:tr w:rsidR="00CD174D" w:rsidRPr="00224587" w:rsidTr="00CC7604">
        <w:tc>
          <w:tcPr>
            <w:tcW w:w="0" w:type="auto"/>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r w:rsidRPr="00330719">
              <w:rPr>
                <w:rFonts w:ascii="Times New Roman" w:hAnsi="Times New Roman"/>
                <w:b/>
                <w:bCs/>
                <w:i/>
                <w:iCs/>
                <w:sz w:val="20"/>
                <w:szCs w:val="20"/>
              </w:rPr>
              <w:t>Всего</w:t>
            </w:r>
          </w:p>
        </w:tc>
        <w:tc>
          <w:tcPr>
            <w:tcW w:w="1186" w:type="dxa"/>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c>
          <w:tcPr>
            <w:tcW w:w="1300" w:type="dxa"/>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c>
          <w:tcPr>
            <w:tcW w:w="0" w:type="auto"/>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c>
          <w:tcPr>
            <w:tcW w:w="0" w:type="auto"/>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c>
          <w:tcPr>
            <w:tcW w:w="0" w:type="auto"/>
          </w:tcPr>
          <w:p w:rsidR="00CD174D" w:rsidRPr="00330719" w:rsidRDefault="00747403"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7005,6</w:t>
            </w:r>
          </w:p>
        </w:tc>
        <w:tc>
          <w:tcPr>
            <w:tcW w:w="0" w:type="auto"/>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r>
    </w:tbl>
    <w:p w:rsidR="00453344" w:rsidRDefault="00453344" w:rsidP="00453344">
      <w:pPr>
        <w:autoSpaceDE w:val="0"/>
        <w:autoSpaceDN w:val="0"/>
        <w:adjustRightInd w:val="0"/>
        <w:spacing w:after="0" w:line="240" w:lineRule="auto"/>
        <w:rPr>
          <w:rFonts w:ascii="F4" w:hAnsi="F4" w:cs="F4"/>
          <w:b/>
          <w:bCs/>
          <w:sz w:val="24"/>
          <w:szCs w:val="24"/>
        </w:rPr>
      </w:pPr>
    </w:p>
    <w:p w:rsidR="00453344" w:rsidRDefault="00453344" w:rsidP="008A72D3">
      <w:pPr>
        <w:rPr>
          <w:rFonts w:ascii="F4" w:hAnsi="F4" w:cs="F4"/>
          <w:sz w:val="24"/>
          <w:szCs w:val="24"/>
        </w:rPr>
      </w:pPr>
    </w:p>
    <w:p w:rsidR="004547D4" w:rsidRDefault="004547D4" w:rsidP="00D2732C">
      <w:pPr>
        <w:autoSpaceDE w:val="0"/>
        <w:autoSpaceDN w:val="0"/>
        <w:adjustRightInd w:val="0"/>
        <w:spacing w:after="0" w:line="240" w:lineRule="auto"/>
        <w:rPr>
          <w:rFonts w:ascii="F5" w:hAnsi="F5" w:cs="F5"/>
          <w:sz w:val="24"/>
          <w:szCs w:val="24"/>
        </w:rPr>
      </w:pPr>
    </w:p>
    <w:p w:rsidR="004547D4" w:rsidRDefault="004547D4" w:rsidP="00D2732C">
      <w:pPr>
        <w:autoSpaceDE w:val="0"/>
        <w:autoSpaceDN w:val="0"/>
        <w:adjustRightInd w:val="0"/>
        <w:spacing w:after="0" w:line="240" w:lineRule="auto"/>
        <w:rPr>
          <w:rFonts w:ascii="F5" w:hAnsi="F5" w:cs="F5"/>
          <w:sz w:val="24"/>
          <w:szCs w:val="24"/>
        </w:rPr>
      </w:pPr>
    </w:p>
    <w:p w:rsidR="004547D4" w:rsidRDefault="004547D4" w:rsidP="00D2732C">
      <w:pPr>
        <w:autoSpaceDE w:val="0"/>
        <w:autoSpaceDN w:val="0"/>
        <w:adjustRightInd w:val="0"/>
        <w:spacing w:after="0" w:line="240" w:lineRule="auto"/>
        <w:rPr>
          <w:rFonts w:ascii="F5" w:hAnsi="F5" w:cs="F5"/>
          <w:sz w:val="24"/>
          <w:szCs w:val="24"/>
        </w:rPr>
      </w:pPr>
    </w:p>
    <w:p w:rsidR="004547D4" w:rsidRDefault="004547D4" w:rsidP="00D2732C">
      <w:pPr>
        <w:autoSpaceDE w:val="0"/>
        <w:autoSpaceDN w:val="0"/>
        <w:adjustRightInd w:val="0"/>
        <w:spacing w:after="0" w:line="240" w:lineRule="auto"/>
        <w:rPr>
          <w:rFonts w:ascii="F5" w:hAnsi="F5" w:cs="F5"/>
          <w:sz w:val="24"/>
          <w:szCs w:val="24"/>
        </w:rPr>
      </w:pPr>
    </w:p>
    <w:p w:rsidR="004547D4" w:rsidRDefault="004547D4" w:rsidP="00D2732C">
      <w:pPr>
        <w:autoSpaceDE w:val="0"/>
        <w:autoSpaceDN w:val="0"/>
        <w:adjustRightInd w:val="0"/>
        <w:spacing w:after="0" w:line="240" w:lineRule="auto"/>
        <w:rPr>
          <w:rFonts w:ascii="F5" w:hAnsi="F5" w:cs="F5"/>
          <w:sz w:val="24"/>
          <w:szCs w:val="24"/>
        </w:rPr>
      </w:pPr>
    </w:p>
    <w:p w:rsidR="004547D4" w:rsidRDefault="004547D4" w:rsidP="00D2732C">
      <w:pPr>
        <w:autoSpaceDE w:val="0"/>
        <w:autoSpaceDN w:val="0"/>
        <w:adjustRightInd w:val="0"/>
        <w:spacing w:after="0" w:line="240" w:lineRule="auto"/>
        <w:rPr>
          <w:rFonts w:ascii="F5" w:hAnsi="F5" w:cs="F5"/>
          <w:sz w:val="24"/>
          <w:szCs w:val="24"/>
        </w:rPr>
      </w:pPr>
    </w:p>
    <w:p w:rsidR="004547D4" w:rsidRDefault="004547D4" w:rsidP="00D2732C">
      <w:pPr>
        <w:autoSpaceDE w:val="0"/>
        <w:autoSpaceDN w:val="0"/>
        <w:adjustRightInd w:val="0"/>
        <w:spacing w:after="0" w:line="240" w:lineRule="auto"/>
        <w:rPr>
          <w:rFonts w:ascii="F5" w:hAnsi="F5" w:cs="F5"/>
          <w:sz w:val="24"/>
          <w:szCs w:val="24"/>
        </w:rPr>
      </w:pPr>
    </w:p>
    <w:p w:rsidR="004547D4" w:rsidRDefault="004547D4" w:rsidP="004547D4">
      <w:pPr>
        <w:autoSpaceDE w:val="0"/>
        <w:autoSpaceDN w:val="0"/>
        <w:adjustRightInd w:val="0"/>
        <w:spacing w:after="0" w:line="240" w:lineRule="auto"/>
        <w:jc w:val="center"/>
        <w:rPr>
          <w:rFonts w:ascii="F5" w:hAnsi="F5" w:cs="F5"/>
          <w:sz w:val="24"/>
          <w:szCs w:val="24"/>
        </w:rPr>
      </w:pPr>
    </w:p>
    <w:p w:rsidR="003B1591" w:rsidRDefault="003B1591" w:rsidP="003B1591">
      <w:pPr>
        <w:rPr>
          <w:rFonts w:ascii="F5" w:hAnsi="F5" w:cs="F5"/>
          <w:sz w:val="24"/>
          <w:szCs w:val="24"/>
        </w:rPr>
      </w:pPr>
      <w:r>
        <w:rPr>
          <w:rFonts w:ascii="F5" w:hAnsi="F5" w:cs="F5"/>
          <w:noProof/>
          <w:sz w:val="24"/>
          <w:szCs w:val="24"/>
          <w:lang w:eastAsia="ru-RU"/>
        </w:rPr>
        <w:drawing>
          <wp:inline distT="0" distB="0" distL="0" distR="0">
            <wp:extent cx="6190364" cy="3179134"/>
            <wp:effectExtent l="19050" t="0" r="886" b="0"/>
            <wp:docPr id="56" name="Рисунок 8" descr="C:\Documents and Settings\Pto_9\Мои документы\Рабочая группа\Для схемы теплоснабжения\СРЗ.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to_9\Мои документы\Рабочая группа\Для схемы теплоснабжения\СРЗ.bmp"/>
                    <pic:cNvPicPr>
                      <a:picLocks noChangeAspect="1" noChangeArrowheads="1"/>
                    </pic:cNvPicPr>
                  </pic:nvPicPr>
                  <pic:blipFill>
                    <a:blip r:embed="rId35" cstate="print"/>
                    <a:srcRect/>
                    <a:stretch>
                      <a:fillRect/>
                    </a:stretch>
                  </pic:blipFill>
                  <pic:spPr bwMode="auto">
                    <a:xfrm>
                      <a:off x="0" y="0"/>
                      <a:ext cx="6191885" cy="3179915"/>
                    </a:xfrm>
                    <a:prstGeom prst="rect">
                      <a:avLst/>
                    </a:prstGeom>
                    <a:noFill/>
                    <a:ln w="9525">
                      <a:noFill/>
                      <a:miter lim="800000"/>
                      <a:headEnd/>
                      <a:tailEnd/>
                    </a:ln>
                  </pic:spPr>
                </pic:pic>
              </a:graphicData>
            </a:graphic>
          </wp:inline>
        </w:drawing>
      </w:r>
    </w:p>
    <w:p w:rsidR="00A06D48" w:rsidRDefault="00A542DD" w:rsidP="00A542DD">
      <w:pPr>
        <w:jc w:val="center"/>
        <w:rPr>
          <w:rFonts w:ascii="F5" w:hAnsi="F5" w:cs="F5"/>
          <w:sz w:val="24"/>
          <w:szCs w:val="24"/>
        </w:rPr>
      </w:pPr>
      <w:r>
        <w:rPr>
          <w:rFonts w:ascii="F5" w:hAnsi="F5" w:cs="F5"/>
          <w:sz w:val="24"/>
          <w:szCs w:val="24"/>
        </w:rPr>
        <w:t>Схема 1</w:t>
      </w:r>
    </w:p>
    <w:p w:rsidR="00A06D48" w:rsidRDefault="00A06D48" w:rsidP="003B1591">
      <w:pPr>
        <w:rPr>
          <w:rFonts w:ascii="F5" w:hAnsi="F5" w:cs="F5"/>
          <w:sz w:val="24"/>
          <w:szCs w:val="24"/>
        </w:rPr>
      </w:pPr>
    </w:p>
    <w:p w:rsidR="003B1591" w:rsidRDefault="003B1591" w:rsidP="003B1591">
      <w:pPr>
        <w:rPr>
          <w:rFonts w:ascii="F5" w:hAnsi="F5" w:cs="F5"/>
          <w:sz w:val="24"/>
          <w:szCs w:val="24"/>
        </w:rPr>
      </w:pPr>
      <w:r>
        <w:rPr>
          <w:rFonts w:ascii="F5" w:hAnsi="F5" w:cs="F5"/>
          <w:noProof/>
          <w:sz w:val="24"/>
          <w:szCs w:val="24"/>
          <w:lang w:eastAsia="ru-RU"/>
        </w:rPr>
        <w:drawing>
          <wp:inline distT="0" distB="0" distL="0" distR="0">
            <wp:extent cx="6191250" cy="3609975"/>
            <wp:effectExtent l="19050" t="0" r="0" b="0"/>
            <wp:docPr id="58" name="Рисунок 10" descr="C:\Documents and Settings\Pto_9\Мои документы\Рабочая группа\Для схемы теплоснабжения\Университетск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to_9\Мои документы\Рабочая группа\Для схемы теплоснабжения\Университетская.bmp"/>
                    <pic:cNvPicPr>
                      <a:picLocks noChangeAspect="1" noChangeArrowheads="1"/>
                    </pic:cNvPicPr>
                  </pic:nvPicPr>
                  <pic:blipFill>
                    <a:blip r:embed="rId36" cstate="print"/>
                    <a:srcRect/>
                    <a:stretch>
                      <a:fillRect/>
                    </a:stretch>
                  </pic:blipFill>
                  <pic:spPr bwMode="auto">
                    <a:xfrm>
                      <a:off x="0" y="0"/>
                      <a:ext cx="6191885" cy="3610345"/>
                    </a:xfrm>
                    <a:prstGeom prst="rect">
                      <a:avLst/>
                    </a:prstGeom>
                    <a:noFill/>
                    <a:ln w="9525">
                      <a:noFill/>
                      <a:miter lim="800000"/>
                      <a:headEnd/>
                      <a:tailEnd/>
                    </a:ln>
                  </pic:spPr>
                </pic:pic>
              </a:graphicData>
            </a:graphic>
          </wp:inline>
        </w:drawing>
      </w:r>
    </w:p>
    <w:p w:rsidR="00C25E69" w:rsidRDefault="00A542DD" w:rsidP="00A542DD">
      <w:pPr>
        <w:jc w:val="center"/>
        <w:rPr>
          <w:rFonts w:ascii="F5" w:hAnsi="F5" w:cs="F5"/>
          <w:sz w:val="24"/>
          <w:szCs w:val="24"/>
        </w:rPr>
      </w:pPr>
      <w:r>
        <w:rPr>
          <w:rFonts w:ascii="F5" w:hAnsi="F5" w:cs="F5"/>
          <w:sz w:val="24"/>
          <w:szCs w:val="24"/>
        </w:rPr>
        <w:t>Схема 2</w:t>
      </w:r>
    </w:p>
    <w:p w:rsidR="00C25E69" w:rsidRDefault="00C25E69" w:rsidP="003B1591">
      <w:pPr>
        <w:rPr>
          <w:rFonts w:ascii="F5" w:hAnsi="F5" w:cs="F5"/>
          <w:sz w:val="24"/>
          <w:szCs w:val="24"/>
        </w:rPr>
      </w:pPr>
      <w:r>
        <w:rPr>
          <w:rFonts w:ascii="F5" w:hAnsi="F5" w:cs="F5"/>
          <w:noProof/>
          <w:sz w:val="24"/>
          <w:szCs w:val="24"/>
          <w:lang w:eastAsia="ru-RU"/>
        </w:rPr>
        <w:lastRenderedPageBreak/>
        <w:drawing>
          <wp:inline distT="0" distB="0" distL="0" distR="0">
            <wp:extent cx="6189997" cy="3817088"/>
            <wp:effectExtent l="19050" t="0" r="1253" b="0"/>
            <wp:docPr id="60" name="Рисунок 12" descr="C:\Documents and Settings\Pto_9\Рабочий стол\Для схемы теплоснабжения\Герме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to_9\Рабочий стол\Для схемы теплоснабжения\Гермес.bmp"/>
                    <pic:cNvPicPr>
                      <a:picLocks noChangeAspect="1" noChangeArrowheads="1"/>
                    </pic:cNvPicPr>
                  </pic:nvPicPr>
                  <pic:blipFill>
                    <a:blip r:embed="rId37" cstate="print"/>
                    <a:srcRect t="42632" b="19895"/>
                    <a:stretch>
                      <a:fillRect/>
                    </a:stretch>
                  </pic:blipFill>
                  <pic:spPr bwMode="auto">
                    <a:xfrm>
                      <a:off x="0" y="0"/>
                      <a:ext cx="6191250" cy="3817861"/>
                    </a:xfrm>
                    <a:prstGeom prst="rect">
                      <a:avLst/>
                    </a:prstGeom>
                    <a:noFill/>
                    <a:ln w="9525">
                      <a:noFill/>
                      <a:miter lim="800000"/>
                      <a:headEnd/>
                      <a:tailEnd/>
                    </a:ln>
                  </pic:spPr>
                </pic:pic>
              </a:graphicData>
            </a:graphic>
          </wp:inline>
        </w:drawing>
      </w:r>
    </w:p>
    <w:p w:rsidR="00C90CC4" w:rsidRDefault="00A542DD" w:rsidP="00A542DD">
      <w:pPr>
        <w:jc w:val="center"/>
        <w:rPr>
          <w:rFonts w:ascii="F5" w:hAnsi="F5" w:cs="F5"/>
          <w:sz w:val="24"/>
          <w:szCs w:val="24"/>
        </w:rPr>
      </w:pPr>
      <w:r>
        <w:rPr>
          <w:rFonts w:ascii="F5" w:hAnsi="F5" w:cs="F5"/>
          <w:sz w:val="24"/>
          <w:szCs w:val="24"/>
        </w:rPr>
        <w:t>Схема 3</w:t>
      </w:r>
    </w:p>
    <w:p w:rsidR="00C90CC4" w:rsidRDefault="00C90CC4" w:rsidP="003B1591">
      <w:pPr>
        <w:rPr>
          <w:rFonts w:ascii="F5" w:hAnsi="F5" w:cs="F5"/>
          <w:sz w:val="24"/>
          <w:szCs w:val="24"/>
        </w:rPr>
      </w:pPr>
    </w:p>
    <w:p w:rsidR="00C90CC4" w:rsidRDefault="00C90CC4" w:rsidP="003B1591">
      <w:pPr>
        <w:rPr>
          <w:rFonts w:ascii="F5" w:hAnsi="F5" w:cs="F5"/>
          <w:sz w:val="24"/>
          <w:szCs w:val="24"/>
        </w:rPr>
      </w:pPr>
    </w:p>
    <w:p w:rsidR="00C90CC4" w:rsidRDefault="00C90CC4" w:rsidP="003B1591">
      <w:pPr>
        <w:rPr>
          <w:rFonts w:ascii="F5" w:hAnsi="F5" w:cs="F5"/>
          <w:sz w:val="24"/>
          <w:szCs w:val="24"/>
        </w:rPr>
      </w:pPr>
    </w:p>
    <w:p w:rsidR="00C90CC4" w:rsidRDefault="00C90CC4" w:rsidP="003B1591">
      <w:pPr>
        <w:rPr>
          <w:rFonts w:ascii="F5" w:hAnsi="F5" w:cs="F5"/>
          <w:sz w:val="24"/>
          <w:szCs w:val="24"/>
        </w:rPr>
      </w:pPr>
      <w:r>
        <w:rPr>
          <w:rFonts w:ascii="F5" w:hAnsi="F5" w:cs="F5"/>
          <w:noProof/>
          <w:sz w:val="24"/>
          <w:szCs w:val="24"/>
          <w:lang w:eastAsia="ru-RU"/>
        </w:rPr>
        <w:lastRenderedPageBreak/>
        <w:drawing>
          <wp:inline distT="0" distB="0" distL="0" distR="0">
            <wp:extent cx="5786327" cy="8452015"/>
            <wp:effectExtent l="19050" t="0" r="4873" b="0"/>
            <wp:docPr id="129" name="Рисунок 7" descr="I:\Для схемы теплоснабжения\ромаш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Для схемы теплоснабжения\ромашка.bmp"/>
                    <pic:cNvPicPr>
                      <a:picLocks noChangeAspect="1" noChangeArrowheads="1"/>
                    </pic:cNvPicPr>
                  </pic:nvPicPr>
                  <pic:blipFill>
                    <a:blip r:embed="rId38" cstate="print"/>
                    <a:srcRect t="8700" b="6960"/>
                    <a:stretch>
                      <a:fillRect/>
                    </a:stretch>
                  </pic:blipFill>
                  <pic:spPr bwMode="auto">
                    <a:xfrm>
                      <a:off x="0" y="0"/>
                      <a:ext cx="5787515" cy="8453750"/>
                    </a:xfrm>
                    <a:prstGeom prst="rect">
                      <a:avLst/>
                    </a:prstGeom>
                    <a:noFill/>
                    <a:ln w="9525">
                      <a:noFill/>
                      <a:miter lim="800000"/>
                      <a:headEnd/>
                      <a:tailEnd/>
                    </a:ln>
                  </pic:spPr>
                </pic:pic>
              </a:graphicData>
            </a:graphic>
          </wp:inline>
        </w:drawing>
      </w:r>
    </w:p>
    <w:p w:rsidR="00A542DD" w:rsidRDefault="00A542DD" w:rsidP="00A542DD">
      <w:pPr>
        <w:jc w:val="center"/>
        <w:rPr>
          <w:rFonts w:ascii="F5" w:hAnsi="F5" w:cs="F5"/>
          <w:sz w:val="24"/>
          <w:szCs w:val="24"/>
        </w:rPr>
      </w:pPr>
      <w:r>
        <w:rPr>
          <w:rFonts w:ascii="F5" w:hAnsi="F5" w:cs="F5"/>
          <w:sz w:val="24"/>
          <w:szCs w:val="24"/>
        </w:rPr>
        <w:t>Схема 4</w:t>
      </w:r>
    </w:p>
    <w:p w:rsidR="00004995" w:rsidRDefault="00004995" w:rsidP="00A542DD">
      <w:pPr>
        <w:jc w:val="center"/>
        <w:rPr>
          <w:rFonts w:ascii="F5" w:hAnsi="F5" w:cs="F5"/>
          <w:sz w:val="24"/>
          <w:szCs w:val="24"/>
        </w:rPr>
      </w:pPr>
    </w:p>
    <w:p w:rsidR="00004995" w:rsidRDefault="00004995" w:rsidP="00A542DD">
      <w:pPr>
        <w:jc w:val="center"/>
        <w:rPr>
          <w:rFonts w:ascii="F5" w:hAnsi="F5" w:cs="F5"/>
          <w:sz w:val="24"/>
          <w:szCs w:val="24"/>
        </w:rPr>
      </w:pPr>
    </w:p>
    <w:p w:rsidR="00004995" w:rsidRDefault="00004995" w:rsidP="00004995">
      <w:pPr>
        <w:rPr>
          <w:rFonts w:ascii="F5" w:hAnsi="F5" w:cs="F5"/>
          <w:sz w:val="24"/>
          <w:szCs w:val="24"/>
        </w:rPr>
      </w:pPr>
      <w:r>
        <w:rPr>
          <w:rFonts w:ascii="F5" w:hAnsi="F5" w:cs="F5"/>
          <w:noProof/>
          <w:sz w:val="24"/>
          <w:szCs w:val="24"/>
          <w:lang w:eastAsia="ru-RU"/>
        </w:rPr>
        <w:drawing>
          <wp:inline distT="0" distB="0" distL="0" distR="0">
            <wp:extent cx="5680001" cy="7899989"/>
            <wp:effectExtent l="19050" t="0" r="0" b="0"/>
            <wp:docPr id="131" name="Рисунок 9" descr="I:\Для схемы теплоснабжения\Б.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Для схемы теплоснабжения\Б.Ромашка"/>
                    <pic:cNvPicPr>
                      <a:picLocks noChangeAspect="1" noChangeArrowheads="1"/>
                    </pic:cNvPicPr>
                  </pic:nvPicPr>
                  <pic:blipFill>
                    <a:blip r:embed="rId39" cstate="print"/>
                    <a:srcRect/>
                    <a:stretch>
                      <a:fillRect/>
                    </a:stretch>
                  </pic:blipFill>
                  <pic:spPr bwMode="auto">
                    <a:xfrm>
                      <a:off x="0" y="0"/>
                      <a:ext cx="5681397" cy="7901930"/>
                    </a:xfrm>
                    <a:prstGeom prst="rect">
                      <a:avLst/>
                    </a:prstGeom>
                    <a:noFill/>
                    <a:ln w="9525">
                      <a:noFill/>
                      <a:miter lim="800000"/>
                      <a:headEnd/>
                      <a:tailEnd/>
                    </a:ln>
                  </pic:spPr>
                </pic:pic>
              </a:graphicData>
            </a:graphic>
          </wp:inline>
        </w:drawing>
      </w:r>
    </w:p>
    <w:p w:rsidR="00004995" w:rsidRDefault="00004995" w:rsidP="00004995">
      <w:pPr>
        <w:jc w:val="center"/>
        <w:rPr>
          <w:rFonts w:ascii="F5" w:hAnsi="F5" w:cs="F5"/>
          <w:sz w:val="24"/>
          <w:szCs w:val="24"/>
        </w:rPr>
      </w:pPr>
      <w:r>
        <w:rPr>
          <w:rFonts w:ascii="F5" w:hAnsi="F5" w:cs="F5"/>
          <w:sz w:val="24"/>
          <w:szCs w:val="24"/>
        </w:rPr>
        <w:t>Схема 5</w:t>
      </w:r>
    </w:p>
    <w:p w:rsidR="00004995" w:rsidRDefault="00004995" w:rsidP="00004995">
      <w:pPr>
        <w:rPr>
          <w:rFonts w:ascii="F5" w:hAnsi="F5" w:cs="F5"/>
          <w:sz w:val="24"/>
          <w:szCs w:val="24"/>
        </w:rPr>
      </w:pPr>
    </w:p>
    <w:p w:rsidR="0004049D" w:rsidRDefault="0004049D" w:rsidP="003B1591">
      <w:pPr>
        <w:rPr>
          <w:rFonts w:ascii="F5" w:hAnsi="F5" w:cs="F5"/>
          <w:sz w:val="24"/>
          <w:szCs w:val="24"/>
        </w:rPr>
      </w:pPr>
      <w:r>
        <w:rPr>
          <w:rFonts w:ascii="F5" w:hAnsi="F5" w:cs="F5"/>
          <w:noProof/>
          <w:sz w:val="24"/>
          <w:szCs w:val="24"/>
          <w:lang w:eastAsia="ru-RU"/>
        </w:rPr>
        <w:lastRenderedPageBreak/>
        <w:drawing>
          <wp:inline distT="0" distB="0" distL="0" distR="0">
            <wp:extent cx="5775694" cy="2859749"/>
            <wp:effectExtent l="19050" t="0" r="0" b="0"/>
            <wp:docPr id="22" name="Рисунок 1" descr="I:\Для схемы теплоснабжения\Рубина и Кирова,33-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ля схемы теплоснабжения\Рубина и Кирова,33-скан.jpg"/>
                    <pic:cNvPicPr>
                      <a:picLocks noChangeAspect="1" noChangeArrowheads="1"/>
                    </pic:cNvPicPr>
                  </pic:nvPicPr>
                  <pic:blipFill>
                    <a:blip r:embed="rId40" cstate="print">
                      <a:lum contrast="-1000"/>
                    </a:blip>
                    <a:srcRect t="1482" b="741"/>
                    <a:stretch>
                      <a:fillRect/>
                    </a:stretch>
                  </pic:blipFill>
                  <pic:spPr bwMode="auto">
                    <a:xfrm>
                      <a:off x="0" y="0"/>
                      <a:ext cx="5775694" cy="2859749"/>
                    </a:xfrm>
                    <a:prstGeom prst="rect">
                      <a:avLst/>
                    </a:prstGeom>
                    <a:noFill/>
                    <a:ln w="9525">
                      <a:noFill/>
                      <a:miter lim="800000"/>
                      <a:headEnd/>
                      <a:tailEnd/>
                    </a:ln>
                  </pic:spPr>
                </pic:pic>
              </a:graphicData>
            </a:graphic>
          </wp:inline>
        </w:drawing>
      </w:r>
    </w:p>
    <w:p w:rsidR="00A542DD" w:rsidRDefault="00A542DD" w:rsidP="00A542DD">
      <w:pPr>
        <w:jc w:val="center"/>
        <w:rPr>
          <w:rFonts w:ascii="F5" w:hAnsi="F5" w:cs="F5"/>
          <w:sz w:val="24"/>
          <w:szCs w:val="24"/>
        </w:rPr>
      </w:pPr>
      <w:r>
        <w:rPr>
          <w:rFonts w:ascii="F5" w:hAnsi="F5" w:cs="F5"/>
          <w:sz w:val="24"/>
          <w:szCs w:val="24"/>
        </w:rPr>
        <w:t>Схема 6</w:t>
      </w:r>
    </w:p>
    <w:p w:rsidR="0004049D" w:rsidRDefault="0004049D" w:rsidP="003B1591">
      <w:pPr>
        <w:rPr>
          <w:rFonts w:ascii="F5" w:hAnsi="F5" w:cs="F5"/>
          <w:sz w:val="24"/>
          <w:szCs w:val="24"/>
        </w:rPr>
      </w:pPr>
      <w:r>
        <w:rPr>
          <w:rFonts w:ascii="F5" w:hAnsi="F5" w:cs="F5"/>
          <w:noProof/>
          <w:sz w:val="24"/>
          <w:szCs w:val="24"/>
          <w:lang w:eastAsia="ru-RU"/>
        </w:rPr>
        <w:drawing>
          <wp:inline distT="0" distB="0" distL="0" distR="0">
            <wp:extent cx="5870117" cy="2984690"/>
            <wp:effectExtent l="19050" t="0" r="0" b="0"/>
            <wp:docPr id="51" name="Рисунок 3" descr="I:\Для схемы теплоснабжения\Собор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Для схемы теплоснабжения\Соборные.jpg"/>
                    <pic:cNvPicPr>
                      <a:picLocks noChangeAspect="1" noChangeArrowheads="1"/>
                    </pic:cNvPicPr>
                  </pic:nvPicPr>
                  <pic:blipFill>
                    <a:blip r:embed="rId41" cstate="print"/>
                    <a:srcRect t="1482" b="1482"/>
                    <a:stretch>
                      <a:fillRect/>
                    </a:stretch>
                  </pic:blipFill>
                  <pic:spPr bwMode="auto">
                    <a:xfrm>
                      <a:off x="0" y="0"/>
                      <a:ext cx="5870117" cy="2984690"/>
                    </a:xfrm>
                    <a:prstGeom prst="rect">
                      <a:avLst/>
                    </a:prstGeom>
                    <a:noFill/>
                    <a:ln w="9525">
                      <a:noFill/>
                      <a:miter lim="800000"/>
                      <a:headEnd/>
                      <a:tailEnd/>
                    </a:ln>
                  </pic:spPr>
                </pic:pic>
              </a:graphicData>
            </a:graphic>
          </wp:inline>
        </w:drawing>
      </w:r>
    </w:p>
    <w:p w:rsidR="00A542DD" w:rsidRDefault="00A542DD" w:rsidP="00A542DD">
      <w:pPr>
        <w:jc w:val="center"/>
        <w:rPr>
          <w:rFonts w:ascii="F5" w:hAnsi="F5" w:cs="F5"/>
          <w:sz w:val="24"/>
          <w:szCs w:val="24"/>
        </w:rPr>
      </w:pPr>
      <w:r>
        <w:rPr>
          <w:rFonts w:ascii="F5" w:hAnsi="F5" w:cs="F5"/>
          <w:sz w:val="24"/>
          <w:szCs w:val="24"/>
        </w:rPr>
        <w:t>Схема 7</w:t>
      </w:r>
    </w:p>
    <w:p w:rsidR="00C25E69" w:rsidRDefault="003464E0" w:rsidP="003B1591">
      <w:pPr>
        <w:rPr>
          <w:rFonts w:ascii="F5" w:hAnsi="F5" w:cs="F5"/>
          <w:sz w:val="24"/>
          <w:szCs w:val="24"/>
        </w:rPr>
      </w:pPr>
      <w:r w:rsidRPr="003464E0">
        <w:rPr>
          <w:rFonts w:ascii="F5" w:hAnsi="F5" w:cs="F5"/>
          <w:noProof/>
          <w:sz w:val="24"/>
          <w:szCs w:val="24"/>
          <w:lang w:eastAsia="ru-RU"/>
        </w:rPr>
        <w:lastRenderedPageBreak/>
        <w:drawing>
          <wp:inline distT="0" distB="0" distL="0" distR="0">
            <wp:extent cx="5775694" cy="2965102"/>
            <wp:effectExtent l="19050" t="0" r="0" b="0"/>
            <wp:docPr id="63" name="Рисунок 2" descr="I:\Для схемы теплоснабжения\Кирова,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Для схемы теплоснабжения\Кирова,47.jpg"/>
                    <pic:cNvPicPr>
                      <a:picLocks noChangeAspect="1" noChangeArrowheads="1"/>
                    </pic:cNvPicPr>
                  </pic:nvPicPr>
                  <pic:blipFill>
                    <a:blip r:embed="rId42" cstate="print">
                      <a:lum bright="5000"/>
                    </a:blip>
                    <a:srcRect t="1482" b="1482"/>
                    <a:stretch>
                      <a:fillRect/>
                    </a:stretch>
                  </pic:blipFill>
                  <pic:spPr bwMode="auto">
                    <a:xfrm>
                      <a:off x="0" y="0"/>
                      <a:ext cx="5775694" cy="2965102"/>
                    </a:xfrm>
                    <a:prstGeom prst="rect">
                      <a:avLst/>
                    </a:prstGeom>
                    <a:noFill/>
                    <a:ln w="9525">
                      <a:noFill/>
                      <a:miter lim="800000"/>
                      <a:headEnd/>
                      <a:tailEnd/>
                    </a:ln>
                  </pic:spPr>
                </pic:pic>
              </a:graphicData>
            </a:graphic>
          </wp:inline>
        </w:drawing>
      </w:r>
    </w:p>
    <w:p w:rsidR="00A542DD" w:rsidRDefault="00A542DD" w:rsidP="00A542DD">
      <w:pPr>
        <w:jc w:val="center"/>
        <w:rPr>
          <w:rFonts w:ascii="F5" w:hAnsi="F5" w:cs="F5"/>
          <w:sz w:val="24"/>
          <w:szCs w:val="24"/>
        </w:rPr>
      </w:pPr>
      <w:r>
        <w:rPr>
          <w:rFonts w:ascii="F5" w:hAnsi="F5" w:cs="F5"/>
          <w:sz w:val="24"/>
          <w:szCs w:val="24"/>
        </w:rPr>
        <w:t>Схема 8</w:t>
      </w:r>
    </w:p>
    <w:p w:rsidR="00C25E69" w:rsidRDefault="003464E0" w:rsidP="003B1591">
      <w:pPr>
        <w:rPr>
          <w:rFonts w:ascii="F5" w:hAnsi="F5" w:cs="F5"/>
          <w:sz w:val="24"/>
          <w:szCs w:val="24"/>
        </w:rPr>
      </w:pPr>
      <w:r>
        <w:rPr>
          <w:rFonts w:ascii="F5" w:hAnsi="F5" w:cs="F5"/>
          <w:noProof/>
          <w:sz w:val="24"/>
          <w:szCs w:val="24"/>
          <w:lang w:eastAsia="ru-RU"/>
        </w:rPr>
        <w:drawing>
          <wp:inline distT="0" distB="0" distL="0" distR="0">
            <wp:extent cx="5599858" cy="3902148"/>
            <wp:effectExtent l="19050" t="0" r="842" b="0"/>
            <wp:docPr id="62" name="Рисунок 5" descr="I:\Для схемы теплоснабжения\Кирова,58-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Для схемы теплоснабжения\Кирова,58-скан.jpg"/>
                    <pic:cNvPicPr>
                      <a:picLocks noChangeAspect="1" noChangeArrowheads="1"/>
                    </pic:cNvPicPr>
                  </pic:nvPicPr>
                  <pic:blipFill>
                    <a:blip r:embed="rId43" cstate="print"/>
                    <a:srcRect b="2223"/>
                    <a:stretch>
                      <a:fillRect/>
                    </a:stretch>
                  </pic:blipFill>
                  <pic:spPr bwMode="auto">
                    <a:xfrm>
                      <a:off x="0" y="0"/>
                      <a:ext cx="5595515" cy="3899122"/>
                    </a:xfrm>
                    <a:prstGeom prst="rect">
                      <a:avLst/>
                    </a:prstGeom>
                    <a:noFill/>
                    <a:ln w="9525">
                      <a:noFill/>
                      <a:miter lim="800000"/>
                      <a:headEnd/>
                      <a:tailEnd/>
                    </a:ln>
                  </pic:spPr>
                </pic:pic>
              </a:graphicData>
            </a:graphic>
          </wp:inline>
        </w:drawing>
      </w:r>
    </w:p>
    <w:p w:rsidR="00A542DD" w:rsidRDefault="00A542DD" w:rsidP="00A542DD">
      <w:pPr>
        <w:jc w:val="center"/>
        <w:rPr>
          <w:rFonts w:ascii="F5" w:hAnsi="F5" w:cs="F5"/>
          <w:sz w:val="24"/>
          <w:szCs w:val="24"/>
        </w:rPr>
      </w:pPr>
      <w:r>
        <w:rPr>
          <w:rFonts w:ascii="F5" w:hAnsi="F5" w:cs="F5"/>
          <w:sz w:val="24"/>
          <w:szCs w:val="24"/>
        </w:rPr>
        <w:t>Схема 9</w:t>
      </w:r>
    </w:p>
    <w:p w:rsidR="00C25E69" w:rsidRDefault="00C25E69" w:rsidP="003B1591">
      <w:pPr>
        <w:rPr>
          <w:rFonts w:ascii="F5" w:hAnsi="F5" w:cs="F5"/>
          <w:sz w:val="24"/>
          <w:szCs w:val="24"/>
        </w:rPr>
      </w:pPr>
    </w:p>
    <w:p w:rsidR="004547D4" w:rsidRPr="004A00C4" w:rsidRDefault="004547D4" w:rsidP="004547D4">
      <w:pPr>
        <w:jc w:val="center"/>
        <w:rPr>
          <w:rFonts w:ascii="F4" w:hAnsi="F4" w:cs="F4"/>
          <w:b/>
          <w:bCs/>
          <w:sz w:val="24"/>
          <w:szCs w:val="24"/>
        </w:rPr>
      </w:pPr>
      <w:r w:rsidRPr="004A00C4">
        <w:rPr>
          <w:rFonts w:ascii="F4" w:hAnsi="F4" w:cs="F4"/>
          <w:b/>
          <w:bCs/>
          <w:sz w:val="24"/>
          <w:szCs w:val="24"/>
        </w:rPr>
        <w:t xml:space="preserve">Рисунок 5.1- Схема тепловых сетей по рекомендуемому варианту (номера участков </w:t>
      </w:r>
      <w:proofErr w:type="gramStart"/>
      <w:r w:rsidRPr="004A00C4">
        <w:rPr>
          <w:rFonts w:ascii="F4" w:hAnsi="F4" w:cs="F4"/>
          <w:b/>
          <w:bCs/>
          <w:sz w:val="24"/>
          <w:szCs w:val="24"/>
        </w:rPr>
        <w:t>см</w:t>
      </w:r>
      <w:proofErr w:type="gramEnd"/>
      <w:r w:rsidRPr="004A00C4">
        <w:rPr>
          <w:rFonts w:ascii="F4" w:hAnsi="F4" w:cs="F4"/>
          <w:b/>
          <w:bCs/>
          <w:sz w:val="24"/>
          <w:szCs w:val="24"/>
        </w:rPr>
        <w:t>. табл. 5.1-5.</w:t>
      </w:r>
      <w:r w:rsidR="00F65BD7">
        <w:rPr>
          <w:rFonts w:ascii="F4" w:hAnsi="F4" w:cs="F4"/>
          <w:b/>
          <w:bCs/>
          <w:sz w:val="24"/>
          <w:szCs w:val="24"/>
        </w:rPr>
        <w:t>2</w:t>
      </w:r>
      <w:r w:rsidRPr="004A00C4">
        <w:rPr>
          <w:rFonts w:ascii="F4" w:hAnsi="F4" w:cs="F4"/>
          <w:b/>
          <w:bCs/>
          <w:sz w:val="24"/>
          <w:szCs w:val="24"/>
        </w:rPr>
        <w:t>)</w:t>
      </w:r>
    </w:p>
    <w:p w:rsidR="004547D4" w:rsidRDefault="004547D4" w:rsidP="004547D4">
      <w:pPr>
        <w:jc w:val="center"/>
        <w:rPr>
          <w:rFonts w:ascii="F4" w:hAnsi="F4" w:cs="F4"/>
          <w:b/>
          <w:bCs/>
          <w:sz w:val="24"/>
          <w:szCs w:val="24"/>
        </w:rPr>
      </w:pPr>
    </w:p>
    <w:p w:rsidR="004547D4" w:rsidRDefault="004547D4" w:rsidP="004547D4">
      <w:pPr>
        <w:jc w:val="center"/>
        <w:rPr>
          <w:rFonts w:ascii="F5" w:hAnsi="F5" w:cs="F5"/>
          <w:sz w:val="24"/>
          <w:szCs w:val="24"/>
        </w:rPr>
        <w:sectPr w:rsidR="004547D4" w:rsidSect="002B1130">
          <w:headerReference w:type="even" r:id="rId44"/>
          <w:headerReference w:type="default" r:id="rId45"/>
          <w:footerReference w:type="even" r:id="rId46"/>
          <w:footerReference w:type="default" r:id="rId47"/>
          <w:headerReference w:type="first" r:id="rId48"/>
          <w:footerReference w:type="first" r:id="rId49"/>
          <w:pgSz w:w="11906" w:h="16838" w:code="9"/>
          <w:pgMar w:top="567" w:right="454" w:bottom="567" w:left="1701" w:header="709" w:footer="709" w:gutter="0"/>
          <w:cols w:space="708"/>
          <w:docGrid w:linePitch="360"/>
        </w:sectPr>
      </w:pPr>
    </w:p>
    <w:p w:rsidR="00FA35B9" w:rsidRDefault="00FA35B9" w:rsidP="00FA35B9">
      <w:pPr>
        <w:autoSpaceDE w:val="0"/>
        <w:autoSpaceDN w:val="0"/>
        <w:adjustRightInd w:val="0"/>
        <w:spacing w:after="0" w:line="240" w:lineRule="auto"/>
        <w:rPr>
          <w:rFonts w:ascii="F4" w:hAnsi="F4" w:cs="F4"/>
          <w:b/>
          <w:bCs/>
          <w:sz w:val="24"/>
          <w:szCs w:val="24"/>
        </w:rPr>
      </w:pPr>
    </w:p>
    <w:p w:rsidR="00D8457B" w:rsidRDefault="00D8457B" w:rsidP="00D8457B">
      <w:pPr>
        <w:autoSpaceDE w:val="0"/>
        <w:autoSpaceDN w:val="0"/>
        <w:adjustRightInd w:val="0"/>
        <w:spacing w:after="0" w:line="240" w:lineRule="auto"/>
        <w:rPr>
          <w:rFonts w:ascii="F4" w:hAnsi="F4" w:cs="F4"/>
          <w:b/>
          <w:bCs/>
          <w:sz w:val="24"/>
          <w:szCs w:val="24"/>
        </w:rPr>
      </w:pPr>
      <w:r>
        <w:rPr>
          <w:rFonts w:ascii="F4" w:hAnsi="F4" w:cs="F4"/>
          <w:b/>
          <w:bCs/>
          <w:sz w:val="24"/>
          <w:szCs w:val="24"/>
        </w:rPr>
        <w:t>5.4 Рекомендуемые температурные графики отпуска тепла</w:t>
      </w:r>
    </w:p>
    <w:p w:rsidR="00D8457B" w:rsidRPr="006F0645" w:rsidRDefault="00D8457B" w:rsidP="005C2A42">
      <w:pPr>
        <w:autoSpaceDE w:val="0"/>
        <w:autoSpaceDN w:val="0"/>
        <w:adjustRightInd w:val="0"/>
        <w:spacing w:after="0" w:line="240" w:lineRule="auto"/>
        <w:ind w:firstLine="708"/>
        <w:jc w:val="both"/>
        <w:rPr>
          <w:rFonts w:ascii="Times New Roman" w:hAnsi="Times New Roman"/>
          <w:sz w:val="24"/>
          <w:szCs w:val="24"/>
        </w:rPr>
      </w:pPr>
      <w:r w:rsidRPr="006F0645">
        <w:rPr>
          <w:rFonts w:ascii="Times New Roman" w:hAnsi="Times New Roman"/>
          <w:sz w:val="24"/>
          <w:szCs w:val="24"/>
        </w:rPr>
        <w:t xml:space="preserve">В соответствии с </w:t>
      </w:r>
      <w:proofErr w:type="spellStart"/>
      <w:r w:rsidRPr="006F0645">
        <w:rPr>
          <w:rFonts w:ascii="Times New Roman" w:hAnsi="Times New Roman"/>
          <w:sz w:val="24"/>
          <w:szCs w:val="24"/>
        </w:rPr>
        <w:t>СНиП</w:t>
      </w:r>
      <w:proofErr w:type="spellEnd"/>
      <w:r w:rsidRPr="006F0645">
        <w:rPr>
          <w:rFonts w:ascii="Times New Roman" w:hAnsi="Times New Roman"/>
          <w:sz w:val="24"/>
          <w:szCs w:val="24"/>
        </w:rPr>
        <w:t xml:space="preserve"> 41-02-2003 «тепловые сети» регулирование отпуска теплоты от источников тепловой энергии сохраняется качественное </w:t>
      </w:r>
      <w:proofErr w:type="spellStart"/>
      <w:r w:rsidRPr="006F0645">
        <w:rPr>
          <w:rFonts w:ascii="Times New Roman" w:hAnsi="Times New Roman"/>
          <w:sz w:val="24"/>
          <w:szCs w:val="24"/>
        </w:rPr>
        <w:t>понагрузке</w:t>
      </w:r>
      <w:proofErr w:type="spellEnd"/>
      <w:r w:rsidRPr="006F0645">
        <w:rPr>
          <w:rFonts w:ascii="Times New Roman" w:hAnsi="Times New Roman"/>
          <w:sz w:val="24"/>
          <w:szCs w:val="24"/>
        </w:rPr>
        <w:t xml:space="preserve"> отопления или по совмещенной нагрузке отопления и горячего водоснабжения согласно графику изменения температуры воды в зависимости </w:t>
      </w:r>
      <w:proofErr w:type="spellStart"/>
      <w:r w:rsidRPr="006F0645">
        <w:rPr>
          <w:rFonts w:ascii="Times New Roman" w:hAnsi="Times New Roman"/>
          <w:sz w:val="24"/>
          <w:szCs w:val="24"/>
        </w:rPr>
        <w:t>оттемпературы</w:t>
      </w:r>
      <w:proofErr w:type="spellEnd"/>
      <w:r w:rsidRPr="006F0645">
        <w:rPr>
          <w:rFonts w:ascii="Times New Roman" w:hAnsi="Times New Roman"/>
          <w:sz w:val="24"/>
          <w:szCs w:val="24"/>
        </w:rPr>
        <w:t xml:space="preserve"> наружного воздуха.</w:t>
      </w:r>
    </w:p>
    <w:p w:rsidR="00D8457B" w:rsidRPr="006F0645" w:rsidRDefault="00D8457B" w:rsidP="005C2A42">
      <w:pPr>
        <w:autoSpaceDE w:val="0"/>
        <w:autoSpaceDN w:val="0"/>
        <w:adjustRightInd w:val="0"/>
        <w:spacing w:after="0" w:line="240" w:lineRule="auto"/>
        <w:ind w:firstLine="708"/>
        <w:jc w:val="both"/>
        <w:rPr>
          <w:rFonts w:ascii="Times New Roman" w:hAnsi="Times New Roman"/>
          <w:sz w:val="24"/>
          <w:szCs w:val="24"/>
        </w:rPr>
      </w:pPr>
      <w:r w:rsidRPr="006F0645">
        <w:rPr>
          <w:rFonts w:ascii="Times New Roman" w:hAnsi="Times New Roman"/>
          <w:sz w:val="24"/>
          <w:szCs w:val="24"/>
        </w:rPr>
        <w:t xml:space="preserve">Данные о фактических температурах теплоносителя </w:t>
      </w:r>
      <w:proofErr w:type="spellStart"/>
      <w:r w:rsidRPr="006F0645">
        <w:rPr>
          <w:rFonts w:ascii="Times New Roman" w:hAnsi="Times New Roman"/>
          <w:sz w:val="24"/>
          <w:szCs w:val="24"/>
        </w:rPr>
        <w:t>предоставленныетеплоснабжающими</w:t>
      </w:r>
      <w:proofErr w:type="spellEnd"/>
      <w:r w:rsidRPr="006F0645">
        <w:rPr>
          <w:rFonts w:ascii="Times New Roman" w:hAnsi="Times New Roman"/>
          <w:sz w:val="24"/>
          <w:szCs w:val="24"/>
        </w:rPr>
        <w:t xml:space="preserve"> организациями и проведенные при разработке Схемы расчеты показали, что по большинству зон теплоснабжения </w:t>
      </w:r>
      <w:proofErr w:type="spellStart"/>
      <w:r w:rsidRPr="006F0645">
        <w:rPr>
          <w:rFonts w:ascii="Times New Roman" w:hAnsi="Times New Roman"/>
          <w:sz w:val="24"/>
          <w:szCs w:val="24"/>
        </w:rPr>
        <w:t>утвержденныйтемпературный</w:t>
      </w:r>
      <w:proofErr w:type="spellEnd"/>
      <w:r w:rsidRPr="006F0645">
        <w:rPr>
          <w:rFonts w:ascii="Times New Roman" w:hAnsi="Times New Roman"/>
          <w:sz w:val="24"/>
          <w:szCs w:val="24"/>
        </w:rPr>
        <w:t xml:space="preserve"> график не выдерживается как по температуре прямой, так и обратной сетевой воде.</w:t>
      </w:r>
    </w:p>
    <w:p w:rsidR="00D8457B" w:rsidRPr="006F0645" w:rsidRDefault="00D8457B" w:rsidP="005C2A42">
      <w:pPr>
        <w:autoSpaceDE w:val="0"/>
        <w:autoSpaceDN w:val="0"/>
        <w:adjustRightInd w:val="0"/>
        <w:spacing w:after="0" w:line="240" w:lineRule="auto"/>
        <w:ind w:firstLine="708"/>
        <w:jc w:val="both"/>
        <w:rPr>
          <w:rFonts w:ascii="Times New Roman" w:hAnsi="Times New Roman"/>
          <w:sz w:val="24"/>
          <w:szCs w:val="24"/>
        </w:rPr>
      </w:pPr>
      <w:r w:rsidRPr="006F0645">
        <w:rPr>
          <w:rFonts w:ascii="Times New Roman" w:hAnsi="Times New Roman"/>
          <w:sz w:val="24"/>
          <w:szCs w:val="24"/>
        </w:rPr>
        <w:t>Высокая температура обратной сетевой воды в зонах теплоснабжения</w:t>
      </w:r>
      <w:r w:rsidR="00C85712" w:rsidRPr="006F0645">
        <w:rPr>
          <w:rFonts w:ascii="Times New Roman" w:hAnsi="Times New Roman"/>
          <w:sz w:val="24"/>
          <w:szCs w:val="24"/>
        </w:rPr>
        <w:t xml:space="preserve">, </w:t>
      </w:r>
      <w:r w:rsidRPr="006F0645">
        <w:rPr>
          <w:rFonts w:ascii="Times New Roman" w:hAnsi="Times New Roman"/>
          <w:sz w:val="24"/>
          <w:szCs w:val="24"/>
        </w:rPr>
        <w:t xml:space="preserve">в которых осуществляется централизованная подача тепла на нужды </w:t>
      </w:r>
      <w:proofErr w:type="spellStart"/>
      <w:r w:rsidRPr="006F0645">
        <w:rPr>
          <w:rFonts w:ascii="Times New Roman" w:hAnsi="Times New Roman"/>
          <w:sz w:val="24"/>
          <w:szCs w:val="24"/>
        </w:rPr>
        <w:t>горячеговодоснабжения</w:t>
      </w:r>
      <w:proofErr w:type="spellEnd"/>
      <w:r w:rsidRPr="006F0645">
        <w:rPr>
          <w:rFonts w:ascii="Times New Roman" w:hAnsi="Times New Roman"/>
          <w:sz w:val="24"/>
          <w:szCs w:val="24"/>
        </w:rPr>
        <w:t xml:space="preserve"> (котельные </w:t>
      </w:r>
      <w:r w:rsidR="006F0645">
        <w:rPr>
          <w:rFonts w:ascii="Times New Roman" w:hAnsi="Times New Roman"/>
          <w:sz w:val="24"/>
          <w:szCs w:val="24"/>
        </w:rPr>
        <w:t>ООО «</w:t>
      </w:r>
      <w:proofErr w:type="spellStart"/>
      <w:r w:rsidR="006F0645">
        <w:rPr>
          <w:rFonts w:ascii="Times New Roman" w:hAnsi="Times New Roman"/>
          <w:sz w:val="24"/>
          <w:szCs w:val="24"/>
        </w:rPr>
        <w:t>Техно-сервис</w:t>
      </w:r>
      <w:proofErr w:type="spellEnd"/>
      <w:r w:rsidR="006F0645">
        <w:rPr>
          <w:rFonts w:ascii="Times New Roman" w:hAnsi="Times New Roman"/>
          <w:sz w:val="24"/>
          <w:szCs w:val="24"/>
        </w:rPr>
        <w:t>», «ПЦВС», «</w:t>
      </w:r>
      <w:proofErr w:type="spellStart"/>
      <w:r w:rsidR="006F0645">
        <w:rPr>
          <w:rFonts w:ascii="Times New Roman" w:hAnsi="Times New Roman"/>
          <w:sz w:val="24"/>
          <w:szCs w:val="24"/>
        </w:rPr>
        <w:t>Туркомплекс</w:t>
      </w:r>
      <w:proofErr w:type="spellEnd"/>
      <w:r w:rsidR="006F0645">
        <w:rPr>
          <w:rFonts w:ascii="Times New Roman" w:hAnsi="Times New Roman"/>
          <w:sz w:val="24"/>
          <w:szCs w:val="24"/>
        </w:rPr>
        <w:t xml:space="preserve"> </w:t>
      </w:r>
      <w:proofErr w:type="gramStart"/>
      <w:r w:rsidR="006F0645">
        <w:rPr>
          <w:rFonts w:ascii="Times New Roman" w:hAnsi="Times New Roman"/>
          <w:sz w:val="24"/>
          <w:szCs w:val="24"/>
        </w:rPr>
        <w:t>Озерный</w:t>
      </w:r>
      <w:proofErr w:type="gramEnd"/>
      <w:r w:rsidR="006F0645">
        <w:rPr>
          <w:rFonts w:ascii="Times New Roman" w:hAnsi="Times New Roman"/>
          <w:sz w:val="24"/>
          <w:szCs w:val="24"/>
        </w:rPr>
        <w:t>»</w:t>
      </w:r>
      <w:r w:rsidR="005C2A42">
        <w:rPr>
          <w:rFonts w:ascii="Times New Roman" w:hAnsi="Times New Roman"/>
          <w:sz w:val="24"/>
          <w:szCs w:val="24"/>
        </w:rPr>
        <w:t xml:space="preserve"> «Константиновская», «</w:t>
      </w:r>
      <w:proofErr w:type="spellStart"/>
      <w:r w:rsidR="005C2A42">
        <w:rPr>
          <w:rFonts w:ascii="Times New Roman" w:hAnsi="Times New Roman"/>
          <w:sz w:val="24"/>
          <w:szCs w:val="24"/>
        </w:rPr>
        <w:t>Машукская</w:t>
      </w:r>
      <w:proofErr w:type="spellEnd"/>
      <w:r w:rsidR="005C2A42">
        <w:rPr>
          <w:rFonts w:ascii="Times New Roman" w:hAnsi="Times New Roman"/>
          <w:sz w:val="24"/>
          <w:szCs w:val="24"/>
        </w:rPr>
        <w:t>»</w:t>
      </w:r>
      <w:r w:rsidRPr="006F0645">
        <w:rPr>
          <w:rFonts w:ascii="Times New Roman" w:hAnsi="Times New Roman"/>
          <w:sz w:val="24"/>
          <w:szCs w:val="24"/>
        </w:rPr>
        <w:t xml:space="preserve">), свидетельствует </w:t>
      </w:r>
      <w:proofErr w:type="spellStart"/>
      <w:r w:rsidRPr="006F0645">
        <w:rPr>
          <w:rFonts w:ascii="Times New Roman" w:hAnsi="Times New Roman"/>
          <w:sz w:val="24"/>
          <w:szCs w:val="24"/>
        </w:rPr>
        <w:t>о</w:t>
      </w:r>
      <w:r w:rsidR="006F0645">
        <w:rPr>
          <w:rFonts w:ascii="Times New Roman" w:hAnsi="Times New Roman"/>
          <w:sz w:val="24"/>
          <w:szCs w:val="24"/>
        </w:rPr>
        <w:t>ботсутствии</w:t>
      </w:r>
      <w:proofErr w:type="spellEnd"/>
      <w:r w:rsidR="006F0645">
        <w:rPr>
          <w:rFonts w:ascii="Times New Roman" w:hAnsi="Times New Roman"/>
          <w:sz w:val="24"/>
          <w:szCs w:val="24"/>
        </w:rPr>
        <w:t xml:space="preserve"> или </w:t>
      </w:r>
      <w:r w:rsidRPr="006F0645">
        <w:rPr>
          <w:rFonts w:ascii="Times New Roman" w:hAnsi="Times New Roman"/>
          <w:sz w:val="24"/>
          <w:szCs w:val="24"/>
        </w:rPr>
        <w:t xml:space="preserve">неудовлетворительной работе регуляторов горячего водоснабжения. </w:t>
      </w:r>
    </w:p>
    <w:p w:rsidR="00D8457B" w:rsidRPr="006F0645" w:rsidRDefault="00D8457B" w:rsidP="005C2A42">
      <w:pPr>
        <w:autoSpaceDE w:val="0"/>
        <w:autoSpaceDN w:val="0"/>
        <w:adjustRightInd w:val="0"/>
        <w:spacing w:after="0" w:line="240" w:lineRule="auto"/>
        <w:ind w:firstLine="708"/>
        <w:jc w:val="both"/>
        <w:rPr>
          <w:rFonts w:ascii="Times New Roman" w:hAnsi="Times New Roman"/>
          <w:sz w:val="24"/>
          <w:szCs w:val="24"/>
        </w:rPr>
      </w:pPr>
      <w:r w:rsidRPr="006F0645">
        <w:rPr>
          <w:rFonts w:ascii="Times New Roman" w:hAnsi="Times New Roman"/>
          <w:sz w:val="24"/>
          <w:szCs w:val="24"/>
        </w:rPr>
        <w:t xml:space="preserve">В результате из-за низкого располагаемого температурного перепада, </w:t>
      </w:r>
      <w:proofErr w:type="spellStart"/>
      <w:r w:rsidRPr="006F0645">
        <w:rPr>
          <w:rFonts w:ascii="Times New Roman" w:hAnsi="Times New Roman"/>
          <w:sz w:val="24"/>
          <w:szCs w:val="24"/>
        </w:rPr>
        <w:t>втеплосетях</w:t>
      </w:r>
      <w:proofErr w:type="spellEnd"/>
      <w:r w:rsidRPr="006F0645">
        <w:rPr>
          <w:rFonts w:ascii="Times New Roman" w:hAnsi="Times New Roman"/>
          <w:sz w:val="24"/>
          <w:szCs w:val="24"/>
        </w:rPr>
        <w:t xml:space="preserve"> циркулирует сетевой воды больше, чем это было </w:t>
      </w:r>
      <w:proofErr w:type="spellStart"/>
      <w:r w:rsidRPr="006F0645">
        <w:rPr>
          <w:rFonts w:ascii="Times New Roman" w:hAnsi="Times New Roman"/>
          <w:sz w:val="24"/>
          <w:szCs w:val="24"/>
        </w:rPr>
        <w:t>быпри</w:t>
      </w:r>
      <w:proofErr w:type="spellEnd"/>
      <w:r w:rsidRPr="006F0645">
        <w:rPr>
          <w:rFonts w:ascii="Times New Roman" w:hAnsi="Times New Roman"/>
          <w:sz w:val="24"/>
          <w:szCs w:val="24"/>
        </w:rPr>
        <w:t xml:space="preserve"> работе по утвержденным графикам.</w:t>
      </w:r>
    </w:p>
    <w:p w:rsidR="00427D07" w:rsidRPr="006F0645" w:rsidRDefault="00D8457B" w:rsidP="006F0645">
      <w:pPr>
        <w:autoSpaceDE w:val="0"/>
        <w:autoSpaceDN w:val="0"/>
        <w:adjustRightInd w:val="0"/>
        <w:spacing w:after="0" w:line="240" w:lineRule="auto"/>
        <w:jc w:val="both"/>
        <w:rPr>
          <w:rFonts w:ascii="Times New Roman" w:hAnsi="Times New Roman"/>
          <w:sz w:val="24"/>
          <w:szCs w:val="24"/>
        </w:rPr>
      </w:pPr>
      <w:r w:rsidRPr="006F0645">
        <w:rPr>
          <w:rFonts w:ascii="Times New Roman" w:hAnsi="Times New Roman"/>
          <w:sz w:val="24"/>
          <w:szCs w:val="24"/>
        </w:rPr>
        <w:t xml:space="preserve">На основании проведенных гидравлических расчетов и с учетом вышесказанного определены оптимальные температурные графики отпуска тепла </w:t>
      </w:r>
      <w:proofErr w:type="spellStart"/>
      <w:r w:rsidRPr="006F0645">
        <w:rPr>
          <w:rFonts w:ascii="Times New Roman" w:hAnsi="Times New Roman"/>
          <w:sz w:val="24"/>
          <w:szCs w:val="24"/>
        </w:rPr>
        <w:t>от</w:t>
      </w:r>
      <w:r w:rsidR="006B215E" w:rsidRPr="006F0645">
        <w:rPr>
          <w:rFonts w:ascii="Times New Roman" w:hAnsi="Times New Roman"/>
          <w:sz w:val="24"/>
          <w:szCs w:val="24"/>
        </w:rPr>
        <w:t>т</w:t>
      </w:r>
      <w:r w:rsidRPr="006F0645">
        <w:rPr>
          <w:rFonts w:ascii="Times New Roman" w:hAnsi="Times New Roman"/>
          <w:sz w:val="24"/>
          <w:szCs w:val="24"/>
        </w:rPr>
        <w:t>еплоисточников</w:t>
      </w:r>
      <w:proofErr w:type="spellEnd"/>
      <w:r w:rsidRPr="006F0645">
        <w:rPr>
          <w:rFonts w:ascii="Times New Roman" w:hAnsi="Times New Roman"/>
          <w:sz w:val="24"/>
          <w:szCs w:val="24"/>
        </w:rPr>
        <w:t xml:space="preserve"> города (таблица 5.</w:t>
      </w:r>
      <w:r w:rsidR="00F65BD7">
        <w:rPr>
          <w:rFonts w:ascii="Times New Roman" w:hAnsi="Times New Roman"/>
          <w:sz w:val="24"/>
          <w:szCs w:val="24"/>
        </w:rPr>
        <w:t>3</w:t>
      </w:r>
      <w:r w:rsidRPr="006F0645">
        <w:rPr>
          <w:rFonts w:ascii="Times New Roman" w:hAnsi="Times New Roman"/>
          <w:sz w:val="24"/>
          <w:szCs w:val="24"/>
        </w:rPr>
        <w:t>).</w:t>
      </w:r>
    </w:p>
    <w:p w:rsidR="00D8457B" w:rsidRDefault="00427D07" w:rsidP="00427D07">
      <w:pPr>
        <w:rPr>
          <w:rFonts w:ascii="F4" w:hAnsi="F4" w:cs="F4"/>
          <w:b/>
          <w:bCs/>
          <w:sz w:val="24"/>
          <w:szCs w:val="24"/>
        </w:rPr>
      </w:pPr>
      <w:r>
        <w:rPr>
          <w:rFonts w:ascii="F4" w:hAnsi="F4" w:cs="F4"/>
          <w:b/>
          <w:bCs/>
          <w:sz w:val="24"/>
          <w:szCs w:val="24"/>
        </w:rPr>
        <w:t>Таблица 5.</w:t>
      </w:r>
      <w:r w:rsidR="00F65BD7">
        <w:rPr>
          <w:rFonts w:ascii="F4" w:hAnsi="F4" w:cs="F4"/>
          <w:b/>
          <w:bCs/>
          <w:sz w:val="24"/>
          <w:szCs w:val="24"/>
        </w:rPr>
        <w:t>3</w:t>
      </w:r>
      <w:r>
        <w:rPr>
          <w:rFonts w:ascii="F4" w:hAnsi="F4" w:cs="F4"/>
          <w:b/>
          <w:bCs/>
          <w:sz w:val="24"/>
          <w:szCs w:val="24"/>
        </w:rPr>
        <w:t>– Оптимальные температурные графики отпуска тепла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559"/>
        <w:gridCol w:w="6173"/>
      </w:tblGrid>
      <w:tr w:rsidR="00092E07" w:rsidRPr="00224587" w:rsidTr="007702E9">
        <w:tc>
          <w:tcPr>
            <w:tcW w:w="2235" w:type="dxa"/>
          </w:tcPr>
          <w:p w:rsidR="00092E07" w:rsidRPr="005C2A42" w:rsidRDefault="00092E07" w:rsidP="00224587">
            <w:pPr>
              <w:spacing w:after="0" w:line="240" w:lineRule="auto"/>
              <w:rPr>
                <w:rFonts w:ascii="Times New Roman" w:hAnsi="Times New Roman"/>
                <w:sz w:val="20"/>
                <w:szCs w:val="20"/>
              </w:rPr>
            </w:pPr>
            <w:proofErr w:type="spellStart"/>
            <w:r w:rsidRPr="005C2A42">
              <w:rPr>
                <w:rFonts w:ascii="Times New Roman" w:hAnsi="Times New Roman"/>
                <w:sz w:val="20"/>
                <w:szCs w:val="20"/>
              </w:rPr>
              <w:t>теплоисточник</w:t>
            </w:r>
            <w:proofErr w:type="spellEnd"/>
          </w:p>
        </w:tc>
        <w:tc>
          <w:tcPr>
            <w:tcW w:w="1559" w:type="dxa"/>
          </w:tcPr>
          <w:p w:rsidR="00092E07" w:rsidRPr="005C2A42" w:rsidRDefault="007702E9" w:rsidP="007702E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Оптимальный тем</w:t>
            </w:r>
            <w:r w:rsidR="00092E07" w:rsidRPr="005C2A42">
              <w:rPr>
                <w:rFonts w:ascii="Times New Roman" w:hAnsi="Times New Roman"/>
                <w:sz w:val="20"/>
                <w:szCs w:val="20"/>
              </w:rPr>
              <w:t>пературный график</w:t>
            </w:r>
          </w:p>
        </w:tc>
        <w:tc>
          <w:tcPr>
            <w:tcW w:w="6173" w:type="dxa"/>
          </w:tcPr>
          <w:p w:rsidR="00092E07" w:rsidRPr="005C2A42" w:rsidRDefault="00092E07" w:rsidP="006D6B7A">
            <w:pPr>
              <w:spacing w:after="0" w:line="240" w:lineRule="auto"/>
              <w:jc w:val="center"/>
              <w:rPr>
                <w:rFonts w:ascii="Times New Roman" w:hAnsi="Times New Roman"/>
                <w:sz w:val="20"/>
                <w:szCs w:val="20"/>
              </w:rPr>
            </w:pPr>
            <w:r w:rsidRPr="005C2A42">
              <w:rPr>
                <w:rFonts w:ascii="Times New Roman" w:hAnsi="Times New Roman"/>
                <w:sz w:val="20"/>
                <w:szCs w:val="20"/>
              </w:rPr>
              <w:t>Обоснование</w:t>
            </w:r>
          </w:p>
        </w:tc>
      </w:tr>
      <w:tr w:rsidR="006D6B7A" w:rsidRPr="00224587" w:rsidTr="007702E9">
        <w:tc>
          <w:tcPr>
            <w:tcW w:w="2235" w:type="dxa"/>
          </w:tcPr>
          <w:p w:rsidR="006D6B7A" w:rsidRPr="005C2A42" w:rsidRDefault="006D6B7A" w:rsidP="00224587">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Мотель</w:t>
            </w:r>
          </w:p>
        </w:tc>
        <w:tc>
          <w:tcPr>
            <w:tcW w:w="1559" w:type="dxa"/>
            <w:vMerge w:val="restart"/>
          </w:tcPr>
          <w:p w:rsidR="006D6B7A" w:rsidRPr="006D6B7A" w:rsidRDefault="006D6B7A" w:rsidP="006D6B7A">
            <w:pPr>
              <w:spacing w:after="0" w:line="240" w:lineRule="auto"/>
              <w:jc w:val="center"/>
              <w:rPr>
                <w:rFonts w:ascii="Times New Roman" w:hAnsi="Times New Roman"/>
                <w:b/>
                <w:sz w:val="20"/>
                <w:szCs w:val="20"/>
              </w:rPr>
            </w:pPr>
            <w:r w:rsidRPr="006D6B7A">
              <w:rPr>
                <w:rFonts w:ascii="Times New Roman" w:hAnsi="Times New Roman"/>
                <w:b/>
                <w:sz w:val="20"/>
                <w:szCs w:val="20"/>
              </w:rPr>
              <w:t>115</w:t>
            </w:r>
            <w:r>
              <w:rPr>
                <w:rFonts w:ascii="Times New Roman" w:hAnsi="Times New Roman"/>
                <w:b/>
                <w:sz w:val="20"/>
                <w:szCs w:val="20"/>
              </w:rPr>
              <w:t xml:space="preserve">/70 </w:t>
            </w:r>
            <w:proofErr w:type="spellStart"/>
            <w:r>
              <w:rPr>
                <w:rFonts w:ascii="Times New Roman" w:hAnsi="Times New Roman"/>
                <w:b/>
                <w:sz w:val="20"/>
                <w:szCs w:val="20"/>
                <w:vertAlign w:val="superscript"/>
              </w:rPr>
              <w:t>о</w:t>
            </w:r>
            <w:r w:rsidRPr="006D6B7A">
              <w:rPr>
                <w:rFonts w:ascii="Times New Roman" w:hAnsi="Times New Roman"/>
                <w:b/>
                <w:sz w:val="20"/>
                <w:szCs w:val="20"/>
              </w:rPr>
              <w:t>С</w:t>
            </w:r>
            <w:proofErr w:type="spellEnd"/>
          </w:p>
        </w:tc>
        <w:tc>
          <w:tcPr>
            <w:tcW w:w="6173" w:type="dxa"/>
            <w:vMerge w:val="restart"/>
          </w:tcPr>
          <w:p w:rsidR="006D6B7A" w:rsidRPr="005C2A42" w:rsidRDefault="006D6B7A" w:rsidP="00AB62A1">
            <w:pPr>
              <w:autoSpaceDE w:val="0"/>
              <w:autoSpaceDN w:val="0"/>
              <w:adjustRightInd w:val="0"/>
              <w:spacing w:after="0" w:line="240" w:lineRule="auto"/>
              <w:rPr>
                <w:rFonts w:ascii="Times New Roman" w:hAnsi="Times New Roman"/>
                <w:sz w:val="20"/>
                <w:szCs w:val="20"/>
              </w:rPr>
            </w:pPr>
            <w:r w:rsidRPr="005C2A42">
              <w:rPr>
                <w:rFonts w:ascii="Times New Roman" w:hAnsi="Times New Roman"/>
                <w:sz w:val="20"/>
                <w:szCs w:val="20"/>
              </w:rPr>
              <w:t xml:space="preserve">1 . Регулирование отпуска тепла </w:t>
            </w:r>
            <w:proofErr w:type="gramStart"/>
            <w:r w:rsidRPr="005C2A42">
              <w:rPr>
                <w:rFonts w:ascii="Times New Roman" w:hAnsi="Times New Roman"/>
                <w:sz w:val="20"/>
                <w:szCs w:val="20"/>
              </w:rPr>
              <w:t>по</w:t>
            </w:r>
            <w:proofErr w:type="gramEnd"/>
          </w:p>
          <w:p w:rsidR="006D6B7A" w:rsidRPr="005C2A42" w:rsidRDefault="006D6B7A" w:rsidP="00AB62A1">
            <w:pPr>
              <w:autoSpaceDE w:val="0"/>
              <w:autoSpaceDN w:val="0"/>
              <w:adjustRightInd w:val="0"/>
              <w:spacing w:after="0" w:line="240" w:lineRule="auto"/>
              <w:rPr>
                <w:rFonts w:ascii="Times New Roman" w:hAnsi="Times New Roman"/>
                <w:sz w:val="20"/>
                <w:szCs w:val="20"/>
              </w:rPr>
            </w:pPr>
            <w:r w:rsidRPr="005C2A42">
              <w:rPr>
                <w:rFonts w:ascii="Times New Roman" w:hAnsi="Times New Roman"/>
                <w:sz w:val="20"/>
                <w:szCs w:val="20"/>
              </w:rPr>
              <w:t>совм</w:t>
            </w:r>
            <w:r>
              <w:rPr>
                <w:rFonts w:ascii="Times New Roman" w:hAnsi="Times New Roman"/>
                <w:sz w:val="20"/>
                <w:szCs w:val="20"/>
              </w:rPr>
              <w:t>ещенной нагрузке отопления и го</w:t>
            </w:r>
            <w:r w:rsidRPr="005C2A42">
              <w:rPr>
                <w:rFonts w:ascii="Times New Roman" w:hAnsi="Times New Roman"/>
                <w:sz w:val="20"/>
                <w:szCs w:val="20"/>
              </w:rPr>
              <w:t>рячего водоснабжения</w:t>
            </w:r>
          </w:p>
          <w:p w:rsidR="006D6B7A" w:rsidRPr="005C2A42" w:rsidRDefault="006D6B7A" w:rsidP="00AB62A1">
            <w:pPr>
              <w:autoSpaceDE w:val="0"/>
              <w:autoSpaceDN w:val="0"/>
              <w:adjustRightInd w:val="0"/>
              <w:spacing w:after="0" w:line="240" w:lineRule="auto"/>
              <w:rPr>
                <w:rFonts w:ascii="Times New Roman" w:hAnsi="Times New Roman"/>
                <w:sz w:val="20"/>
                <w:szCs w:val="20"/>
              </w:rPr>
            </w:pPr>
            <w:r w:rsidRPr="005C2A42">
              <w:rPr>
                <w:rFonts w:ascii="Times New Roman" w:hAnsi="Times New Roman"/>
                <w:sz w:val="20"/>
                <w:szCs w:val="20"/>
              </w:rPr>
              <w:t xml:space="preserve">2 . Котельные находится в центре </w:t>
            </w:r>
            <w:proofErr w:type="spellStart"/>
            <w:r w:rsidRPr="005C2A42">
              <w:rPr>
                <w:rFonts w:ascii="Times New Roman" w:hAnsi="Times New Roman"/>
                <w:sz w:val="20"/>
                <w:szCs w:val="20"/>
              </w:rPr>
              <w:t>зонысвоих</w:t>
            </w:r>
            <w:proofErr w:type="spellEnd"/>
            <w:r w:rsidRPr="005C2A42">
              <w:rPr>
                <w:rFonts w:ascii="Times New Roman" w:hAnsi="Times New Roman"/>
                <w:sz w:val="20"/>
                <w:szCs w:val="20"/>
              </w:rPr>
              <w:t xml:space="preserve"> тепловых нагрузок;</w:t>
            </w:r>
          </w:p>
          <w:p w:rsidR="006D6B7A" w:rsidRPr="005C2A42" w:rsidRDefault="006D6B7A" w:rsidP="00AB62A1">
            <w:pPr>
              <w:autoSpaceDE w:val="0"/>
              <w:autoSpaceDN w:val="0"/>
              <w:adjustRightInd w:val="0"/>
              <w:spacing w:after="0" w:line="240" w:lineRule="auto"/>
              <w:rPr>
                <w:rFonts w:ascii="Times New Roman" w:hAnsi="Times New Roman"/>
                <w:sz w:val="20"/>
                <w:szCs w:val="20"/>
              </w:rPr>
            </w:pPr>
            <w:r w:rsidRPr="005C2A42">
              <w:rPr>
                <w:rFonts w:ascii="Times New Roman" w:hAnsi="Times New Roman"/>
                <w:sz w:val="20"/>
                <w:szCs w:val="20"/>
              </w:rPr>
              <w:t xml:space="preserve">3 . Наличие резерва по </w:t>
            </w:r>
            <w:proofErr w:type="spellStart"/>
            <w:r w:rsidRPr="005C2A42">
              <w:rPr>
                <w:rFonts w:ascii="Times New Roman" w:hAnsi="Times New Roman"/>
                <w:sz w:val="20"/>
                <w:szCs w:val="20"/>
              </w:rPr>
              <w:t>пропускнойспособности</w:t>
            </w:r>
            <w:proofErr w:type="spellEnd"/>
            <w:r w:rsidRPr="005C2A42">
              <w:rPr>
                <w:rFonts w:ascii="Times New Roman" w:hAnsi="Times New Roman"/>
                <w:sz w:val="20"/>
                <w:szCs w:val="20"/>
              </w:rPr>
              <w:t xml:space="preserve"> большинств</w:t>
            </w:r>
            <w:r>
              <w:rPr>
                <w:rFonts w:ascii="Times New Roman" w:hAnsi="Times New Roman"/>
                <w:sz w:val="20"/>
                <w:szCs w:val="20"/>
              </w:rPr>
              <w:t>а   магистраль</w:t>
            </w:r>
            <w:r w:rsidRPr="005C2A42">
              <w:rPr>
                <w:rFonts w:ascii="Times New Roman" w:hAnsi="Times New Roman"/>
                <w:sz w:val="20"/>
                <w:szCs w:val="20"/>
              </w:rPr>
              <w:t>ных трубопроводов</w:t>
            </w: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Белая Ромашка</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proofErr w:type="spellStart"/>
            <w:proofErr w:type="gramStart"/>
            <w:r>
              <w:rPr>
                <w:rFonts w:ascii="Times New Roman" w:hAnsi="Times New Roman"/>
                <w:sz w:val="20"/>
                <w:szCs w:val="20"/>
              </w:rPr>
              <w:t>М-н</w:t>
            </w:r>
            <w:proofErr w:type="spellEnd"/>
            <w:proofErr w:type="gramEnd"/>
            <w:r>
              <w:rPr>
                <w:rFonts w:ascii="Times New Roman" w:hAnsi="Times New Roman"/>
                <w:sz w:val="20"/>
                <w:szCs w:val="20"/>
              </w:rPr>
              <w:t xml:space="preserve"> Бештау</w:t>
            </w:r>
          </w:p>
        </w:tc>
        <w:tc>
          <w:tcPr>
            <w:tcW w:w="1559" w:type="dxa"/>
            <w:vMerge/>
          </w:tcPr>
          <w:p w:rsidR="006D6B7A" w:rsidRPr="006D6B7A" w:rsidRDefault="006D6B7A" w:rsidP="00224587">
            <w:pPr>
              <w:spacing w:after="0" w:line="240" w:lineRule="auto"/>
              <w:rPr>
                <w:rFonts w:ascii="Times New Roman" w:hAnsi="Times New Roman"/>
                <w:i/>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Новая Оранжерея</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Default="006D6B7A" w:rsidP="00224587">
            <w:pPr>
              <w:spacing w:after="0" w:line="240" w:lineRule="auto"/>
              <w:rPr>
                <w:rFonts w:ascii="Times New Roman" w:hAnsi="Times New Roman"/>
                <w:sz w:val="20"/>
                <w:szCs w:val="20"/>
              </w:rPr>
            </w:pPr>
            <w:r>
              <w:rPr>
                <w:rFonts w:ascii="Times New Roman" w:hAnsi="Times New Roman"/>
                <w:sz w:val="20"/>
                <w:szCs w:val="20"/>
              </w:rPr>
              <w:t>Баня,5</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Фирма «Кавказ»</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РКМ</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Детская больница</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Дом Советов</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Детский сад№37</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Кинотеатр Бештау</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proofErr w:type="spellStart"/>
            <w:r>
              <w:rPr>
                <w:rFonts w:ascii="Times New Roman" w:hAnsi="Times New Roman"/>
                <w:sz w:val="20"/>
                <w:szCs w:val="20"/>
              </w:rPr>
              <w:t>Трампарк</w:t>
            </w:r>
            <w:proofErr w:type="spellEnd"/>
            <w:r>
              <w:rPr>
                <w:rFonts w:ascii="Times New Roman" w:hAnsi="Times New Roman"/>
                <w:sz w:val="20"/>
                <w:szCs w:val="20"/>
              </w:rPr>
              <w:t xml:space="preserve"> Скачки</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Кирова,85</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proofErr w:type="spellStart"/>
            <w:r>
              <w:rPr>
                <w:rFonts w:ascii="Times New Roman" w:hAnsi="Times New Roman"/>
                <w:sz w:val="20"/>
                <w:szCs w:val="20"/>
              </w:rPr>
              <w:t>Горбольница</w:t>
            </w:r>
            <w:proofErr w:type="spellEnd"/>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proofErr w:type="spellStart"/>
            <w:r>
              <w:rPr>
                <w:rFonts w:ascii="Times New Roman" w:hAnsi="Times New Roman"/>
                <w:sz w:val="20"/>
                <w:szCs w:val="20"/>
              </w:rPr>
              <w:t>Станкоремзавод</w:t>
            </w:r>
            <w:proofErr w:type="spellEnd"/>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Константиновская</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Default="006D6B7A" w:rsidP="00224587">
            <w:pPr>
              <w:spacing w:after="0" w:line="240" w:lineRule="auto"/>
              <w:rPr>
                <w:rFonts w:ascii="Times New Roman" w:hAnsi="Times New Roman"/>
                <w:sz w:val="20"/>
                <w:szCs w:val="20"/>
              </w:rPr>
            </w:pPr>
            <w:r>
              <w:rPr>
                <w:rFonts w:ascii="Times New Roman" w:hAnsi="Times New Roman"/>
                <w:sz w:val="20"/>
                <w:szCs w:val="20"/>
              </w:rPr>
              <w:t>Чапаева,36</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Береговая</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Гора Казачка</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Грязелечебница</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ООО «</w:t>
            </w:r>
            <w:proofErr w:type="spellStart"/>
            <w:r>
              <w:rPr>
                <w:rFonts w:ascii="Times New Roman" w:hAnsi="Times New Roman"/>
                <w:sz w:val="20"/>
                <w:szCs w:val="20"/>
              </w:rPr>
              <w:t>Техн</w:t>
            </w:r>
            <w:proofErr w:type="gramStart"/>
            <w:r>
              <w:rPr>
                <w:rFonts w:ascii="Times New Roman" w:hAnsi="Times New Roman"/>
                <w:sz w:val="20"/>
                <w:szCs w:val="20"/>
              </w:rPr>
              <w:t>о</w:t>
            </w:r>
            <w:proofErr w:type="spellEnd"/>
            <w:r>
              <w:rPr>
                <w:rFonts w:ascii="Times New Roman" w:hAnsi="Times New Roman"/>
                <w:sz w:val="20"/>
                <w:szCs w:val="20"/>
              </w:rPr>
              <w:t>-</w:t>
            </w:r>
            <w:proofErr w:type="gramEnd"/>
            <w:r>
              <w:rPr>
                <w:rFonts w:ascii="Times New Roman" w:hAnsi="Times New Roman"/>
                <w:sz w:val="20"/>
                <w:szCs w:val="20"/>
              </w:rPr>
              <w:t xml:space="preserve"> Сервис»</w:t>
            </w:r>
          </w:p>
        </w:tc>
        <w:tc>
          <w:tcPr>
            <w:tcW w:w="1559" w:type="dxa"/>
          </w:tcPr>
          <w:p w:rsidR="006D6B7A" w:rsidRPr="006D6B7A" w:rsidRDefault="006D6B7A" w:rsidP="006D6B7A">
            <w:pPr>
              <w:spacing w:after="0" w:line="240" w:lineRule="auto"/>
              <w:jc w:val="center"/>
              <w:rPr>
                <w:rFonts w:ascii="Times New Roman" w:hAnsi="Times New Roman"/>
                <w:b/>
                <w:sz w:val="20"/>
                <w:szCs w:val="20"/>
              </w:rPr>
            </w:pPr>
            <w:r w:rsidRPr="006D6B7A">
              <w:rPr>
                <w:rFonts w:ascii="Times New Roman" w:hAnsi="Times New Roman"/>
                <w:b/>
                <w:sz w:val="20"/>
                <w:szCs w:val="20"/>
              </w:rPr>
              <w:t>110</w:t>
            </w:r>
            <w:r>
              <w:rPr>
                <w:rFonts w:ascii="Times New Roman" w:hAnsi="Times New Roman"/>
                <w:b/>
                <w:sz w:val="20"/>
                <w:szCs w:val="20"/>
              </w:rPr>
              <w:t xml:space="preserve">/70 </w:t>
            </w:r>
            <w:proofErr w:type="spellStart"/>
            <w:r>
              <w:rPr>
                <w:rFonts w:ascii="Times New Roman" w:hAnsi="Times New Roman"/>
                <w:b/>
                <w:sz w:val="20"/>
                <w:szCs w:val="20"/>
                <w:vertAlign w:val="superscript"/>
              </w:rPr>
              <w:t>о</w:t>
            </w:r>
            <w:r w:rsidRPr="006D6B7A">
              <w:rPr>
                <w:rFonts w:ascii="Times New Roman" w:hAnsi="Times New Roman"/>
                <w:b/>
                <w:sz w:val="20"/>
                <w:szCs w:val="20"/>
              </w:rPr>
              <w:t>С</w:t>
            </w:r>
            <w:proofErr w:type="spellEnd"/>
          </w:p>
        </w:tc>
        <w:tc>
          <w:tcPr>
            <w:tcW w:w="6173" w:type="dxa"/>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DD37EC">
            <w:pPr>
              <w:autoSpaceDE w:val="0"/>
              <w:autoSpaceDN w:val="0"/>
              <w:adjustRightInd w:val="0"/>
              <w:spacing w:after="0" w:line="240" w:lineRule="auto"/>
              <w:rPr>
                <w:rFonts w:ascii="Times New Roman" w:hAnsi="Times New Roman"/>
                <w:sz w:val="20"/>
                <w:szCs w:val="20"/>
              </w:rPr>
            </w:pPr>
            <w:r w:rsidRPr="005C2A42">
              <w:rPr>
                <w:rFonts w:ascii="Times New Roman" w:hAnsi="Times New Roman"/>
                <w:sz w:val="20"/>
                <w:szCs w:val="20"/>
              </w:rPr>
              <w:t>Все остальные</w:t>
            </w:r>
          </w:p>
          <w:p w:rsidR="006D6B7A" w:rsidRPr="005C2A42" w:rsidRDefault="006D6B7A" w:rsidP="00DD37EC">
            <w:pPr>
              <w:spacing w:after="0" w:line="240" w:lineRule="auto"/>
              <w:rPr>
                <w:rFonts w:ascii="Times New Roman" w:hAnsi="Times New Roman"/>
                <w:sz w:val="20"/>
                <w:szCs w:val="20"/>
              </w:rPr>
            </w:pPr>
            <w:r w:rsidRPr="005C2A42">
              <w:rPr>
                <w:rFonts w:ascii="Times New Roman" w:hAnsi="Times New Roman"/>
                <w:sz w:val="20"/>
                <w:szCs w:val="20"/>
              </w:rPr>
              <w:t>котельные</w:t>
            </w:r>
          </w:p>
        </w:tc>
        <w:tc>
          <w:tcPr>
            <w:tcW w:w="1559" w:type="dxa"/>
          </w:tcPr>
          <w:p w:rsidR="006D6B7A" w:rsidRPr="006D6B7A" w:rsidRDefault="006D6B7A" w:rsidP="00DD37EC">
            <w:pPr>
              <w:spacing w:after="0" w:line="240" w:lineRule="auto"/>
              <w:jc w:val="center"/>
              <w:rPr>
                <w:rFonts w:ascii="Times New Roman" w:hAnsi="Times New Roman"/>
                <w:b/>
                <w:sz w:val="20"/>
                <w:szCs w:val="20"/>
              </w:rPr>
            </w:pPr>
            <w:r>
              <w:rPr>
                <w:rFonts w:ascii="Times New Roman" w:hAnsi="Times New Roman"/>
                <w:b/>
                <w:sz w:val="20"/>
                <w:szCs w:val="20"/>
              </w:rPr>
              <w:t xml:space="preserve">95/70  </w:t>
            </w:r>
            <w:proofErr w:type="spellStart"/>
            <w:r>
              <w:rPr>
                <w:rFonts w:ascii="Times New Roman" w:hAnsi="Times New Roman"/>
                <w:b/>
                <w:sz w:val="20"/>
                <w:szCs w:val="20"/>
                <w:vertAlign w:val="superscript"/>
              </w:rPr>
              <w:t>о</w:t>
            </w:r>
            <w:r w:rsidRPr="006D6B7A">
              <w:rPr>
                <w:rFonts w:ascii="Times New Roman" w:hAnsi="Times New Roman"/>
                <w:b/>
                <w:sz w:val="20"/>
                <w:szCs w:val="20"/>
              </w:rPr>
              <w:t>С</w:t>
            </w:r>
            <w:proofErr w:type="spellEnd"/>
          </w:p>
        </w:tc>
        <w:tc>
          <w:tcPr>
            <w:tcW w:w="6173" w:type="dxa"/>
          </w:tcPr>
          <w:p w:rsidR="006D6B7A" w:rsidRPr="005C2A42" w:rsidRDefault="006D6B7A" w:rsidP="00DD37EC">
            <w:pPr>
              <w:autoSpaceDE w:val="0"/>
              <w:autoSpaceDN w:val="0"/>
              <w:adjustRightInd w:val="0"/>
              <w:spacing w:after="0" w:line="240" w:lineRule="auto"/>
              <w:rPr>
                <w:rFonts w:ascii="Times New Roman" w:hAnsi="Times New Roman"/>
                <w:sz w:val="20"/>
                <w:szCs w:val="20"/>
              </w:rPr>
            </w:pPr>
            <w:r w:rsidRPr="005C2A42">
              <w:rPr>
                <w:rFonts w:ascii="Times New Roman" w:hAnsi="Times New Roman"/>
                <w:sz w:val="20"/>
                <w:szCs w:val="20"/>
              </w:rPr>
              <w:t xml:space="preserve">1 . </w:t>
            </w:r>
            <w:r>
              <w:rPr>
                <w:rFonts w:ascii="Times New Roman" w:hAnsi="Times New Roman"/>
                <w:sz w:val="20"/>
                <w:szCs w:val="20"/>
              </w:rPr>
              <w:t xml:space="preserve">Подключение потребителей по </w:t>
            </w:r>
            <w:proofErr w:type="spellStart"/>
            <w:r>
              <w:rPr>
                <w:rFonts w:ascii="Times New Roman" w:hAnsi="Times New Roman"/>
                <w:sz w:val="20"/>
                <w:szCs w:val="20"/>
              </w:rPr>
              <w:t>без</w:t>
            </w:r>
            <w:r w:rsidRPr="005C2A42">
              <w:rPr>
                <w:rFonts w:ascii="Times New Roman" w:hAnsi="Times New Roman"/>
                <w:sz w:val="20"/>
                <w:szCs w:val="20"/>
              </w:rPr>
              <w:t>элеваторной</w:t>
            </w:r>
            <w:proofErr w:type="spellEnd"/>
            <w:r w:rsidRPr="005C2A42">
              <w:rPr>
                <w:rFonts w:ascii="Times New Roman" w:hAnsi="Times New Roman"/>
                <w:sz w:val="20"/>
                <w:szCs w:val="20"/>
              </w:rPr>
              <w:t xml:space="preserve"> схеме</w:t>
            </w:r>
          </w:p>
          <w:p w:rsidR="006D6B7A" w:rsidRPr="005C2A42" w:rsidRDefault="006D6B7A" w:rsidP="00DD37EC">
            <w:pPr>
              <w:autoSpaceDE w:val="0"/>
              <w:autoSpaceDN w:val="0"/>
              <w:adjustRightInd w:val="0"/>
              <w:spacing w:after="0" w:line="240" w:lineRule="auto"/>
              <w:rPr>
                <w:rFonts w:ascii="Times New Roman" w:hAnsi="Times New Roman"/>
                <w:sz w:val="20"/>
                <w:szCs w:val="20"/>
              </w:rPr>
            </w:pPr>
            <w:r w:rsidRPr="005C2A42">
              <w:rPr>
                <w:rFonts w:ascii="Times New Roman" w:hAnsi="Times New Roman"/>
                <w:sz w:val="20"/>
                <w:szCs w:val="20"/>
              </w:rPr>
              <w:t>2 . Малый радиус теплоснабжения</w:t>
            </w:r>
          </w:p>
          <w:p w:rsidR="006D6B7A" w:rsidRPr="005C2A42" w:rsidRDefault="006D6B7A" w:rsidP="00DD37EC">
            <w:pPr>
              <w:spacing w:after="0" w:line="240" w:lineRule="auto"/>
              <w:rPr>
                <w:rFonts w:ascii="Times New Roman" w:hAnsi="Times New Roman"/>
                <w:sz w:val="20"/>
                <w:szCs w:val="20"/>
              </w:rPr>
            </w:pPr>
            <w:r w:rsidRPr="005C2A42">
              <w:rPr>
                <w:rFonts w:ascii="Times New Roman" w:hAnsi="Times New Roman"/>
                <w:sz w:val="20"/>
                <w:szCs w:val="20"/>
              </w:rPr>
              <w:t>3 . Наличие резерва по пропускной способности тепловых сетей</w:t>
            </w:r>
          </w:p>
        </w:tc>
      </w:tr>
    </w:tbl>
    <w:p w:rsidR="00427D07" w:rsidRDefault="00427D07" w:rsidP="00427D07">
      <w:pPr>
        <w:rPr>
          <w:rFonts w:ascii="F5" w:hAnsi="F5" w:cs="F5"/>
          <w:sz w:val="24"/>
          <w:szCs w:val="24"/>
        </w:rPr>
      </w:pPr>
    </w:p>
    <w:p w:rsidR="00092E07" w:rsidRPr="00724E49" w:rsidRDefault="00092E07" w:rsidP="00A332D7">
      <w:pPr>
        <w:autoSpaceDE w:val="0"/>
        <w:autoSpaceDN w:val="0"/>
        <w:adjustRightInd w:val="0"/>
        <w:spacing w:after="0" w:line="240" w:lineRule="auto"/>
        <w:ind w:firstLine="708"/>
        <w:jc w:val="both"/>
        <w:rPr>
          <w:rFonts w:ascii="Times New Roman" w:hAnsi="Times New Roman"/>
          <w:sz w:val="24"/>
          <w:szCs w:val="24"/>
        </w:rPr>
      </w:pPr>
      <w:r w:rsidRPr="00724E49">
        <w:rPr>
          <w:rFonts w:ascii="Times New Roman" w:hAnsi="Times New Roman"/>
          <w:sz w:val="24"/>
          <w:szCs w:val="24"/>
        </w:rPr>
        <w:t>Для выдерживания оптимальных графиков требуется:</w:t>
      </w:r>
    </w:p>
    <w:p w:rsidR="00092E07" w:rsidRPr="00724E49" w:rsidRDefault="00092E07" w:rsidP="00724E49">
      <w:pPr>
        <w:autoSpaceDE w:val="0"/>
        <w:autoSpaceDN w:val="0"/>
        <w:adjustRightInd w:val="0"/>
        <w:spacing w:after="0" w:line="240" w:lineRule="auto"/>
        <w:jc w:val="both"/>
        <w:rPr>
          <w:rFonts w:ascii="Times New Roman" w:hAnsi="Times New Roman"/>
          <w:sz w:val="24"/>
          <w:szCs w:val="24"/>
        </w:rPr>
      </w:pPr>
      <w:r w:rsidRPr="00724E49">
        <w:rPr>
          <w:rFonts w:ascii="Times New Roman" w:hAnsi="Times New Roman"/>
          <w:sz w:val="24"/>
          <w:szCs w:val="24"/>
        </w:rPr>
        <w:t>- провести соответствующую балансировку и наладку систем теплопотребления с установкой ограничителей расхода воды на отопление (</w:t>
      </w:r>
      <w:proofErr w:type="spellStart"/>
      <w:r w:rsidRPr="00724E49">
        <w:rPr>
          <w:rFonts w:ascii="Times New Roman" w:hAnsi="Times New Roman"/>
          <w:sz w:val="24"/>
          <w:szCs w:val="24"/>
        </w:rPr>
        <w:t>шайбирование</w:t>
      </w:r>
      <w:proofErr w:type="spellEnd"/>
      <w:r w:rsidR="00F354B5">
        <w:rPr>
          <w:rFonts w:ascii="Times New Roman" w:hAnsi="Times New Roman"/>
          <w:sz w:val="24"/>
          <w:szCs w:val="24"/>
        </w:rPr>
        <w:t>, балансировочные клапаны</w:t>
      </w:r>
      <w:r w:rsidRPr="00724E49">
        <w:rPr>
          <w:rFonts w:ascii="Times New Roman" w:hAnsi="Times New Roman"/>
          <w:sz w:val="24"/>
          <w:szCs w:val="24"/>
        </w:rPr>
        <w:t>);</w:t>
      </w:r>
    </w:p>
    <w:p w:rsidR="00092E07" w:rsidRPr="00724E49" w:rsidRDefault="00092E07" w:rsidP="00724E49">
      <w:pPr>
        <w:autoSpaceDE w:val="0"/>
        <w:autoSpaceDN w:val="0"/>
        <w:adjustRightInd w:val="0"/>
        <w:spacing w:after="0" w:line="240" w:lineRule="auto"/>
        <w:jc w:val="both"/>
        <w:rPr>
          <w:rFonts w:ascii="Times New Roman" w:hAnsi="Times New Roman"/>
          <w:sz w:val="24"/>
          <w:szCs w:val="24"/>
        </w:rPr>
      </w:pPr>
      <w:r w:rsidRPr="00724E49">
        <w:rPr>
          <w:rFonts w:ascii="Times New Roman" w:hAnsi="Times New Roman"/>
          <w:sz w:val="24"/>
          <w:szCs w:val="24"/>
        </w:rPr>
        <w:t>- установка, доведение до работоспособного состояния регуляторов температуры в системе горячего водоснабжения.</w:t>
      </w:r>
    </w:p>
    <w:p w:rsidR="00F354B5" w:rsidRDefault="00092E07" w:rsidP="00A332D7">
      <w:pPr>
        <w:autoSpaceDE w:val="0"/>
        <w:autoSpaceDN w:val="0"/>
        <w:adjustRightInd w:val="0"/>
        <w:spacing w:after="0" w:line="240" w:lineRule="auto"/>
        <w:ind w:firstLine="708"/>
        <w:jc w:val="both"/>
        <w:rPr>
          <w:rFonts w:ascii="Times New Roman" w:hAnsi="Times New Roman"/>
          <w:sz w:val="24"/>
          <w:szCs w:val="24"/>
        </w:rPr>
      </w:pPr>
      <w:r w:rsidRPr="00724E49">
        <w:rPr>
          <w:rFonts w:ascii="Times New Roman" w:hAnsi="Times New Roman"/>
          <w:sz w:val="24"/>
          <w:szCs w:val="24"/>
        </w:rPr>
        <w:lastRenderedPageBreak/>
        <w:t>Переход на оптимальные температурные графики позволит снизить циркуляцию сетевой воды в тепловых сетях</w:t>
      </w:r>
      <w:r w:rsidR="00F354B5">
        <w:rPr>
          <w:rFonts w:ascii="Times New Roman" w:hAnsi="Times New Roman"/>
          <w:sz w:val="24"/>
          <w:szCs w:val="24"/>
        </w:rPr>
        <w:t>,</w:t>
      </w:r>
      <w:r w:rsidRPr="00724E49">
        <w:rPr>
          <w:rFonts w:ascii="Times New Roman" w:hAnsi="Times New Roman"/>
          <w:sz w:val="24"/>
          <w:szCs w:val="24"/>
        </w:rPr>
        <w:t xml:space="preserve"> расход электрической энергии на перекачку теплоносителя</w:t>
      </w:r>
      <w:r w:rsidR="00F354B5">
        <w:rPr>
          <w:rFonts w:ascii="Times New Roman" w:hAnsi="Times New Roman"/>
          <w:sz w:val="24"/>
          <w:szCs w:val="24"/>
        </w:rPr>
        <w:t>.</w:t>
      </w:r>
    </w:p>
    <w:p w:rsidR="00092E07" w:rsidRDefault="00092E07" w:rsidP="00F354B5">
      <w:pPr>
        <w:autoSpaceDE w:val="0"/>
        <w:autoSpaceDN w:val="0"/>
        <w:adjustRightInd w:val="0"/>
        <w:spacing w:after="0" w:line="240" w:lineRule="auto"/>
        <w:jc w:val="both"/>
        <w:rPr>
          <w:rFonts w:ascii="Times New Roman" w:hAnsi="Times New Roman"/>
          <w:sz w:val="24"/>
          <w:szCs w:val="24"/>
        </w:rPr>
      </w:pPr>
      <w:r w:rsidRPr="00724E49">
        <w:rPr>
          <w:rFonts w:ascii="Times New Roman" w:hAnsi="Times New Roman"/>
          <w:sz w:val="24"/>
          <w:szCs w:val="24"/>
        </w:rPr>
        <w:t xml:space="preserve">Рекомендуемые температурные графики отпуска тепла от </w:t>
      </w:r>
      <w:proofErr w:type="spellStart"/>
      <w:r w:rsidRPr="00724E49">
        <w:rPr>
          <w:rFonts w:ascii="Times New Roman" w:hAnsi="Times New Roman"/>
          <w:sz w:val="24"/>
          <w:szCs w:val="24"/>
        </w:rPr>
        <w:t>котельныхприведены</w:t>
      </w:r>
      <w:proofErr w:type="spellEnd"/>
      <w:r w:rsidRPr="00724E49">
        <w:rPr>
          <w:rFonts w:ascii="Times New Roman" w:hAnsi="Times New Roman"/>
          <w:sz w:val="24"/>
          <w:szCs w:val="24"/>
        </w:rPr>
        <w:t xml:space="preserve"> на рисунках 5.2-5.3.</w:t>
      </w:r>
    </w:p>
    <w:p w:rsidR="002C401B" w:rsidRPr="00724E49" w:rsidRDefault="002C401B" w:rsidP="00F354B5">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187584" cy="444817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6191885" cy="4451267"/>
                    </a:xfrm>
                    <a:prstGeom prst="rect">
                      <a:avLst/>
                    </a:prstGeom>
                    <a:noFill/>
                    <a:ln w="9525">
                      <a:noFill/>
                      <a:miter lim="800000"/>
                      <a:headEnd/>
                      <a:tailEnd/>
                    </a:ln>
                  </pic:spPr>
                </pic:pic>
              </a:graphicData>
            </a:graphic>
          </wp:inline>
        </w:drawing>
      </w:r>
    </w:p>
    <w:p w:rsidR="00092E07" w:rsidRDefault="00092E07" w:rsidP="00092E07">
      <w:pPr>
        <w:autoSpaceDE w:val="0"/>
        <w:autoSpaceDN w:val="0"/>
        <w:adjustRightInd w:val="0"/>
        <w:spacing w:after="0" w:line="240" w:lineRule="auto"/>
        <w:rPr>
          <w:rFonts w:ascii="F4" w:hAnsi="F4" w:cs="F4"/>
          <w:b/>
          <w:bCs/>
          <w:sz w:val="24"/>
          <w:szCs w:val="24"/>
        </w:rPr>
      </w:pPr>
      <w:r>
        <w:rPr>
          <w:rFonts w:ascii="F4" w:hAnsi="F4" w:cs="F4"/>
          <w:b/>
          <w:bCs/>
          <w:sz w:val="24"/>
          <w:szCs w:val="24"/>
        </w:rPr>
        <w:t>Рисунок 5.2 - Температурный график отпуска тепла 11</w:t>
      </w:r>
      <w:r w:rsidR="006B215E">
        <w:rPr>
          <w:rFonts w:ascii="F4" w:hAnsi="F4" w:cs="F4"/>
          <w:b/>
          <w:bCs/>
          <w:sz w:val="24"/>
          <w:szCs w:val="24"/>
        </w:rPr>
        <w:t>5</w:t>
      </w:r>
      <w:r>
        <w:rPr>
          <w:rFonts w:ascii="F4" w:hAnsi="F4" w:cs="F4"/>
          <w:b/>
          <w:bCs/>
          <w:sz w:val="24"/>
          <w:szCs w:val="24"/>
        </w:rPr>
        <w:t xml:space="preserve">/70 </w:t>
      </w:r>
      <w:r w:rsidR="00A332D7">
        <w:rPr>
          <w:rFonts w:ascii="F4" w:hAnsi="F4" w:cs="F4"/>
          <w:b/>
          <w:bCs/>
          <w:sz w:val="16"/>
          <w:szCs w:val="16"/>
          <w:vertAlign w:val="superscript"/>
        </w:rPr>
        <w:t>О</w:t>
      </w:r>
      <w:r>
        <w:rPr>
          <w:rFonts w:ascii="F4" w:hAnsi="F4" w:cs="F4"/>
          <w:b/>
          <w:bCs/>
          <w:sz w:val="24"/>
          <w:szCs w:val="24"/>
        </w:rPr>
        <w:t>С</w:t>
      </w:r>
    </w:p>
    <w:p w:rsidR="002C401B" w:rsidRDefault="002C401B" w:rsidP="00092E07">
      <w:pPr>
        <w:autoSpaceDE w:val="0"/>
        <w:autoSpaceDN w:val="0"/>
        <w:adjustRightInd w:val="0"/>
        <w:spacing w:after="0" w:line="240" w:lineRule="auto"/>
        <w:rPr>
          <w:rFonts w:ascii="F4" w:hAnsi="F4" w:cs="F4"/>
          <w:b/>
          <w:bCs/>
          <w:sz w:val="24"/>
          <w:szCs w:val="24"/>
        </w:rPr>
      </w:pPr>
      <w:r>
        <w:rPr>
          <w:rFonts w:ascii="F4" w:hAnsi="F4" w:cs="F4"/>
          <w:b/>
          <w:bCs/>
          <w:noProof/>
          <w:sz w:val="24"/>
          <w:szCs w:val="24"/>
          <w:lang w:eastAsia="ru-RU"/>
        </w:rPr>
        <w:drawing>
          <wp:inline distT="0" distB="0" distL="0" distR="0">
            <wp:extent cx="6191885" cy="3543439"/>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6191885" cy="3543439"/>
                    </a:xfrm>
                    <a:prstGeom prst="rect">
                      <a:avLst/>
                    </a:prstGeom>
                    <a:noFill/>
                    <a:ln w="9525">
                      <a:noFill/>
                      <a:miter lim="800000"/>
                      <a:headEnd/>
                      <a:tailEnd/>
                    </a:ln>
                  </pic:spPr>
                </pic:pic>
              </a:graphicData>
            </a:graphic>
          </wp:inline>
        </w:drawing>
      </w:r>
    </w:p>
    <w:p w:rsidR="00A332D7" w:rsidRDefault="00092E07" w:rsidP="00092E07">
      <w:pPr>
        <w:autoSpaceDE w:val="0"/>
        <w:autoSpaceDN w:val="0"/>
        <w:adjustRightInd w:val="0"/>
        <w:spacing w:after="0" w:line="240" w:lineRule="auto"/>
        <w:rPr>
          <w:rFonts w:ascii="F4" w:hAnsi="F4" w:cs="F4"/>
          <w:b/>
          <w:bCs/>
          <w:sz w:val="24"/>
          <w:szCs w:val="24"/>
        </w:rPr>
      </w:pPr>
      <w:r>
        <w:rPr>
          <w:rFonts w:ascii="F4" w:hAnsi="F4" w:cs="F4"/>
          <w:b/>
          <w:bCs/>
          <w:sz w:val="24"/>
          <w:szCs w:val="24"/>
        </w:rPr>
        <w:t>Рисунок 5.3 - Температурный график отпуска тепла 95/70</w:t>
      </w:r>
      <w:proofErr w:type="gramStart"/>
      <w:r>
        <w:rPr>
          <w:rFonts w:ascii="F4" w:hAnsi="F4" w:cs="F4"/>
          <w:b/>
          <w:bCs/>
          <w:sz w:val="24"/>
          <w:szCs w:val="24"/>
        </w:rPr>
        <w:t xml:space="preserve"> </w:t>
      </w:r>
      <w:r w:rsidR="00A332D7">
        <w:rPr>
          <w:rFonts w:ascii="F4" w:hAnsi="F4" w:cs="F4"/>
          <w:b/>
          <w:bCs/>
          <w:sz w:val="16"/>
          <w:szCs w:val="16"/>
          <w:vertAlign w:val="superscript"/>
        </w:rPr>
        <w:t>О</w:t>
      </w:r>
      <w:proofErr w:type="gramEnd"/>
      <w:r w:rsidR="00A332D7">
        <w:rPr>
          <w:rFonts w:ascii="F4" w:hAnsi="F4" w:cs="F4"/>
          <w:b/>
          <w:bCs/>
          <w:sz w:val="16"/>
          <w:szCs w:val="16"/>
          <w:vertAlign w:val="superscript"/>
        </w:rPr>
        <w:t xml:space="preserve"> </w:t>
      </w:r>
      <w:r>
        <w:rPr>
          <w:rFonts w:ascii="F4" w:hAnsi="F4" w:cs="F4"/>
          <w:b/>
          <w:bCs/>
          <w:sz w:val="24"/>
          <w:szCs w:val="24"/>
        </w:rPr>
        <w:t xml:space="preserve">С </w:t>
      </w:r>
    </w:p>
    <w:p w:rsidR="00200E85" w:rsidRDefault="00200E85" w:rsidP="00200E85">
      <w:pPr>
        <w:autoSpaceDE w:val="0"/>
        <w:autoSpaceDN w:val="0"/>
        <w:adjustRightInd w:val="0"/>
        <w:spacing w:after="0" w:line="240" w:lineRule="auto"/>
        <w:rPr>
          <w:rFonts w:ascii="F5" w:hAnsi="F5" w:cs="F5"/>
          <w:sz w:val="24"/>
          <w:szCs w:val="24"/>
        </w:rPr>
      </w:pPr>
    </w:p>
    <w:p w:rsidR="00200E85" w:rsidRDefault="00200E85" w:rsidP="00200E85">
      <w:pPr>
        <w:autoSpaceDE w:val="0"/>
        <w:autoSpaceDN w:val="0"/>
        <w:adjustRightInd w:val="0"/>
        <w:spacing w:after="0" w:line="240" w:lineRule="auto"/>
        <w:rPr>
          <w:rFonts w:ascii="F5" w:hAnsi="F5" w:cs="F5"/>
          <w:sz w:val="24"/>
          <w:szCs w:val="24"/>
        </w:rPr>
      </w:pPr>
    </w:p>
    <w:p w:rsidR="002A5830" w:rsidRDefault="002A5830" w:rsidP="00200E85">
      <w:pPr>
        <w:autoSpaceDE w:val="0"/>
        <w:autoSpaceDN w:val="0"/>
        <w:adjustRightInd w:val="0"/>
        <w:spacing w:after="0" w:line="240" w:lineRule="auto"/>
        <w:rPr>
          <w:rFonts w:ascii="Times New Roman" w:hAnsi="Times New Roman"/>
          <w:b/>
          <w:bCs/>
          <w:sz w:val="28"/>
          <w:szCs w:val="28"/>
        </w:rPr>
      </w:pPr>
    </w:p>
    <w:p w:rsidR="002A5830" w:rsidRDefault="002A5830" w:rsidP="00200E85">
      <w:pPr>
        <w:autoSpaceDE w:val="0"/>
        <w:autoSpaceDN w:val="0"/>
        <w:adjustRightInd w:val="0"/>
        <w:spacing w:after="0" w:line="240" w:lineRule="auto"/>
        <w:rPr>
          <w:rFonts w:ascii="Times New Roman" w:hAnsi="Times New Roman"/>
          <w:b/>
          <w:bCs/>
          <w:sz w:val="28"/>
          <w:szCs w:val="28"/>
        </w:rPr>
      </w:pPr>
    </w:p>
    <w:p w:rsidR="00200E85" w:rsidRDefault="00200E85" w:rsidP="00200E85">
      <w:pPr>
        <w:autoSpaceDE w:val="0"/>
        <w:autoSpaceDN w:val="0"/>
        <w:adjustRightInd w:val="0"/>
        <w:spacing w:after="0" w:line="240" w:lineRule="auto"/>
        <w:rPr>
          <w:rFonts w:ascii="F4" w:hAnsi="F4" w:cs="F4"/>
          <w:b/>
          <w:bCs/>
          <w:sz w:val="28"/>
          <w:szCs w:val="28"/>
        </w:rPr>
      </w:pPr>
      <w:r w:rsidRPr="00DD37EC">
        <w:rPr>
          <w:rFonts w:ascii="Times New Roman" w:hAnsi="Times New Roman"/>
          <w:b/>
          <w:bCs/>
          <w:sz w:val="28"/>
          <w:szCs w:val="28"/>
        </w:rPr>
        <w:t>Раздел 6 Перспективные топливные балансы</w:t>
      </w:r>
    </w:p>
    <w:p w:rsidR="00200E85" w:rsidRPr="00DD37EC" w:rsidRDefault="00200E85" w:rsidP="002A5830">
      <w:pPr>
        <w:autoSpaceDE w:val="0"/>
        <w:autoSpaceDN w:val="0"/>
        <w:adjustRightInd w:val="0"/>
        <w:spacing w:after="0" w:line="240" w:lineRule="auto"/>
        <w:ind w:firstLine="708"/>
        <w:jc w:val="both"/>
        <w:rPr>
          <w:rFonts w:ascii="Times New Roman" w:hAnsi="Times New Roman"/>
          <w:sz w:val="24"/>
          <w:szCs w:val="24"/>
        </w:rPr>
      </w:pPr>
      <w:r w:rsidRPr="00DD37EC">
        <w:rPr>
          <w:rFonts w:ascii="Times New Roman" w:hAnsi="Times New Roman"/>
          <w:sz w:val="24"/>
          <w:szCs w:val="24"/>
        </w:rPr>
        <w:t xml:space="preserve">На перспективу для </w:t>
      </w:r>
      <w:proofErr w:type="gramStart"/>
      <w:r w:rsidRPr="00DD37EC">
        <w:rPr>
          <w:rFonts w:ascii="Times New Roman" w:hAnsi="Times New Roman"/>
          <w:sz w:val="24"/>
          <w:szCs w:val="24"/>
        </w:rPr>
        <w:t>сохраняемых</w:t>
      </w:r>
      <w:proofErr w:type="gramEnd"/>
      <w:r w:rsidRPr="00DD37EC">
        <w:rPr>
          <w:rFonts w:ascii="Times New Roman" w:hAnsi="Times New Roman"/>
          <w:sz w:val="24"/>
          <w:szCs w:val="24"/>
        </w:rPr>
        <w:t xml:space="preserve"> в работе и новых </w:t>
      </w:r>
      <w:proofErr w:type="spellStart"/>
      <w:r w:rsidRPr="00DD37EC">
        <w:rPr>
          <w:rFonts w:ascii="Times New Roman" w:hAnsi="Times New Roman"/>
          <w:sz w:val="24"/>
          <w:szCs w:val="24"/>
        </w:rPr>
        <w:t>теплоисточников</w:t>
      </w:r>
      <w:proofErr w:type="spellEnd"/>
      <w:r w:rsidRPr="00DD37EC">
        <w:rPr>
          <w:rFonts w:ascii="Times New Roman" w:hAnsi="Times New Roman"/>
          <w:sz w:val="24"/>
          <w:szCs w:val="24"/>
        </w:rPr>
        <w:t xml:space="preserve"> города основным топливом предлагается использовать природный газ. </w:t>
      </w:r>
      <w:r w:rsidR="00DD37EC" w:rsidRPr="00DD37EC">
        <w:rPr>
          <w:rFonts w:ascii="Times New Roman" w:hAnsi="Times New Roman"/>
          <w:sz w:val="24"/>
          <w:szCs w:val="24"/>
        </w:rPr>
        <w:t>Резервного топлива на котельных города не предусмотрено.</w:t>
      </w:r>
    </w:p>
    <w:p w:rsidR="00200E85" w:rsidRPr="00DD37EC" w:rsidRDefault="00200E85" w:rsidP="00200E85">
      <w:pPr>
        <w:autoSpaceDE w:val="0"/>
        <w:autoSpaceDN w:val="0"/>
        <w:adjustRightInd w:val="0"/>
        <w:spacing w:after="0" w:line="240" w:lineRule="auto"/>
        <w:rPr>
          <w:rFonts w:ascii="Times New Roman" w:hAnsi="Times New Roman"/>
          <w:sz w:val="24"/>
          <w:szCs w:val="24"/>
        </w:rPr>
      </w:pPr>
      <w:r w:rsidRPr="00DD37EC">
        <w:rPr>
          <w:rFonts w:ascii="Times New Roman" w:hAnsi="Times New Roman"/>
          <w:sz w:val="24"/>
          <w:szCs w:val="24"/>
        </w:rPr>
        <w:t xml:space="preserve">Перспективные топливные балансы по </w:t>
      </w:r>
      <w:r w:rsidR="00F35454">
        <w:rPr>
          <w:rFonts w:ascii="Times New Roman" w:hAnsi="Times New Roman"/>
          <w:sz w:val="24"/>
          <w:szCs w:val="24"/>
        </w:rPr>
        <w:t>планировочным районам</w:t>
      </w:r>
      <w:r w:rsidRPr="00DD37EC">
        <w:rPr>
          <w:rFonts w:ascii="Times New Roman" w:hAnsi="Times New Roman"/>
          <w:sz w:val="24"/>
          <w:szCs w:val="24"/>
        </w:rPr>
        <w:t xml:space="preserve"> г</w:t>
      </w:r>
      <w:proofErr w:type="gramStart"/>
      <w:r w:rsidR="00DD37EC" w:rsidRPr="00DD37EC">
        <w:rPr>
          <w:rFonts w:ascii="Times New Roman" w:hAnsi="Times New Roman"/>
          <w:sz w:val="24"/>
          <w:szCs w:val="24"/>
        </w:rPr>
        <w:t>.П</w:t>
      </w:r>
      <w:proofErr w:type="gramEnd"/>
      <w:r w:rsidR="00DD37EC" w:rsidRPr="00DD37EC">
        <w:rPr>
          <w:rFonts w:ascii="Times New Roman" w:hAnsi="Times New Roman"/>
          <w:sz w:val="24"/>
          <w:szCs w:val="24"/>
        </w:rPr>
        <w:t>ятигорска</w:t>
      </w:r>
      <w:r w:rsidRPr="00DD37EC">
        <w:rPr>
          <w:rFonts w:ascii="Times New Roman" w:hAnsi="Times New Roman"/>
          <w:sz w:val="24"/>
          <w:szCs w:val="24"/>
        </w:rPr>
        <w:t xml:space="preserve"> представлены в таблице 6.1.</w:t>
      </w:r>
    </w:p>
    <w:p w:rsidR="00200E85" w:rsidRDefault="00200E85" w:rsidP="00200E85">
      <w:pPr>
        <w:autoSpaceDE w:val="0"/>
        <w:autoSpaceDN w:val="0"/>
        <w:adjustRightInd w:val="0"/>
        <w:spacing w:after="0" w:line="240" w:lineRule="auto"/>
        <w:rPr>
          <w:rFonts w:ascii="F5" w:hAnsi="F5" w:cs="F5"/>
          <w:sz w:val="24"/>
          <w:szCs w:val="24"/>
        </w:rPr>
      </w:pPr>
    </w:p>
    <w:p w:rsidR="00200E85" w:rsidRDefault="00200E85" w:rsidP="00200E85">
      <w:pPr>
        <w:autoSpaceDE w:val="0"/>
        <w:autoSpaceDN w:val="0"/>
        <w:adjustRightInd w:val="0"/>
        <w:spacing w:after="0" w:line="240" w:lineRule="auto"/>
        <w:rPr>
          <w:rFonts w:ascii="F4" w:hAnsi="F4" w:cs="F4"/>
          <w:b/>
          <w:bCs/>
          <w:sz w:val="24"/>
          <w:szCs w:val="24"/>
        </w:rPr>
      </w:pPr>
      <w:r>
        <w:rPr>
          <w:rFonts w:ascii="F4" w:hAnsi="F4" w:cs="F4"/>
          <w:b/>
          <w:bCs/>
          <w:sz w:val="24"/>
          <w:szCs w:val="24"/>
        </w:rPr>
        <w:t xml:space="preserve">Таблица 6.1 – Перспективные топливные балансы по </w:t>
      </w:r>
      <w:r w:rsidR="00F35454">
        <w:rPr>
          <w:rFonts w:ascii="F4" w:hAnsi="F4" w:cs="F4"/>
          <w:b/>
          <w:bCs/>
          <w:sz w:val="24"/>
          <w:szCs w:val="24"/>
        </w:rPr>
        <w:t>планировочным районам</w:t>
      </w:r>
    </w:p>
    <w:p w:rsidR="00200E85" w:rsidRDefault="00357488" w:rsidP="00200E85">
      <w:pPr>
        <w:autoSpaceDE w:val="0"/>
        <w:autoSpaceDN w:val="0"/>
        <w:adjustRightInd w:val="0"/>
        <w:spacing w:after="0" w:line="240" w:lineRule="auto"/>
        <w:rPr>
          <w:rFonts w:ascii="F4" w:hAnsi="F4" w:cs="F4"/>
          <w:b/>
          <w:bCs/>
          <w:sz w:val="24"/>
          <w:szCs w:val="24"/>
        </w:rPr>
      </w:pPr>
      <w:r>
        <w:rPr>
          <w:rFonts w:ascii="F4" w:hAnsi="F4" w:cs="F4"/>
          <w:b/>
          <w:bCs/>
          <w:sz w:val="24"/>
          <w:szCs w:val="24"/>
        </w:rPr>
        <w:t>г</w:t>
      </w:r>
      <w:r w:rsidR="00200E85">
        <w:rPr>
          <w:rFonts w:ascii="F4" w:hAnsi="F4" w:cs="F4"/>
          <w:b/>
          <w:bCs/>
          <w:sz w:val="24"/>
          <w:szCs w:val="24"/>
        </w:rPr>
        <w:t>орода</w:t>
      </w:r>
    </w:p>
    <w:p w:rsidR="00357488" w:rsidRDefault="00357488" w:rsidP="00357488">
      <w:pPr>
        <w:autoSpaceDE w:val="0"/>
        <w:autoSpaceDN w:val="0"/>
        <w:adjustRightInd w:val="0"/>
        <w:spacing w:after="0" w:line="240" w:lineRule="auto"/>
        <w:rPr>
          <w:rFonts w:ascii="F4" w:hAnsi="F4" w:cs="F4"/>
          <w:b/>
          <w:bCs/>
          <w:sz w:val="24"/>
          <w:szCs w:val="24"/>
        </w:rPr>
      </w:pPr>
    </w:p>
    <w:tbl>
      <w:tblPr>
        <w:tblW w:w="11199" w:type="dxa"/>
        <w:tblInd w:w="-1026" w:type="dxa"/>
        <w:tblLayout w:type="fixed"/>
        <w:tblLook w:val="04A0"/>
      </w:tblPr>
      <w:tblGrid>
        <w:gridCol w:w="2977"/>
        <w:gridCol w:w="1559"/>
        <w:gridCol w:w="1985"/>
        <w:gridCol w:w="1843"/>
        <w:gridCol w:w="1418"/>
        <w:gridCol w:w="1417"/>
      </w:tblGrid>
      <w:tr w:rsidR="005A3874" w:rsidRPr="00224587" w:rsidTr="005A3874">
        <w:trPr>
          <w:trHeight w:val="364"/>
        </w:trPr>
        <w:tc>
          <w:tcPr>
            <w:tcW w:w="2977" w:type="dxa"/>
            <w:vMerge w:val="restart"/>
            <w:tcBorders>
              <w:top w:val="single" w:sz="4" w:space="0" w:color="auto"/>
              <w:left w:val="single" w:sz="4" w:space="0" w:color="auto"/>
              <w:right w:val="single" w:sz="4" w:space="0" w:color="auto"/>
            </w:tcBorders>
          </w:tcPr>
          <w:p w:rsidR="005A3874" w:rsidRDefault="005A3874" w:rsidP="005A3874">
            <w:pPr>
              <w:spacing w:line="240" w:lineRule="auto"/>
              <w:jc w:val="center"/>
              <w:rPr>
                <w:rFonts w:cs="Arial"/>
                <w:color w:val="000000"/>
                <w:sz w:val="20"/>
              </w:rPr>
            </w:pPr>
          </w:p>
          <w:p w:rsidR="005A3874" w:rsidRPr="00224587" w:rsidRDefault="005A3874" w:rsidP="005A3874">
            <w:pPr>
              <w:spacing w:line="240" w:lineRule="auto"/>
              <w:jc w:val="center"/>
              <w:rPr>
                <w:rFonts w:cs="Arial"/>
                <w:color w:val="000000"/>
                <w:sz w:val="20"/>
              </w:rPr>
            </w:pPr>
            <w:r w:rsidRPr="00224587">
              <w:rPr>
                <w:rFonts w:cs="Arial"/>
                <w:color w:val="000000"/>
                <w:sz w:val="20"/>
              </w:rPr>
              <w:t>Наименование района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3874" w:rsidRPr="00224587" w:rsidRDefault="005A3874" w:rsidP="005A3874">
            <w:pPr>
              <w:spacing w:line="240" w:lineRule="auto"/>
              <w:jc w:val="center"/>
              <w:rPr>
                <w:rFonts w:cs="Arial"/>
                <w:color w:val="000000"/>
                <w:sz w:val="20"/>
              </w:rPr>
            </w:pPr>
            <w:r>
              <w:rPr>
                <w:rFonts w:cs="Arial"/>
                <w:color w:val="000000"/>
                <w:sz w:val="20"/>
              </w:rPr>
              <w:t>Вид топлива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3874" w:rsidRDefault="005A3874" w:rsidP="005A3874">
            <w:pPr>
              <w:spacing w:line="240" w:lineRule="auto"/>
              <w:jc w:val="center"/>
              <w:rPr>
                <w:rFonts w:cs="Arial"/>
                <w:color w:val="000000"/>
                <w:sz w:val="20"/>
              </w:rPr>
            </w:pPr>
            <w:r>
              <w:rPr>
                <w:rFonts w:cs="Arial"/>
                <w:color w:val="000000"/>
                <w:sz w:val="20"/>
              </w:rPr>
              <w:t xml:space="preserve">Прирост </w:t>
            </w:r>
            <w:proofErr w:type="spellStart"/>
            <w:r>
              <w:rPr>
                <w:rFonts w:cs="Arial"/>
                <w:color w:val="000000"/>
                <w:sz w:val="20"/>
              </w:rPr>
              <w:t>Теплопотребности</w:t>
            </w:r>
            <w:proofErr w:type="spellEnd"/>
            <w:r>
              <w:rPr>
                <w:rFonts w:cs="Arial"/>
                <w:color w:val="000000"/>
                <w:sz w:val="20"/>
              </w:rPr>
              <w:t xml:space="preserve"> до 2030г</w:t>
            </w:r>
            <w:r w:rsidRPr="00224587">
              <w:rPr>
                <w:rFonts w:cs="Arial"/>
                <w:color w:val="000000"/>
                <w:sz w:val="20"/>
              </w:rPr>
              <w:t xml:space="preserve">, </w:t>
            </w:r>
          </w:p>
          <w:p w:rsidR="005A3874" w:rsidRPr="00224587" w:rsidRDefault="005A3874" w:rsidP="005A3874">
            <w:pPr>
              <w:spacing w:line="240" w:lineRule="auto"/>
              <w:jc w:val="center"/>
              <w:rPr>
                <w:rFonts w:cs="Arial"/>
                <w:color w:val="000000"/>
                <w:sz w:val="20"/>
              </w:rPr>
            </w:pPr>
            <w:r w:rsidRPr="00224587">
              <w:rPr>
                <w:rFonts w:cs="Arial"/>
                <w:color w:val="000000"/>
                <w:sz w:val="20"/>
              </w:rPr>
              <w:t>Гкал/</w:t>
            </w:r>
            <w:proofErr w:type="gramStart"/>
            <w:r w:rsidRPr="00224587">
              <w:rPr>
                <w:rFonts w:cs="Arial"/>
                <w:color w:val="000000"/>
                <w:sz w:val="20"/>
              </w:rPr>
              <w:t>ч</w:t>
            </w:r>
            <w:proofErr w:type="gramEnd"/>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5A3874" w:rsidRPr="00224587" w:rsidRDefault="005A3874" w:rsidP="005A3874">
            <w:pPr>
              <w:spacing w:line="240" w:lineRule="auto"/>
              <w:jc w:val="center"/>
              <w:rPr>
                <w:rFonts w:cs="Arial"/>
                <w:color w:val="000000"/>
                <w:sz w:val="20"/>
              </w:rPr>
            </w:pPr>
            <w:r>
              <w:rPr>
                <w:rFonts w:cs="Arial"/>
                <w:color w:val="000000"/>
                <w:sz w:val="20"/>
              </w:rPr>
              <w:t>Прирост расхода топлива, м</w:t>
            </w:r>
            <w:r>
              <w:rPr>
                <w:rFonts w:cs="Arial"/>
                <w:color w:val="000000"/>
                <w:sz w:val="20"/>
                <w:vertAlign w:val="superscript"/>
              </w:rPr>
              <w:t>3</w:t>
            </w:r>
            <w:r>
              <w:rPr>
                <w:rFonts w:cs="Arial"/>
                <w:color w:val="000000"/>
                <w:sz w:val="20"/>
              </w:rPr>
              <w:t>/ч до 2030г.</w:t>
            </w:r>
          </w:p>
        </w:tc>
      </w:tr>
      <w:tr w:rsidR="005A3874" w:rsidRPr="00224587" w:rsidTr="005A3874">
        <w:trPr>
          <w:trHeight w:val="1020"/>
        </w:trPr>
        <w:tc>
          <w:tcPr>
            <w:tcW w:w="2977" w:type="dxa"/>
            <w:vMerge/>
            <w:tcBorders>
              <w:left w:val="single" w:sz="4" w:space="0" w:color="auto"/>
              <w:bottom w:val="single" w:sz="4" w:space="0" w:color="auto"/>
              <w:right w:val="single" w:sz="4" w:space="0" w:color="auto"/>
            </w:tcBorders>
          </w:tcPr>
          <w:p w:rsidR="005A3874" w:rsidRPr="00224587" w:rsidRDefault="005A3874" w:rsidP="005A3874">
            <w:pPr>
              <w:spacing w:line="240" w:lineRule="auto"/>
              <w:rPr>
                <w:rFonts w:cs="Arial"/>
                <w:color w:val="000000"/>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A3874" w:rsidRPr="00224587" w:rsidRDefault="005A3874" w:rsidP="005A3874">
            <w:pPr>
              <w:spacing w:line="240" w:lineRule="auto"/>
              <w:rPr>
                <w:rFonts w:cs="Arial"/>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A3874" w:rsidRPr="00224587" w:rsidRDefault="005A3874" w:rsidP="005A3874">
            <w:pPr>
              <w:spacing w:line="240" w:lineRule="auto"/>
              <w:rPr>
                <w:rFonts w:cs="Arial"/>
                <w:color w:val="000000"/>
                <w:sz w:val="20"/>
              </w:rPr>
            </w:pPr>
          </w:p>
        </w:tc>
        <w:tc>
          <w:tcPr>
            <w:tcW w:w="1843" w:type="dxa"/>
            <w:tcBorders>
              <w:top w:val="nil"/>
              <w:left w:val="nil"/>
              <w:bottom w:val="single" w:sz="4" w:space="0" w:color="auto"/>
              <w:right w:val="single" w:sz="4" w:space="0" w:color="auto"/>
            </w:tcBorders>
            <w:shd w:val="clear" w:color="auto" w:fill="auto"/>
            <w:vAlign w:val="center"/>
            <w:hideMark/>
          </w:tcPr>
          <w:p w:rsidR="005A3874" w:rsidRPr="00224587" w:rsidRDefault="005A3874" w:rsidP="005A3874">
            <w:pPr>
              <w:spacing w:line="240" w:lineRule="auto"/>
              <w:jc w:val="center"/>
              <w:rPr>
                <w:rFonts w:cs="Arial"/>
                <w:color w:val="000000"/>
                <w:sz w:val="20"/>
              </w:rPr>
            </w:pPr>
            <w:r w:rsidRPr="00224587">
              <w:rPr>
                <w:rFonts w:cs="Arial"/>
                <w:color w:val="000000"/>
                <w:sz w:val="20"/>
              </w:rPr>
              <w:t>многоквартирные дома</w:t>
            </w:r>
          </w:p>
        </w:tc>
        <w:tc>
          <w:tcPr>
            <w:tcW w:w="1418" w:type="dxa"/>
            <w:tcBorders>
              <w:top w:val="nil"/>
              <w:left w:val="nil"/>
              <w:bottom w:val="single" w:sz="4" w:space="0" w:color="auto"/>
              <w:right w:val="single" w:sz="4" w:space="0" w:color="auto"/>
            </w:tcBorders>
            <w:shd w:val="clear" w:color="auto" w:fill="auto"/>
            <w:vAlign w:val="center"/>
            <w:hideMark/>
          </w:tcPr>
          <w:p w:rsidR="005A3874" w:rsidRPr="00224587" w:rsidRDefault="005A3874" w:rsidP="005A3874">
            <w:pPr>
              <w:spacing w:line="240" w:lineRule="auto"/>
              <w:jc w:val="center"/>
              <w:rPr>
                <w:rFonts w:cs="Arial"/>
                <w:color w:val="000000"/>
                <w:sz w:val="20"/>
              </w:rPr>
            </w:pPr>
            <w:r w:rsidRPr="00224587">
              <w:rPr>
                <w:rFonts w:cs="Arial"/>
                <w:color w:val="000000"/>
                <w:sz w:val="20"/>
              </w:rPr>
              <w:t>индивидуальная застройка</w:t>
            </w:r>
          </w:p>
        </w:tc>
        <w:tc>
          <w:tcPr>
            <w:tcW w:w="1417" w:type="dxa"/>
            <w:tcBorders>
              <w:top w:val="nil"/>
              <w:left w:val="nil"/>
              <w:bottom w:val="single" w:sz="4" w:space="0" w:color="auto"/>
              <w:right w:val="single" w:sz="4" w:space="0" w:color="auto"/>
            </w:tcBorders>
            <w:vAlign w:val="center"/>
          </w:tcPr>
          <w:p w:rsidR="005A3874" w:rsidRPr="00224587" w:rsidRDefault="005A3874" w:rsidP="005A3874">
            <w:pPr>
              <w:spacing w:line="240" w:lineRule="auto"/>
              <w:jc w:val="center"/>
              <w:rPr>
                <w:rFonts w:cs="Arial"/>
                <w:color w:val="000000"/>
                <w:sz w:val="20"/>
              </w:rPr>
            </w:pPr>
            <w:r w:rsidRPr="00224587">
              <w:rPr>
                <w:rFonts w:cs="Arial"/>
                <w:color w:val="000000"/>
                <w:sz w:val="20"/>
              </w:rPr>
              <w:t>Всего</w:t>
            </w:r>
          </w:p>
        </w:tc>
      </w:tr>
      <w:tr w:rsidR="005A3874" w:rsidRPr="00224587" w:rsidTr="005A3874">
        <w:trPr>
          <w:cantSplit/>
          <w:trHeight w:val="300"/>
        </w:trPr>
        <w:tc>
          <w:tcPr>
            <w:tcW w:w="2977" w:type="dxa"/>
            <w:tcBorders>
              <w:top w:val="nil"/>
              <w:left w:val="single" w:sz="4" w:space="0" w:color="auto"/>
              <w:bottom w:val="single" w:sz="4" w:space="0" w:color="auto"/>
              <w:right w:val="single" w:sz="4" w:space="0" w:color="auto"/>
            </w:tcBorders>
          </w:tcPr>
          <w:p w:rsidR="005A3874" w:rsidRPr="00224587" w:rsidRDefault="005A3874" w:rsidP="005A3874">
            <w:pPr>
              <w:spacing w:line="240" w:lineRule="auto"/>
              <w:rPr>
                <w:rFonts w:cs="Arial"/>
                <w:color w:val="000000"/>
                <w:sz w:val="20"/>
              </w:rPr>
            </w:pPr>
            <w:r w:rsidRPr="00224587">
              <w:rPr>
                <w:rFonts w:cs="Arial"/>
                <w:color w:val="000000"/>
                <w:sz w:val="20"/>
              </w:rPr>
              <w:t>Центральный планировочный район</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5A3874" w:rsidRPr="00224587" w:rsidRDefault="005A3874" w:rsidP="005A3874">
            <w:pPr>
              <w:spacing w:line="240" w:lineRule="auto"/>
              <w:rPr>
                <w:rFonts w:cs="Arial"/>
                <w:color w:val="000000"/>
                <w:sz w:val="20"/>
              </w:rPr>
            </w:pPr>
            <w:r>
              <w:rPr>
                <w:rFonts w:cs="Arial"/>
                <w:color w:val="000000"/>
                <w:sz w:val="20"/>
              </w:rPr>
              <w:t>Природный газ</w:t>
            </w:r>
          </w:p>
        </w:tc>
        <w:tc>
          <w:tcPr>
            <w:tcW w:w="1985" w:type="dxa"/>
            <w:tcBorders>
              <w:top w:val="nil"/>
              <w:left w:val="nil"/>
              <w:bottom w:val="single" w:sz="4" w:space="0" w:color="auto"/>
              <w:right w:val="single" w:sz="4" w:space="0" w:color="auto"/>
            </w:tcBorders>
            <w:shd w:val="clear" w:color="auto" w:fill="auto"/>
            <w:vAlign w:val="center"/>
          </w:tcPr>
          <w:p w:rsidR="005A3874" w:rsidRPr="00224587" w:rsidRDefault="005A3874" w:rsidP="005A3874">
            <w:pPr>
              <w:spacing w:line="240" w:lineRule="auto"/>
              <w:jc w:val="center"/>
              <w:rPr>
                <w:sz w:val="20"/>
              </w:rPr>
            </w:pPr>
            <w:r>
              <w:rPr>
                <w:sz w:val="20"/>
              </w:rPr>
              <w:t>36,31</w:t>
            </w:r>
          </w:p>
        </w:tc>
        <w:tc>
          <w:tcPr>
            <w:tcW w:w="1843"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sz w:val="20"/>
              </w:rPr>
            </w:pPr>
            <w:r>
              <w:rPr>
                <w:rFonts w:cs="Arial"/>
                <w:sz w:val="20"/>
              </w:rPr>
              <w:t>4745</w:t>
            </w:r>
          </w:p>
        </w:tc>
        <w:tc>
          <w:tcPr>
            <w:tcW w:w="1418" w:type="dxa"/>
            <w:tcBorders>
              <w:top w:val="nil"/>
              <w:left w:val="nil"/>
              <w:bottom w:val="single" w:sz="4" w:space="0" w:color="auto"/>
              <w:right w:val="single" w:sz="4" w:space="0" w:color="auto"/>
            </w:tcBorders>
            <w:shd w:val="clear" w:color="auto" w:fill="auto"/>
            <w:noWrap/>
            <w:vAlign w:val="center"/>
          </w:tcPr>
          <w:p w:rsidR="005A3874" w:rsidRPr="00224587" w:rsidRDefault="005A3874" w:rsidP="005A3874">
            <w:pPr>
              <w:spacing w:line="240" w:lineRule="auto"/>
              <w:jc w:val="center"/>
              <w:rPr>
                <w:rFonts w:cs="Arial"/>
                <w:color w:val="000000"/>
                <w:sz w:val="20"/>
              </w:rPr>
            </w:pPr>
            <w:r>
              <w:rPr>
                <w:rFonts w:cs="Arial"/>
                <w:color w:val="000000"/>
                <w:sz w:val="20"/>
              </w:rPr>
              <w:t>0</w:t>
            </w:r>
          </w:p>
        </w:tc>
        <w:tc>
          <w:tcPr>
            <w:tcW w:w="1417" w:type="dxa"/>
            <w:tcBorders>
              <w:top w:val="nil"/>
              <w:left w:val="nil"/>
              <w:bottom w:val="single" w:sz="4" w:space="0" w:color="auto"/>
              <w:right w:val="single" w:sz="4" w:space="0" w:color="auto"/>
            </w:tcBorders>
            <w:vAlign w:val="center"/>
          </w:tcPr>
          <w:p w:rsidR="005A3874" w:rsidRPr="00224587" w:rsidRDefault="001B29D6" w:rsidP="005A3874">
            <w:pPr>
              <w:spacing w:line="240" w:lineRule="auto"/>
              <w:jc w:val="center"/>
              <w:rPr>
                <w:sz w:val="20"/>
              </w:rPr>
            </w:pPr>
            <w:r>
              <w:rPr>
                <w:sz w:val="20"/>
              </w:rPr>
              <w:t>4745</w:t>
            </w:r>
          </w:p>
        </w:tc>
      </w:tr>
      <w:tr w:rsidR="005A3874" w:rsidRPr="00224587" w:rsidTr="005A3874">
        <w:trPr>
          <w:cantSplit/>
          <w:trHeight w:val="120"/>
        </w:trPr>
        <w:tc>
          <w:tcPr>
            <w:tcW w:w="2977" w:type="dxa"/>
            <w:tcBorders>
              <w:top w:val="nil"/>
              <w:left w:val="single" w:sz="4" w:space="0" w:color="auto"/>
              <w:bottom w:val="single" w:sz="4" w:space="0" w:color="auto"/>
              <w:right w:val="single" w:sz="4" w:space="0" w:color="auto"/>
            </w:tcBorders>
            <w:vAlign w:val="center"/>
          </w:tcPr>
          <w:p w:rsidR="005A3874" w:rsidRPr="00224587" w:rsidRDefault="005A3874" w:rsidP="005A3874">
            <w:pPr>
              <w:spacing w:line="240" w:lineRule="auto"/>
              <w:rPr>
                <w:rFonts w:cs="Arial"/>
                <w:color w:val="000000"/>
                <w:sz w:val="20"/>
              </w:rPr>
            </w:pPr>
            <w:proofErr w:type="spellStart"/>
            <w:r w:rsidRPr="00224587">
              <w:rPr>
                <w:rFonts w:cs="Arial"/>
                <w:color w:val="000000"/>
                <w:sz w:val="20"/>
              </w:rPr>
              <w:t>Краснослободской</w:t>
            </w:r>
            <w:proofErr w:type="spellEnd"/>
            <w:r w:rsidRPr="00224587">
              <w:rPr>
                <w:rFonts w:cs="Arial"/>
                <w:color w:val="000000"/>
                <w:sz w:val="20"/>
              </w:rPr>
              <w:t xml:space="preserve"> планировочный район</w:t>
            </w:r>
          </w:p>
        </w:tc>
        <w:tc>
          <w:tcPr>
            <w:tcW w:w="1559" w:type="dxa"/>
            <w:tcBorders>
              <w:top w:val="nil"/>
              <w:left w:val="single" w:sz="4" w:space="0" w:color="auto"/>
              <w:bottom w:val="single" w:sz="4" w:space="0" w:color="auto"/>
              <w:right w:val="single" w:sz="4" w:space="0" w:color="auto"/>
            </w:tcBorders>
            <w:shd w:val="clear" w:color="auto" w:fill="auto"/>
            <w:hideMark/>
          </w:tcPr>
          <w:p w:rsidR="005A3874" w:rsidRDefault="005A3874">
            <w:r w:rsidRPr="00250565">
              <w:rPr>
                <w:rFonts w:cs="Arial"/>
                <w:color w:val="000000"/>
                <w:sz w:val="20"/>
              </w:rPr>
              <w:t>Природный газ</w:t>
            </w:r>
          </w:p>
        </w:tc>
        <w:tc>
          <w:tcPr>
            <w:tcW w:w="1985" w:type="dxa"/>
            <w:tcBorders>
              <w:top w:val="nil"/>
              <w:left w:val="nil"/>
              <w:bottom w:val="single" w:sz="4" w:space="0" w:color="auto"/>
              <w:right w:val="single" w:sz="4" w:space="0" w:color="auto"/>
            </w:tcBorders>
            <w:shd w:val="clear" w:color="auto" w:fill="auto"/>
            <w:vAlign w:val="center"/>
          </w:tcPr>
          <w:p w:rsidR="005A3874" w:rsidRPr="00224587" w:rsidRDefault="005A3874" w:rsidP="005A3874">
            <w:pPr>
              <w:spacing w:line="240" w:lineRule="auto"/>
              <w:jc w:val="center"/>
              <w:rPr>
                <w:sz w:val="20"/>
              </w:rPr>
            </w:pPr>
            <w:r>
              <w:rPr>
                <w:sz w:val="20"/>
              </w:rPr>
              <w:t>38,62</w:t>
            </w:r>
          </w:p>
        </w:tc>
        <w:tc>
          <w:tcPr>
            <w:tcW w:w="1843"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sz w:val="20"/>
              </w:rPr>
            </w:pPr>
            <w:r>
              <w:rPr>
                <w:rFonts w:cs="Arial"/>
                <w:sz w:val="20"/>
              </w:rPr>
              <w:t>3967</w:t>
            </w:r>
          </w:p>
        </w:tc>
        <w:tc>
          <w:tcPr>
            <w:tcW w:w="1418"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color w:val="000000"/>
                <w:sz w:val="20"/>
              </w:rPr>
            </w:pPr>
            <w:r>
              <w:rPr>
                <w:rFonts w:cs="Arial"/>
                <w:color w:val="000000"/>
                <w:sz w:val="20"/>
              </w:rPr>
              <w:t>1082</w:t>
            </w:r>
          </w:p>
        </w:tc>
        <w:tc>
          <w:tcPr>
            <w:tcW w:w="1417" w:type="dxa"/>
            <w:tcBorders>
              <w:top w:val="nil"/>
              <w:left w:val="nil"/>
              <w:bottom w:val="single" w:sz="4" w:space="0" w:color="auto"/>
              <w:right w:val="single" w:sz="4" w:space="0" w:color="auto"/>
            </w:tcBorders>
            <w:vAlign w:val="center"/>
          </w:tcPr>
          <w:p w:rsidR="005A3874" w:rsidRPr="00224587" w:rsidRDefault="001B29D6" w:rsidP="005A3874">
            <w:pPr>
              <w:spacing w:line="240" w:lineRule="auto"/>
              <w:jc w:val="center"/>
              <w:rPr>
                <w:sz w:val="20"/>
              </w:rPr>
            </w:pPr>
            <w:r>
              <w:rPr>
                <w:sz w:val="20"/>
              </w:rPr>
              <w:t>5049</w:t>
            </w:r>
          </w:p>
        </w:tc>
      </w:tr>
      <w:tr w:rsidR="005A3874" w:rsidRPr="00224587" w:rsidTr="005A3874">
        <w:trPr>
          <w:cantSplit/>
          <w:trHeight w:val="308"/>
        </w:trPr>
        <w:tc>
          <w:tcPr>
            <w:tcW w:w="2977" w:type="dxa"/>
            <w:tcBorders>
              <w:top w:val="nil"/>
              <w:left w:val="single" w:sz="4" w:space="0" w:color="auto"/>
              <w:bottom w:val="single" w:sz="4" w:space="0" w:color="auto"/>
              <w:right w:val="single" w:sz="4" w:space="0" w:color="auto"/>
            </w:tcBorders>
            <w:vAlign w:val="center"/>
          </w:tcPr>
          <w:p w:rsidR="005A3874" w:rsidRPr="00224587" w:rsidRDefault="005A3874" w:rsidP="005A3874">
            <w:pPr>
              <w:spacing w:line="240" w:lineRule="auto"/>
              <w:rPr>
                <w:rFonts w:cs="Arial"/>
                <w:color w:val="000000"/>
                <w:sz w:val="20"/>
              </w:rPr>
            </w:pPr>
            <w:proofErr w:type="spellStart"/>
            <w:r w:rsidRPr="00224587">
              <w:rPr>
                <w:rFonts w:cs="Arial"/>
                <w:color w:val="000000"/>
                <w:sz w:val="20"/>
              </w:rPr>
              <w:t>Новопятигорский</w:t>
            </w:r>
            <w:proofErr w:type="spellEnd"/>
            <w:r w:rsidRPr="00224587">
              <w:rPr>
                <w:rFonts w:cs="Arial"/>
                <w:color w:val="000000"/>
                <w:sz w:val="20"/>
              </w:rPr>
              <w:t xml:space="preserve"> планировочный район</w:t>
            </w:r>
          </w:p>
        </w:tc>
        <w:tc>
          <w:tcPr>
            <w:tcW w:w="1559" w:type="dxa"/>
            <w:tcBorders>
              <w:top w:val="nil"/>
              <w:left w:val="single" w:sz="4" w:space="0" w:color="auto"/>
              <w:bottom w:val="single" w:sz="4" w:space="0" w:color="auto"/>
              <w:right w:val="single" w:sz="4" w:space="0" w:color="auto"/>
            </w:tcBorders>
            <w:shd w:val="clear" w:color="auto" w:fill="auto"/>
            <w:hideMark/>
          </w:tcPr>
          <w:p w:rsidR="005A3874" w:rsidRDefault="005A3874">
            <w:r w:rsidRPr="00250565">
              <w:rPr>
                <w:rFonts w:cs="Arial"/>
                <w:color w:val="000000"/>
                <w:sz w:val="20"/>
              </w:rPr>
              <w:t>Природный газ</w:t>
            </w:r>
          </w:p>
        </w:tc>
        <w:tc>
          <w:tcPr>
            <w:tcW w:w="1985" w:type="dxa"/>
            <w:tcBorders>
              <w:top w:val="nil"/>
              <w:left w:val="nil"/>
              <w:bottom w:val="single" w:sz="4" w:space="0" w:color="auto"/>
              <w:right w:val="single" w:sz="4" w:space="0" w:color="auto"/>
            </w:tcBorders>
            <w:shd w:val="clear" w:color="auto" w:fill="auto"/>
            <w:vAlign w:val="center"/>
          </w:tcPr>
          <w:p w:rsidR="005A3874" w:rsidRPr="00224587" w:rsidRDefault="005A3874" w:rsidP="005A3874">
            <w:pPr>
              <w:spacing w:line="240" w:lineRule="auto"/>
              <w:jc w:val="center"/>
              <w:rPr>
                <w:sz w:val="20"/>
              </w:rPr>
            </w:pPr>
            <w:r>
              <w:rPr>
                <w:sz w:val="20"/>
              </w:rPr>
              <w:t>27,48</w:t>
            </w:r>
          </w:p>
        </w:tc>
        <w:tc>
          <w:tcPr>
            <w:tcW w:w="1843"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sz w:val="20"/>
              </w:rPr>
            </w:pPr>
            <w:r>
              <w:rPr>
                <w:rFonts w:cs="Arial"/>
                <w:sz w:val="20"/>
              </w:rPr>
              <w:t>2441</w:t>
            </w:r>
          </w:p>
        </w:tc>
        <w:tc>
          <w:tcPr>
            <w:tcW w:w="1418"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color w:val="000000"/>
                <w:sz w:val="20"/>
              </w:rPr>
            </w:pPr>
            <w:r>
              <w:rPr>
                <w:rFonts w:cs="Arial"/>
                <w:color w:val="000000"/>
                <w:sz w:val="20"/>
              </w:rPr>
              <w:t>1152</w:t>
            </w:r>
          </w:p>
        </w:tc>
        <w:tc>
          <w:tcPr>
            <w:tcW w:w="1417" w:type="dxa"/>
            <w:tcBorders>
              <w:top w:val="nil"/>
              <w:left w:val="nil"/>
              <w:bottom w:val="single" w:sz="4" w:space="0" w:color="auto"/>
              <w:right w:val="single" w:sz="4" w:space="0" w:color="auto"/>
            </w:tcBorders>
            <w:vAlign w:val="center"/>
          </w:tcPr>
          <w:p w:rsidR="005A3874" w:rsidRPr="00224587" w:rsidRDefault="001B29D6" w:rsidP="005A3874">
            <w:pPr>
              <w:spacing w:line="240" w:lineRule="auto"/>
              <w:jc w:val="center"/>
              <w:rPr>
                <w:sz w:val="20"/>
              </w:rPr>
            </w:pPr>
            <w:r>
              <w:rPr>
                <w:sz w:val="20"/>
              </w:rPr>
              <w:t>3593</w:t>
            </w:r>
          </w:p>
        </w:tc>
      </w:tr>
      <w:tr w:rsidR="005A3874" w:rsidRPr="001871E5" w:rsidTr="005A3874">
        <w:trPr>
          <w:cantSplit/>
          <w:trHeight w:val="127"/>
        </w:trPr>
        <w:tc>
          <w:tcPr>
            <w:tcW w:w="2977" w:type="dxa"/>
            <w:tcBorders>
              <w:top w:val="nil"/>
              <w:left w:val="single" w:sz="4" w:space="0" w:color="auto"/>
              <w:bottom w:val="single" w:sz="4" w:space="0" w:color="auto"/>
              <w:right w:val="single" w:sz="4" w:space="0" w:color="auto"/>
            </w:tcBorders>
            <w:vAlign w:val="center"/>
          </w:tcPr>
          <w:p w:rsidR="005A3874" w:rsidRPr="001871E5" w:rsidRDefault="005A3874" w:rsidP="005A3874">
            <w:pPr>
              <w:spacing w:line="240" w:lineRule="auto"/>
              <w:rPr>
                <w:rFonts w:cs="Arial"/>
                <w:b/>
                <w:color w:val="000000"/>
                <w:sz w:val="20"/>
              </w:rPr>
            </w:pPr>
            <w:r w:rsidRPr="001871E5">
              <w:rPr>
                <w:rFonts w:cs="Arial"/>
                <w:b/>
                <w:color w:val="000000"/>
                <w:sz w:val="20"/>
              </w:rPr>
              <w:t xml:space="preserve">Итого по городу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5A3874" w:rsidRPr="001871E5" w:rsidRDefault="005A3874" w:rsidP="005A3874">
            <w:pPr>
              <w:spacing w:line="240" w:lineRule="auto"/>
              <w:rPr>
                <w:rFonts w:cs="Arial"/>
                <w:b/>
                <w:color w:val="000000"/>
                <w:sz w:val="20"/>
              </w:rPr>
            </w:pPr>
          </w:p>
        </w:tc>
        <w:tc>
          <w:tcPr>
            <w:tcW w:w="1985" w:type="dxa"/>
            <w:tcBorders>
              <w:top w:val="nil"/>
              <w:left w:val="nil"/>
              <w:bottom w:val="single" w:sz="4" w:space="0" w:color="auto"/>
              <w:right w:val="single" w:sz="4" w:space="0" w:color="auto"/>
            </w:tcBorders>
            <w:shd w:val="clear" w:color="auto" w:fill="auto"/>
            <w:vAlign w:val="center"/>
          </w:tcPr>
          <w:p w:rsidR="005A3874" w:rsidRPr="001871E5" w:rsidRDefault="005A3874" w:rsidP="005A3874">
            <w:pPr>
              <w:spacing w:line="240" w:lineRule="auto"/>
              <w:jc w:val="center"/>
              <w:rPr>
                <w:b/>
                <w:sz w:val="20"/>
              </w:rPr>
            </w:pPr>
            <w:r>
              <w:rPr>
                <w:b/>
                <w:sz w:val="20"/>
              </w:rPr>
              <w:t>102,41</w:t>
            </w:r>
          </w:p>
        </w:tc>
        <w:tc>
          <w:tcPr>
            <w:tcW w:w="1843" w:type="dxa"/>
            <w:tcBorders>
              <w:top w:val="nil"/>
              <w:left w:val="nil"/>
              <w:bottom w:val="single" w:sz="4" w:space="0" w:color="auto"/>
              <w:right w:val="single" w:sz="4" w:space="0" w:color="auto"/>
            </w:tcBorders>
            <w:shd w:val="clear" w:color="auto" w:fill="auto"/>
            <w:noWrap/>
            <w:vAlign w:val="center"/>
          </w:tcPr>
          <w:p w:rsidR="005A3874" w:rsidRPr="001871E5" w:rsidRDefault="001B29D6" w:rsidP="005A3874">
            <w:pPr>
              <w:spacing w:line="240" w:lineRule="auto"/>
              <w:jc w:val="center"/>
              <w:rPr>
                <w:rFonts w:cs="Arial"/>
                <w:b/>
                <w:sz w:val="20"/>
              </w:rPr>
            </w:pPr>
            <w:r>
              <w:rPr>
                <w:rFonts w:cs="Arial"/>
                <w:b/>
                <w:sz w:val="20"/>
              </w:rPr>
              <w:t>11153</w:t>
            </w:r>
          </w:p>
        </w:tc>
        <w:tc>
          <w:tcPr>
            <w:tcW w:w="1418" w:type="dxa"/>
            <w:tcBorders>
              <w:top w:val="nil"/>
              <w:left w:val="nil"/>
              <w:bottom w:val="single" w:sz="4" w:space="0" w:color="auto"/>
              <w:right w:val="single" w:sz="4" w:space="0" w:color="auto"/>
            </w:tcBorders>
            <w:shd w:val="clear" w:color="auto" w:fill="auto"/>
            <w:noWrap/>
            <w:vAlign w:val="center"/>
          </w:tcPr>
          <w:p w:rsidR="005A3874" w:rsidRPr="001871E5" w:rsidRDefault="001B29D6" w:rsidP="005A3874">
            <w:pPr>
              <w:spacing w:line="240" w:lineRule="auto"/>
              <w:jc w:val="center"/>
              <w:rPr>
                <w:rFonts w:cs="Arial"/>
                <w:b/>
                <w:color w:val="000000"/>
                <w:sz w:val="20"/>
              </w:rPr>
            </w:pPr>
            <w:r>
              <w:rPr>
                <w:rFonts w:cs="Arial"/>
                <w:b/>
                <w:color w:val="000000"/>
                <w:sz w:val="20"/>
              </w:rPr>
              <w:t>2234</w:t>
            </w:r>
          </w:p>
        </w:tc>
        <w:tc>
          <w:tcPr>
            <w:tcW w:w="1417" w:type="dxa"/>
            <w:tcBorders>
              <w:top w:val="nil"/>
              <w:left w:val="nil"/>
              <w:bottom w:val="single" w:sz="4" w:space="0" w:color="auto"/>
              <w:right w:val="single" w:sz="4" w:space="0" w:color="auto"/>
            </w:tcBorders>
            <w:vAlign w:val="center"/>
          </w:tcPr>
          <w:p w:rsidR="005A3874" w:rsidRPr="001871E5" w:rsidRDefault="001B29D6" w:rsidP="005A3874">
            <w:pPr>
              <w:spacing w:line="240" w:lineRule="auto"/>
              <w:jc w:val="center"/>
              <w:rPr>
                <w:b/>
                <w:sz w:val="20"/>
              </w:rPr>
            </w:pPr>
            <w:r>
              <w:rPr>
                <w:b/>
                <w:sz w:val="20"/>
              </w:rPr>
              <w:t>13387</w:t>
            </w:r>
          </w:p>
        </w:tc>
      </w:tr>
      <w:tr w:rsidR="005A3874" w:rsidRPr="00224587" w:rsidTr="005A3874">
        <w:trPr>
          <w:cantSplit/>
          <w:trHeight w:val="188"/>
        </w:trPr>
        <w:tc>
          <w:tcPr>
            <w:tcW w:w="2977" w:type="dxa"/>
            <w:tcBorders>
              <w:top w:val="nil"/>
              <w:left w:val="single" w:sz="4" w:space="0" w:color="auto"/>
              <w:bottom w:val="single" w:sz="4" w:space="0" w:color="auto"/>
              <w:right w:val="single" w:sz="4" w:space="0" w:color="auto"/>
            </w:tcBorders>
          </w:tcPr>
          <w:p w:rsidR="005A3874" w:rsidRPr="00224587" w:rsidRDefault="005A3874" w:rsidP="005A3874">
            <w:pPr>
              <w:spacing w:line="240" w:lineRule="auto"/>
              <w:rPr>
                <w:rFonts w:cs="Arial"/>
                <w:color w:val="000000"/>
                <w:sz w:val="20"/>
              </w:rPr>
            </w:pPr>
            <w:r w:rsidRPr="00224587">
              <w:rPr>
                <w:rFonts w:cs="Arial"/>
                <w:color w:val="000000"/>
                <w:sz w:val="20"/>
              </w:rPr>
              <w:t>поселок  Горячеводский</w:t>
            </w:r>
          </w:p>
        </w:tc>
        <w:tc>
          <w:tcPr>
            <w:tcW w:w="1559" w:type="dxa"/>
            <w:tcBorders>
              <w:top w:val="nil"/>
              <w:left w:val="single" w:sz="4" w:space="0" w:color="auto"/>
              <w:bottom w:val="single" w:sz="4" w:space="0" w:color="auto"/>
              <w:right w:val="single" w:sz="4" w:space="0" w:color="auto"/>
            </w:tcBorders>
            <w:shd w:val="clear" w:color="auto" w:fill="auto"/>
            <w:hideMark/>
          </w:tcPr>
          <w:p w:rsidR="005A3874" w:rsidRDefault="005A3874">
            <w:r w:rsidRPr="00D52087">
              <w:rPr>
                <w:rFonts w:cs="Arial"/>
                <w:color w:val="000000"/>
                <w:sz w:val="20"/>
              </w:rPr>
              <w:t>Природный газ</w:t>
            </w:r>
          </w:p>
        </w:tc>
        <w:tc>
          <w:tcPr>
            <w:tcW w:w="1985" w:type="dxa"/>
            <w:tcBorders>
              <w:top w:val="nil"/>
              <w:left w:val="single" w:sz="4" w:space="0" w:color="auto"/>
              <w:bottom w:val="single" w:sz="4" w:space="0" w:color="auto"/>
              <w:right w:val="single" w:sz="4" w:space="0" w:color="auto"/>
            </w:tcBorders>
            <w:shd w:val="clear" w:color="auto" w:fill="auto"/>
            <w:vAlign w:val="center"/>
          </w:tcPr>
          <w:p w:rsidR="005A3874" w:rsidRPr="00224587" w:rsidRDefault="005A3874" w:rsidP="005A3874">
            <w:pPr>
              <w:spacing w:line="240" w:lineRule="auto"/>
              <w:jc w:val="center"/>
              <w:rPr>
                <w:sz w:val="20"/>
              </w:rPr>
            </w:pPr>
            <w:r>
              <w:rPr>
                <w:sz w:val="20"/>
              </w:rPr>
              <w:t>20,72</w:t>
            </w:r>
          </w:p>
        </w:tc>
        <w:tc>
          <w:tcPr>
            <w:tcW w:w="1843"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sz w:val="20"/>
              </w:rPr>
            </w:pPr>
            <w:r>
              <w:rPr>
                <w:rFonts w:cs="Arial"/>
                <w:sz w:val="20"/>
              </w:rPr>
              <w:t>464</w:t>
            </w:r>
          </w:p>
        </w:tc>
        <w:tc>
          <w:tcPr>
            <w:tcW w:w="1418"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color w:val="000000"/>
                <w:sz w:val="20"/>
              </w:rPr>
            </w:pPr>
            <w:r>
              <w:rPr>
                <w:rFonts w:cs="Arial"/>
                <w:color w:val="000000"/>
                <w:sz w:val="20"/>
              </w:rPr>
              <w:t>2245</w:t>
            </w:r>
          </w:p>
        </w:tc>
        <w:tc>
          <w:tcPr>
            <w:tcW w:w="1417" w:type="dxa"/>
            <w:tcBorders>
              <w:top w:val="nil"/>
              <w:left w:val="nil"/>
              <w:bottom w:val="single" w:sz="4" w:space="0" w:color="auto"/>
              <w:right w:val="single" w:sz="4" w:space="0" w:color="auto"/>
            </w:tcBorders>
            <w:vAlign w:val="center"/>
          </w:tcPr>
          <w:p w:rsidR="005A3874" w:rsidRPr="00224587" w:rsidRDefault="001B29D6" w:rsidP="005A3874">
            <w:pPr>
              <w:spacing w:line="240" w:lineRule="auto"/>
              <w:jc w:val="center"/>
              <w:rPr>
                <w:sz w:val="20"/>
              </w:rPr>
            </w:pPr>
            <w:r>
              <w:rPr>
                <w:sz w:val="20"/>
              </w:rPr>
              <w:t>2709</w:t>
            </w:r>
          </w:p>
        </w:tc>
      </w:tr>
      <w:tr w:rsidR="005A3874" w:rsidRPr="00224587" w:rsidTr="005A3874">
        <w:trPr>
          <w:cantSplit/>
          <w:trHeight w:val="78"/>
        </w:trPr>
        <w:tc>
          <w:tcPr>
            <w:tcW w:w="2977" w:type="dxa"/>
            <w:tcBorders>
              <w:top w:val="nil"/>
              <w:left w:val="single" w:sz="4" w:space="0" w:color="auto"/>
              <w:bottom w:val="single" w:sz="4" w:space="0" w:color="auto"/>
              <w:right w:val="single" w:sz="4" w:space="0" w:color="auto"/>
            </w:tcBorders>
          </w:tcPr>
          <w:p w:rsidR="005A3874" w:rsidRPr="00224587" w:rsidRDefault="005A3874" w:rsidP="005A3874">
            <w:pPr>
              <w:spacing w:line="240" w:lineRule="auto"/>
              <w:rPr>
                <w:rFonts w:cs="Arial"/>
                <w:color w:val="000000"/>
                <w:sz w:val="20"/>
              </w:rPr>
            </w:pPr>
            <w:r w:rsidRPr="00224587">
              <w:rPr>
                <w:rFonts w:cs="Arial"/>
                <w:color w:val="000000"/>
                <w:sz w:val="20"/>
              </w:rPr>
              <w:t>поселок Свободы</w:t>
            </w:r>
          </w:p>
        </w:tc>
        <w:tc>
          <w:tcPr>
            <w:tcW w:w="1559" w:type="dxa"/>
            <w:tcBorders>
              <w:top w:val="nil"/>
              <w:left w:val="single" w:sz="4" w:space="0" w:color="auto"/>
              <w:bottom w:val="single" w:sz="4" w:space="0" w:color="auto"/>
              <w:right w:val="single" w:sz="4" w:space="0" w:color="auto"/>
            </w:tcBorders>
            <w:shd w:val="clear" w:color="auto" w:fill="auto"/>
            <w:hideMark/>
          </w:tcPr>
          <w:p w:rsidR="005A3874" w:rsidRDefault="005A3874">
            <w:r w:rsidRPr="00D52087">
              <w:rPr>
                <w:rFonts w:cs="Arial"/>
                <w:color w:val="000000"/>
                <w:sz w:val="20"/>
              </w:rPr>
              <w:t>Природный газ</w:t>
            </w:r>
          </w:p>
        </w:tc>
        <w:tc>
          <w:tcPr>
            <w:tcW w:w="1985" w:type="dxa"/>
            <w:tcBorders>
              <w:top w:val="nil"/>
              <w:left w:val="nil"/>
              <w:bottom w:val="single" w:sz="4" w:space="0" w:color="auto"/>
              <w:right w:val="single" w:sz="4" w:space="0" w:color="auto"/>
            </w:tcBorders>
            <w:shd w:val="clear" w:color="auto" w:fill="auto"/>
            <w:vAlign w:val="center"/>
          </w:tcPr>
          <w:p w:rsidR="005A3874" w:rsidRPr="00224587" w:rsidRDefault="005A3874" w:rsidP="005A3874">
            <w:pPr>
              <w:spacing w:line="240" w:lineRule="auto"/>
              <w:jc w:val="center"/>
              <w:rPr>
                <w:sz w:val="20"/>
              </w:rPr>
            </w:pPr>
            <w:r>
              <w:rPr>
                <w:sz w:val="20"/>
              </w:rPr>
              <w:t>9,29</w:t>
            </w:r>
          </w:p>
        </w:tc>
        <w:tc>
          <w:tcPr>
            <w:tcW w:w="1843"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sz w:val="20"/>
              </w:rPr>
            </w:pPr>
            <w:r>
              <w:rPr>
                <w:rFonts w:cs="Arial"/>
                <w:sz w:val="20"/>
              </w:rPr>
              <w:t>335</w:t>
            </w:r>
          </w:p>
        </w:tc>
        <w:tc>
          <w:tcPr>
            <w:tcW w:w="1418"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color w:val="000000"/>
                <w:sz w:val="20"/>
              </w:rPr>
            </w:pPr>
            <w:r>
              <w:rPr>
                <w:rFonts w:cs="Arial"/>
                <w:color w:val="000000"/>
                <w:sz w:val="20"/>
              </w:rPr>
              <w:t>880</w:t>
            </w:r>
          </w:p>
        </w:tc>
        <w:tc>
          <w:tcPr>
            <w:tcW w:w="1417" w:type="dxa"/>
            <w:tcBorders>
              <w:top w:val="nil"/>
              <w:left w:val="nil"/>
              <w:bottom w:val="single" w:sz="4" w:space="0" w:color="auto"/>
              <w:right w:val="single" w:sz="4" w:space="0" w:color="auto"/>
            </w:tcBorders>
            <w:vAlign w:val="center"/>
          </w:tcPr>
          <w:p w:rsidR="005A3874" w:rsidRPr="00224587" w:rsidRDefault="001B29D6" w:rsidP="005A3874">
            <w:pPr>
              <w:spacing w:line="240" w:lineRule="auto"/>
              <w:jc w:val="center"/>
              <w:rPr>
                <w:sz w:val="20"/>
              </w:rPr>
            </w:pPr>
            <w:r>
              <w:rPr>
                <w:sz w:val="20"/>
              </w:rPr>
              <w:t>1215</w:t>
            </w:r>
          </w:p>
        </w:tc>
      </w:tr>
      <w:tr w:rsidR="005A3874" w:rsidRPr="00224587" w:rsidTr="005A3874">
        <w:trPr>
          <w:cantSplit/>
          <w:trHeight w:val="77"/>
        </w:trPr>
        <w:tc>
          <w:tcPr>
            <w:tcW w:w="2977" w:type="dxa"/>
            <w:tcBorders>
              <w:top w:val="nil"/>
              <w:left w:val="single" w:sz="4" w:space="0" w:color="auto"/>
              <w:bottom w:val="single" w:sz="4" w:space="0" w:color="auto"/>
              <w:right w:val="single" w:sz="4" w:space="0" w:color="auto"/>
            </w:tcBorders>
            <w:vAlign w:val="center"/>
          </w:tcPr>
          <w:p w:rsidR="005A3874" w:rsidRPr="00224587" w:rsidRDefault="005A3874" w:rsidP="005A3874">
            <w:pPr>
              <w:spacing w:line="240" w:lineRule="auto"/>
              <w:rPr>
                <w:rFonts w:cs="Arial"/>
                <w:color w:val="000000"/>
                <w:sz w:val="20"/>
              </w:rPr>
            </w:pPr>
            <w:r w:rsidRPr="00224587">
              <w:rPr>
                <w:rFonts w:cs="Arial"/>
                <w:color w:val="000000"/>
                <w:sz w:val="20"/>
              </w:rPr>
              <w:t xml:space="preserve">поселок  </w:t>
            </w:r>
            <w:proofErr w:type="spellStart"/>
            <w:r w:rsidRPr="00224587">
              <w:rPr>
                <w:rFonts w:cs="Arial"/>
                <w:color w:val="000000"/>
                <w:sz w:val="20"/>
              </w:rPr>
              <w:t>Нижнеподкумский</w:t>
            </w:r>
            <w:proofErr w:type="spellEnd"/>
            <w:r w:rsidRPr="00224587">
              <w:rPr>
                <w:rFonts w:cs="Arial"/>
                <w:color w:val="000000"/>
                <w:sz w:val="20"/>
              </w:rPr>
              <w:t xml:space="preserve">    </w:t>
            </w:r>
          </w:p>
        </w:tc>
        <w:tc>
          <w:tcPr>
            <w:tcW w:w="1559" w:type="dxa"/>
            <w:tcBorders>
              <w:top w:val="nil"/>
              <w:left w:val="single" w:sz="4" w:space="0" w:color="auto"/>
              <w:bottom w:val="single" w:sz="4" w:space="0" w:color="auto"/>
              <w:right w:val="single" w:sz="4" w:space="0" w:color="auto"/>
            </w:tcBorders>
            <w:shd w:val="clear" w:color="auto" w:fill="auto"/>
            <w:hideMark/>
          </w:tcPr>
          <w:p w:rsidR="005A3874" w:rsidRDefault="005A3874">
            <w:r w:rsidRPr="00D52087">
              <w:rPr>
                <w:rFonts w:cs="Arial"/>
                <w:color w:val="000000"/>
                <w:sz w:val="20"/>
              </w:rPr>
              <w:t>Природный газ</w:t>
            </w:r>
          </w:p>
        </w:tc>
        <w:tc>
          <w:tcPr>
            <w:tcW w:w="1985" w:type="dxa"/>
            <w:tcBorders>
              <w:top w:val="nil"/>
              <w:left w:val="nil"/>
              <w:bottom w:val="single" w:sz="4" w:space="0" w:color="auto"/>
              <w:right w:val="single" w:sz="4" w:space="0" w:color="auto"/>
            </w:tcBorders>
            <w:shd w:val="clear" w:color="auto" w:fill="auto"/>
            <w:vAlign w:val="center"/>
          </w:tcPr>
          <w:p w:rsidR="005A3874" w:rsidRPr="00224587" w:rsidRDefault="005A3874" w:rsidP="005A3874">
            <w:pPr>
              <w:spacing w:line="240" w:lineRule="auto"/>
              <w:jc w:val="center"/>
              <w:rPr>
                <w:sz w:val="20"/>
              </w:rPr>
            </w:pPr>
            <w:r>
              <w:rPr>
                <w:sz w:val="20"/>
              </w:rPr>
              <w:t>0,56</w:t>
            </w:r>
          </w:p>
        </w:tc>
        <w:tc>
          <w:tcPr>
            <w:tcW w:w="1843" w:type="dxa"/>
            <w:tcBorders>
              <w:top w:val="nil"/>
              <w:left w:val="nil"/>
              <w:bottom w:val="single" w:sz="4" w:space="0" w:color="auto"/>
              <w:right w:val="single" w:sz="4" w:space="0" w:color="auto"/>
            </w:tcBorders>
            <w:shd w:val="clear" w:color="auto" w:fill="auto"/>
            <w:noWrap/>
            <w:vAlign w:val="center"/>
          </w:tcPr>
          <w:p w:rsidR="005A3874" w:rsidRPr="00224587" w:rsidRDefault="005A3874" w:rsidP="005A3874">
            <w:pPr>
              <w:spacing w:line="240" w:lineRule="auto"/>
              <w:jc w:val="center"/>
              <w:rPr>
                <w:rFonts w:cs="Arial"/>
                <w:sz w:val="20"/>
              </w:rPr>
            </w:pPr>
            <w:r>
              <w:rPr>
                <w:rFonts w:cs="Arial"/>
                <w:sz w:val="20"/>
              </w:rPr>
              <w:t>0</w:t>
            </w:r>
          </w:p>
        </w:tc>
        <w:tc>
          <w:tcPr>
            <w:tcW w:w="1418"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color w:val="000000"/>
                <w:sz w:val="20"/>
              </w:rPr>
            </w:pPr>
            <w:r>
              <w:rPr>
                <w:rFonts w:cs="Arial"/>
                <w:color w:val="000000"/>
                <w:sz w:val="20"/>
              </w:rPr>
              <w:t>73</w:t>
            </w:r>
          </w:p>
        </w:tc>
        <w:tc>
          <w:tcPr>
            <w:tcW w:w="1417" w:type="dxa"/>
            <w:tcBorders>
              <w:top w:val="nil"/>
              <w:left w:val="nil"/>
              <w:bottom w:val="single" w:sz="4" w:space="0" w:color="auto"/>
              <w:right w:val="single" w:sz="4" w:space="0" w:color="auto"/>
            </w:tcBorders>
            <w:vAlign w:val="center"/>
          </w:tcPr>
          <w:p w:rsidR="005A3874" w:rsidRPr="00224587" w:rsidRDefault="001B29D6" w:rsidP="005A3874">
            <w:pPr>
              <w:spacing w:line="240" w:lineRule="auto"/>
              <w:jc w:val="center"/>
              <w:rPr>
                <w:sz w:val="20"/>
              </w:rPr>
            </w:pPr>
            <w:r>
              <w:rPr>
                <w:sz w:val="20"/>
              </w:rPr>
              <w:t>73</w:t>
            </w:r>
          </w:p>
        </w:tc>
      </w:tr>
      <w:tr w:rsidR="005A3874" w:rsidRPr="00224587" w:rsidTr="005A3874">
        <w:trPr>
          <w:cantSplit/>
          <w:trHeight w:val="77"/>
        </w:trPr>
        <w:tc>
          <w:tcPr>
            <w:tcW w:w="2977" w:type="dxa"/>
            <w:tcBorders>
              <w:top w:val="nil"/>
              <w:left w:val="single" w:sz="4" w:space="0" w:color="auto"/>
              <w:bottom w:val="single" w:sz="4" w:space="0" w:color="auto"/>
              <w:right w:val="single" w:sz="4" w:space="0" w:color="auto"/>
            </w:tcBorders>
          </w:tcPr>
          <w:p w:rsidR="005A3874" w:rsidRPr="00224587" w:rsidRDefault="005A3874" w:rsidP="005A3874">
            <w:pPr>
              <w:spacing w:line="240" w:lineRule="auto"/>
              <w:rPr>
                <w:rFonts w:cs="Arial"/>
                <w:color w:val="000000"/>
                <w:sz w:val="20"/>
              </w:rPr>
            </w:pPr>
            <w:r w:rsidRPr="00224587">
              <w:rPr>
                <w:rFonts w:cs="Arial"/>
                <w:color w:val="000000"/>
                <w:sz w:val="20"/>
              </w:rPr>
              <w:t xml:space="preserve">Поселок  Средний </w:t>
            </w:r>
            <w:proofErr w:type="spellStart"/>
            <w:r w:rsidRPr="00224587">
              <w:rPr>
                <w:rFonts w:cs="Arial"/>
                <w:color w:val="000000"/>
                <w:sz w:val="20"/>
              </w:rPr>
              <w:t>Подкумок</w:t>
            </w:r>
            <w:proofErr w:type="spellEnd"/>
            <w:r w:rsidRPr="00224587">
              <w:rPr>
                <w:rFonts w:cs="Arial"/>
                <w:color w:val="000000"/>
                <w:sz w:val="20"/>
              </w:rPr>
              <w:t xml:space="preserve">        </w:t>
            </w:r>
          </w:p>
        </w:tc>
        <w:tc>
          <w:tcPr>
            <w:tcW w:w="1559" w:type="dxa"/>
            <w:tcBorders>
              <w:top w:val="nil"/>
              <w:left w:val="single" w:sz="4" w:space="0" w:color="auto"/>
              <w:bottom w:val="single" w:sz="4" w:space="0" w:color="auto"/>
              <w:right w:val="single" w:sz="4" w:space="0" w:color="auto"/>
            </w:tcBorders>
            <w:shd w:val="clear" w:color="auto" w:fill="auto"/>
            <w:hideMark/>
          </w:tcPr>
          <w:p w:rsidR="005A3874" w:rsidRDefault="005A3874">
            <w:r w:rsidRPr="00D52087">
              <w:rPr>
                <w:rFonts w:cs="Arial"/>
                <w:color w:val="000000"/>
                <w:sz w:val="20"/>
              </w:rPr>
              <w:t>Природный газ</w:t>
            </w:r>
          </w:p>
        </w:tc>
        <w:tc>
          <w:tcPr>
            <w:tcW w:w="1985" w:type="dxa"/>
            <w:tcBorders>
              <w:top w:val="nil"/>
              <w:left w:val="nil"/>
              <w:bottom w:val="single" w:sz="4" w:space="0" w:color="auto"/>
              <w:right w:val="single" w:sz="4" w:space="0" w:color="auto"/>
            </w:tcBorders>
            <w:shd w:val="clear" w:color="auto" w:fill="auto"/>
            <w:vAlign w:val="center"/>
          </w:tcPr>
          <w:p w:rsidR="005A3874" w:rsidRPr="00224587" w:rsidRDefault="005A3874" w:rsidP="005A3874">
            <w:pPr>
              <w:spacing w:line="240" w:lineRule="auto"/>
              <w:jc w:val="center"/>
              <w:rPr>
                <w:sz w:val="20"/>
              </w:rPr>
            </w:pPr>
            <w:r>
              <w:rPr>
                <w:sz w:val="20"/>
              </w:rPr>
              <w:t>4,29</w:t>
            </w:r>
          </w:p>
        </w:tc>
        <w:tc>
          <w:tcPr>
            <w:tcW w:w="1843" w:type="dxa"/>
            <w:tcBorders>
              <w:top w:val="nil"/>
              <w:left w:val="nil"/>
              <w:bottom w:val="single" w:sz="4" w:space="0" w:color="auto"/>
              <w:right w:val="single" w:sz="4" w:space="0" w:color="auto"/>
            </w:tcBorders>
            <w:shd w:val="clear" w:color="auto" w:fill="auto"/>
            <w:noWrap/>
            <w:vAlign w:val="center"/>
          </w:tcPr>
          <w:p w:rsidR="005A3874" w:rsidRPr="00224587" w:rsidRDefault="005A3874" w:rsidP="005A3874">
            <w:pPr>
              <w:spacing w:line="240" w:lineRule="auto"/>
              <w:jc w:val="center"/>
              <w:rPr>
                <w:rFonts w:cs="Arial"/>
                <w:sz w:val="20"/>
              </w:rPr>
            </w:pPr>
            <w:r>
              <w:rPr>
                <w:rFonts w:cs="Arial"/>
                <w:sz w:val="20"/>
              </w:rPr>
              <w:t>0</w:t>
            </w:r>
          </w:p>
        </w:tc>
        <w:tc>
          <w:tcPr>
            <w:tcW w:w="1418"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color w:val="000000"/>
                <w:sz w:val="20"/>
              </w:rPr>
            </w:pPr>
            <w:r>
              <w:rPr>
                <w:rFonts w:cs="Arial"/>
                <w:color w:val="000000"/>
                <w:sz w:val="20"/>
              </w:rPr>
              <w:t>560</w:t>
            </w:r>
          </w:p>
        </w:tc>
        <w:tc>
          <w:tcPr>
            <w:tcW w:w="1417" w:type="dxa"/>
            <w:tcBorders>
              <w:top w:val="nil"/>
              <w:left w:val="nil"/>
              <w:bottom w:val="single" w:sz="4" w:space="0" w:color="auto"/>
              <w:right w:val="single" w:sz="4" w:space="0" w:color="auto"/>
            </w:tcBorders>
            <w:vAlign w:val="center"/>
          </w:tcPr>
          <w:p w:rsidR="005A3874" w:rsidRPr="00224587" w:rsidRDefault="001B29D6" w:rsidP="005A3874">
            <w:pPr>
              <w:spacing w:line="240" w:lineRule="auto"/>
              <w:jc w:val="center"/>
              <w:rPr>
                <w:sz w:val="20"/>
              </w:rPr>
            </w:pPr>
            <w:r>
              <w:rPr>
                <w:sz w:val="20"/>
              </w:rPr>
              <w:t>560</w:t>
            </w:r>
          </w:p>
        </w:tc>
      </w:tr>
      <w:tr w:rsidR="005A3874" w:rsidRPr="00224587" w:rsidTr="005A3874">
        <w:trPr>
          <w:cantSplit/>
          <w:trHeight w:val="77"/>
        </w:trPr>
        <w:tc>
          <w:tcPr>
            <w:tcW w:w="2977" w:type="dxa"/>
            <w:tcBorders>
              <w:top w:val="nil"/>
              <w:left w:val="single" w:sz="4" w:space="0" w:color="auto"/>
              <w:bottom w:val="single" w:sz="4" w:space="0" w:color="auto"/>
              <w:right w:val="single" w:sz="4" w:space="0" w:color="auto"/>
            </w:tcBorders>
            <w:vAlign w:val="center"/>
          </w:tcPr>
          <w:p w:rsidR="005A3874" w:rsidRPr="00224587" w:rsidRDefault="005A3874" w:rsidP="005A3874">
            <w:pPr>
              <w:spacing w:line="240" w:lineRule="auto"/>
              <w:rPr>
                <w:rFonts w:cs="Arial"/>
                <w:color w:val="000000"/>
                <w:sz w:val="20"/>
              </w:rPr>
            </w:pPr>
            <w:r w:rsidRPr="00224587">
              <w:rPr>
                <w:rFonts w:cs="Arial"/>
                <w:color w:val="000000"/>
                <w:sz w:val="20"/>
              </w:rPr>
              <w:t xml:space="preserve">станица Константиновская   </w:t>
            </w:r>
          </w:p>
        </w:tc>
        <w:tc>
          <w:tcPr>
            <w:tcW w:w="1559" w:type="dxa"/>
            <w:tcBorders>
              <w:top w:val="nil"/>
              <w:left w:val="single" w:sz="4" w:space="0" w:color="auto"/>
              <w:bottom w:val="single" w:sz="4" w:space="0" w:color="auto"/>
              <w:right w:val="single" w:sz="4" w:space="0" w:color="auto"/>
            </w:tcBorders>
            <w:shd w:val="clear" w:color="auto" w:fill="auto"/>
            <w:hideMark/>
          </w:tcPr>
          <w:p w:rsidR="005A3874" w:rsidRDefault="005A3874">
            <w:r w:rsidRPr="00D52087">
              <w:rPr>
                <w:rFonts w:cs="Arial"/>
                <w:color w:val="000000"/>
                <w:sz w:val="20"/>
              </w:rPr>
              <w:t>Природный газ</w:t>
            </w:r>
          </w:p>
        </w:tc>
        <w:tc>
          <w:tcPr>
            <w:tcW w:w="1985" w:type="dxa"/>
            <w:tcBorders>
              <w:top w:val="nil"/>
              <w:left w:val="nil"/>
              <w:bottom w:val="single" w:sz="4" w:space="0" w:color="auto"/>
              <w:right w:val="single" w:sz="4" w:space="0" w:color="auto"/>
            </w:tcBorders>
            <w:shd w:val="clear" w:color="auto" w:fill="auto"/>
            <w:vAlign w:val="center"/>
          </w:tcPr>
          <w:p w:rsidR="005A3874" w:rsidRPr="00224587" w:rsidRDefault="005A3874" w:rsidP="005A3874">
            <w:pPr>
              <w:spacing w:line="240" w:lineRule="auto"/>
              <w:jc w:val="center"/>
              <w:rPr>
                <w:sz w:val="20"/>
              </w:rPr>
            </w:pPr>
            <w:r>
              <w:rPr>
                <w:sz w:val="20"/>
              </w:rPr>
              <w:t>1,014</w:t>
            </w:r>
          </w:p>
        </w:tc>
        <w:tc>
          <w:tcPr>
            <w:tcW w:w="1843" w:type="dxa"/>
            <w:tcBorders>
              <w:top w:val="nil"/>
              <w:left w:val="nil"/>
              <w:bottom w:val="single" w:sz="4" w:space="0" w:color="auto"/>
              <w:right w:val="single" w:sz="4" w:space="0" w:color="auto"/>
            </w:tcBorders>
            <w:shd w:val="clear" w:color="auto" w:fill="auto"/>
            <w:noWrap/>
            <w:vAlign w:val="center"/>
          </w:tcPr>
          <w:p w:rsidR="005A3874" w:rsidRPr="00224587" w:rsidRDefault="005A3874" w:rsidP="005A3874">
            <w:pPr>
              <w:spacing w:line="240" w:lineRule="auto"/>
              <w:jc w:val="center"/>
              <w:rPr>
                <w:rFonts w:cs="Arial"/>
                <w:sz w:val="20"/>
              </w:rPr>
            </w:pPr>
            <w:r>
              <w:rPr>
                <w:rFonts w:cs="Arial"/>
                <w:sz w:val="20"/>
              </w:rPr>
              <w:t>0</w:t>
            </w:r>
          </w:p>
        </w:tc>
        <w:tc>
          <w:tcPr>
            <w:tcW w:w="1418"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color w:val="000000"/>
                <w:sz w:val="20"/>
              </w:rPr>
            </w:pPr>
            <w:r>
              <w:rPr>
                <w:rFonts w:cs="Arial"/>
                <w:color w:val="000000"/>
                <w:sz w:val="20"/>
              </w:rPr>
              <w:t>132</w:t>
            </w:r>
          </w:p>
        </w:tc>
        <w:tc>
          <w:tcPr>
            <w:tcW w:w="1417" w:type="dxa"/>
            <w:tcBorders>
              <w:top w:val="nil"/>
              <w:left w:val="nil"/>
              <w:bottom w:val="single" w:sz="4" w:space="0" w:color="auto"/>
              <w:right w:val="single" w:sz="4" w:space="0" w:color="auto"/>
            </w:tcBorders>
            <w:vAlign w:val="center"/>
          </w:tcPr>
          <w:p w:rsidR="005A3874" w:rsidRPr="00224587" w:rsidRDefault="001B29D6" w:rsidP="005A3874">
            <w:pPr>
              <w:spacing w:line="240" w:lineRule="auto"/>
              <w:jc w:val="center"/>
              <w:rPr>
                <w:sz w:val="20"/>
              </w:rPr>
            </w:pPr>
            <w:r>
              <w:rPr>
                <w:sz w:val="20"/>
              </w:rPr>
              <w:t>132</w:t>
            </w:r>
          </w:p>
        </w:tc>
      </w:tr>
      <w:tr w:rsidR="005A3874" w:rsidRPr="001871E5" w:rsidTr="005A3874">
        <w:trPr>
          <w:cantSplit/>
          <w:trHeight w:val="153"/>
        </w:trPr>
        <w:tc>
          <w:tcPr>
            <w:tcW w:w="2977" w:type="dxa"/>
            <w:tcBorders>
              <w:top w:val="nil"/>
              <w:left w:val="single" w:sz="4" w:space="0" w:color="auto"/>
              <w:bottom w:val="single" w:sz="4" w:space="0" w:color="auto"/>
              <w:right w:val="single" w:sz="4" w:space="0" w:color="auto"/>
            </w:tcBorders>
            <w:vAlign w:val="center"/>
          </w:tcPr>
          <w:p w:rsidR="005A3874" w:rsidRPr="001871E5" w:rsidRDefault="005A3874" w:rsidP="005A3874">
            <w:pPr>
              <w:spacing w:line="240" w:lineRule="auto"/>
              <w:rPr>
                <w:rFonts w:cs="Arial"/>
                <w:b/>
                <w:color w:val="000000"/>
                <w:sz w:val="20"/>
              </w:rPr>
            </w:pPr>
            <w:r w:rsidRPr="001871E5">
              <w:rPr>
                <w:rFonts w:cs="Arial"/>
                <w:b/>
                <w:color w:val="000000"/>
                <w:sz w:val="20"/>
              </w:rPr>
              <w:t xml:space="preserve">Итого по МО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5A3874" w:rsidRPr="001871E5" w:rsidRDefault="005A3874" w:rsidP="005A3874">
            <w:pPr>
              <w:spacing w:line="240" w:lineRule="auto"/>
              <w:rPr>
                <w:rFonts w:cs="Arial"/>
                <w:b/>
                <w:color w:val="000000"/>
                <w:sz w:val="20"/>
              </w:rPr>
            </w:pPr>
          </w:p>
        </w:tc>
        <w:tc>
          <w:tcPr>
            <w:tcW w:w="1985" w:type="dxa"/>
            <w:tcBorders>
              <w:top w:val="nil"/>
              <w:left w:val="nil"/>
              <w:bottom w:val="single" w:sz="4" w:space="0" w:color="auto"/>
              <w:right w:val="single" w:sz="4" w:space="0" w:color="auto"/>
            </w:tcBorders>
            <w:shd w:val="clear" w:color="auto" w:fill="auto"/>
            <w:vAlign w:val="center"/>
          </w:tcPr>
          <w:p w:rsidR="005A3874" w:rsidRPr="001871E5" w:rsidRDefault="005A3874" w:rsidP="005A3874">
            <w:pPr>
              <w:spacing w:line="240" w:lineRule="auto"/>
              <w:jc w:val="center"/>
              <w:rPr>
                <w:b/>
                <w:sz w:val="20"/>
              </w:rPr>
            </w:pPr>
            <w:r>
              <w:rPr>
                <w:b/>
                <w:sz w:val="20"/>
              </w:rPr>
              <w:t>138,28</w:t>
            </w:r>
          </w:p>
        </w:tc>
        <w:tc>
          <w:tcPr>
            <w:tcW w:w="1843" w:type="dxa"/>
            <w:tcBorders>
              <w:top w:val="nil"/>
              <w:left w:val="nil"/>
              <w:bottom w:val="single" w:sz="4" w:space="0" w:color="auto"/>
              <w:right w:val="single" w:sz="4" w:space="0" w:color="auto"/>
            </w:tcBorders>
            <w:shd w:val="clear" w:color="auto" w:fill="auto"/>
            <w:noWrap/>
            <w:vAlign w:val="center"/>
          </w:tcPr>
          <w:p w:rsidR="005A3874" w:rsidRPr="001871E5" w:rsidRDefault="0071308F" w:rsidP="005A3874">
            <w:pPr>
              <w:spacing w:line="240" w:lineRule="auto"/>
              <w:jc w:val="center"/>
              <w:rPr>
                <w:rFonts w:cs="Arial"/>
                <w:b/>
                <w:sz w:val="20"/>
              </w:rPr>
            </w:pPr>
            <w:r>
              <w:rPr>
                <w:rFonts w:cs="Arial"/>
                <w:b/>
                <w:sz w:val="20"/>
              </w:rPr>
              <w:t>11952</w:t>
            </w:r>
          </w:p>
        </w:tc>
        <w:tc>
          <w:tcPr>
            <w:tcW w:w="1418" w:type="dxa"/>
            <w:tcBorders>
              <w:top w:val="nil"/>
              <w:left w:val="nil"/>
              <w:bottom w:val="single" w:sz="4" w:space="0" w:color="auto"/>
              <w:right w:val="single" w:sz="4" w:space="0" w:color="auto"/>
            </w:tcBorders>
            <w:shd w:val="clear" w:color="auto" w:fill="auto"/>
            <w:noWrap/>
            <w:vAlign w:val="center"/>
          </w:tcPr>
          <w:p w:rsidR="005A3874" w:rsidRPr="001871E5" w:rsidRDefault="0071308F" w:rsidP="005A3874">
            <w:pPr>
              <w:spacing w:line="240" w:lineRule="auto"/>
              <w:jc w:val="center"/>
              <w:rPr>
                <w:rFonts w:cs="Arial"/>
                <w:b/>
                <w:bCs/>
                <w:color w:val="000000"/>
                <w:sz w:val="20"/>
              </w:rPr>
            </w:pPr>
            <w:r>
              <w:rPr>
                <w:rFonts w:cs="Arial"/>
                <w:b/>
                <w:bCs/>
                <w:color w:val="000000"/>
                <w:sz w:val="20"/>
              </w:rPr>
              <w:t>6124</w:t>
            </w:r>
          </w:p>
        </w:tc>
        <w:tc>
          <w:tcPr>
            <w:tcW w:w="1417" w:type="dxa"/>
            <w:tcBorders>
              <w:top w:val="nil"/>
              <w:left w:val="nil"/>
              <w:bottom w:val="single" w:sz="4" w:space="0" w:color="auto"/>
              <w:right w:val="single" w:sz="4" w:space="0" w:color="auto"/>
            </w:tcBorders>
            <w:vAlign w:val="center"/>
          </w:tcPr>
          <w:p w:rsidR="005A3874" w:rsidRPr="001871E5" w:rsidRDefault="0071308F" w:rsidP="005A3874">
            <w:pPr>
              <w:spacing w:line="240" w:lineRule="auto"/>
              <w:jc w:val="center"/>
              <w:rPr>
                <w:b/>
                <w:sz w:val="20"/>
              </w:rPr>
            </w:pPr>
            <w:r>
              <w:rPr>
                <w:b/>
                <w:sz w:val="20"/>
              </w:rPr>
              <w:t>18076</w:t>
            </w:r>
          </w:p>
        </w:tc>
      </w:tr>
    </w:tbl>
    <w:p w:rsidR="00357488" w:rsidRDefault="00357488" w:rsidP="00357488">
      <w:pPr>
        <w:autoSpaceDE w:val="0"/>
        <w:autoSpaceDN w:val="0"/>
        <w:adjustRightInd w:val="0"/>
        <w:spacing w:after="0" w:line="240" w:lineRule="auto"/>
        <w:rPr>
          <w:rFonts w:ascii="F4" w:hAnsi="F4" w:cs="F4"/>
          <w:b/>
          <w:bCs/>
          <w:sz w:val="24"/>
          <w:szCs w:val="24"/>
        </w:rPr>
      </w:pPr>
    </w:p>
    <w:p w:rsidR="0071308F" w:rsidRPr="00A23A1D" w:rsidRDefault="00A23A1D" w:rsidP="003525A9">
      <w:pPr>
        <w:autoSpaceDE w:val="0"/>
        <w:autoSpaceDN w:val="0"/>
        <w:adjustRightInd w:val="0"/>
        <w:spacing w:after="0" w:line="240" w:lineRule="auto"/>
        <w:ind w:firstLine="708"/>
        <w:jc w:val="both"/>
        <w:rPr>
          <w:rFonts w:ascii="Times New Roman" w:hAnsi="Times New Roman"/>
          <w:b/>
          <w:bCs/>
          <w:sz w:val="24"/>
          <w:szCs w:val="24"/>
        </w:rPr>
      </w:pPr>
      <w:r w:rsidRPr="00A23A1D">
        <w:rPr>
          <w:rFonts w:ascii="Times New Roman" w:hAnsi="Times New Roman"/>
          <w:bCs/>
          <w:sz w:val="24"/>
          <w:szCs w:val="24"/>
        </w:rPr>
        <w:t xml:space="preserve">Резерв пропускной способности сетей газоснабжения </w:t>
      </w:r>
      <w:proofErr w:type="gramStart"/>
      <w:r>
        <w:rPr>
          <w:rFonts w:ascii="Times New Roman" w:hAnsi="Times New Roman"/>
          <w:bCs/>
          <w:sz w:val="24"/>
          <w:szCs w:val="24"/>
        </w:rPr>
        <w:t>г</w:t>
      </w:r>
      <w:proofErr w:type="gramEnd"/>
      <w:r>
        <w:rPr>
          <w:rFonts w:ascii="Times New Roman" w:hAnsi="Times New Roman"/>
          <w:bCs/>
          <w:sz w:val="24"/>
          <w:szCs w:val="24"/>
        </w:rPr>
        <w:t xml:space="preserve">. Пятигорска </w:t>
      </w:r>
      <w:r w:rsidRPr="00A23A1D">
        <w:rPr>
          <w:rFonts w:ascii="Times New Roman" w:hAnsi="Times New Roman"/>
          <w:bCs/>
          <w:sz w:val="24"/>
          <w:szCs w:val="24"/>
        </w:rPr>
        <w:t>отсутствует</w:t>
      </w:r>
      <w:r>
        <w:rPr>
          <w:rFonts w:ascii="Times New Roman" w:hAnsi="Times New Roman"/>
          <w:bCs/>
          <w:sz w:val="24"/>
          <w:szCs w:val="24"/>
        </w:rPr>
        <w:t xml:space="preserve">. В 2011 году была разработана схема газораспределительной системы </w:t>
      </w:r>
      <w:proofErr w:type="gramStart"/>
      <w:r>
        <w:rPr>
          <w:rFonts w:ascii="Times New Roman" w:hAnsi="Times New Roman"/>
          <w:bCs/>
          <w:sz w:val="24"/>
          <w:szCs w:val="24"/>
        </w:rPr>
        <w:t>г</w:t>
      </w:r>
      <w:proofErr w:type="gramEnd"/>
      <w:r>
        <w:rPr>
          <w:rFonts w:ascii="Times New Roman" w:hAnsi="Times New Roman"/>
          <w:bCs/>
          <w:sz w:val="24"/>
          <w:szCs w:val="24"/>
        </w:rPr>
        <w:t>. Пятигорска с перспективой развития до 2030 года, целью которой являлась разработка основных технических решений по распределению газа и определению объектов нового строительства, реконструкции существующих газораспределительных сетей высокого и среднего давления.</w:t>
      </w:r>
    </w:p>
    <w:p w:rsidR="001F75E6" w:rsidRPr="00A23A1D" w:rsidRDefault="00A23A1D" w:rsidP="003525A9">
      <w:pPr>
        <w:autoSpaceDE w:val="0"/>
        <w:autoSpaceDN w:val="0"/>
        <w:adjustRightInd w:val="0"/>
        <w:spacing w:after="0" w:line="240" w:lineRule="auto"/>
        <w:ind w:firstLine="708"/>
        <w:jc w:val="both"/>
        <w:rPr>
          <w:rFonts w:ascii="Times New Roman" w:hAnsi="Times New Roman"/>
          <w:b/>
          <w:bCs/>
          <w:sz w:val="24"/>
          <w:szCs w:val="24"/>
        </w:rPr>
      </w:pPr>
      <w:r w:rsidRPr="003525A9">
        <w:rPr>
          <w:rFonts w:ascii="Times New Roman" w:hAnsi="Times New Roman"/>
          <w:bCs/>
          <w:sz w:val="24"/>
          <w:szCs w:val="24"/>
        </w:rPr>
        <w:t>На основании гидравлического расчета определены диаметры проектируемых газопроводов</w:t>
      </w:r>
      <w:r w:rsidR="003525A9" w:rsidRPr="003525A9">
        <w:rPr>
          <w:rFonts w:ascii="Times New Roman" w:hAnsi="Times New Roman"/>
          <w:bCs/>
          <w:sz w:val="24"/>
          <w:szCs w:val="24"/>
        </w:rPr>
        <w:t xml:space="preserve">, давление газа подаваемого потребителям, проверка пропускной способности существующих газопроводов на перспективную нагрузку. </w:t>
      </w:r>
      <w:proofErr w:type="spellStart"/>
      <w:r w:rsidR="003525A9" w:rsidRPr="003525A9">
        <w:rPr>
          <w:rFonts w:ascii="Times New Roman" w:hAnsi="Times New Roman"/>
          <w:bCs/>
          <w:sz w:val="24"/>
          <w:szCs w:val="24"/>
        </w:rPr>
        <w:t>Неотъемлимой</w:t>
      </w:r>
      <w:proofErr w:type="spellEnd"/>
      <w:r w:rsidR="003525A9" w:rsidRPr="003525A9">
        <w:rPr>
          <w:rFonts w:ascii="Times New Roman" w:hAnsi="Times New Roman"/>
          <w:bCs/>
          <w:sz w:val="24"/>
          <w:szCs w:val="24"/>
        </w:rPr>
        <w:t xml:space="preserve"> частью реконструкции системы газоснабжения является реконструкция ГРС г. Пятигорска с выносом ее за пределы города в район  ГРС-2 г. Ессентук</w:t>
      </w:r>
      <w:proofErr w:type="gramStart"/>
      <w:r w:rsidR="003525A9" w:rsidRPr="003525A9">
        <w:rPr>
          <w:rFonts w:ascii="Times New Roman" w:hAnsi="Times New Roman"/>
          <w:bCs/>
          <w:sz w:val="24"/>
          <w:szCs w:val="24"/>
        </w:rPr>
        <w:t>и(</w:t>
      </w:r>
      <w:proofErr w:type="gramEnd"/>
      <w:r w:rsidR="003525A9" w:rsidRPr="003525A9">
        <w:rPr>
          <w:rFonts w:ascii="Times New Roman" w:hAnsi="Times New Roman"/>
          <w:bCs/>
          <w:sz w:val="24"/>
          <w:szCs w:val="24"/>
        </w:rPr>
        <w:t xml:space="preserve"> пос. </w:t>
      </w:r>
      <w:proofErr w:type="spellStart"/>
      <w:r w:rsidR="003525A9" w:rsidRPr="003525A9">
        <w:rPr>
          <w:rFonts w:ascii="Times New Roman" w:hAnsi="Times New Roman"/>
          <w:bCs/>
          <w:sz w:val="24"/>
          <w:szCs w:val="24"/>
        </w:rPr>
        <w:t>Вин-сады</w:t>
      </w:r>
      <w:proofErr w:type="spellEnd"/>
      <w:r w:rsidR="003525A9">
        <w:rPr>
          <w:rFonts w:ascii="Times New Roman" w:hAnsi="Times New Roman"/>
          <w:b/>
          <w:bCs/>
          <w:sz w:val="24"/>
          <w:szCs w:val="24"/>
        </w:rPr>
        <w:t>).</w:t>
      </w:r>
    </w:p>
    <w:p w:rsidR="001F75E6" w:rsidRPr="003525A9" w:rsidRDefault="003525A9" w:rsidP="003525A9">
      <w:pPr>
        <w:autoSpaceDE w:val="0"/>
        <w:autoSpaceDN w:val="0"/>
        <w:adjustRightInd w:val="0"/>
        <w:spacing w:after="0" w:line="240" w:lineRule="auto"/>
        <w:ind w:firstLine="708"/>
        <w:jc w:val="both"/>
        <w:rPr>
          <w:rFonts w:ascii="Times New Roman" w:hAnsi="Times New Roman"/>
          <w:bCs/>
          <w:sz w:val="24"/>
          <w:szCs w:val="24"/>
        </w:rPr>
      </w:pPr>
      <w:r w:rsidRPr="003525A9">
        <w:rPr>
          <w:rFonts w:ascii="Times New Roman" w:hAnsi="Times New Roman"/>
          <w:bCs/>
          <w:sz w:val="24"/>
          <w:szCs w:val="24"/>
        </w:rPr>
        <w:t xml:space="preserve">Для поставки газа в необходимых объемах для потребителей </w:t>
      </w:r>
      <w:proofErr w:type="gramStart"/>
      <w:r w:rsidRPr="003525A9">
        <w:rPr>
          <w:rFonts w:ascii="Times New Roman" w:hAnsi="Times New Roman"/>
          <w:bCs/>
          <w:sz w:val="24"/>
          <w:szCs w:val="24"/>
        </w:rPr>
        <w:t>г</w:t>
      </w:r>
      <w:proofErr w:type="gramEnd"/>
      <w:r w:rsidRPr="003525A9">
        <w:rPr>
          <w:rFonts w:ascii="Times New Roman" w:hAnsi="Times New Roman"/>
          <w:bCs/>
          <w:sz w:val="24"/>
          <w:szCs w:val="24"/>
        </w:rPr>
        <w:t>. Пятигорска, необходимо включить данные работы в программу газификации Ставропольского края.</w:t>
      </w:r>
    </w:p>
    <w:p w:rsidR="001F75E6" w:rsidRPr="00A23A1D" w:rsidRDefault="001F75E6" w:rsidP="00357488">
      <w:pPr>
        <w:autoSpaceDE w:val="0"/>
        <w:autoSpaceDN w:val="0"/>
        <w:adjustRightInd w:val="0"/>
        <w:spacing w:after="0" w:line="240" w:lineRule="auto"/>
        <w:rPr>
          <w:rFonts w:ascii="Times New Roman" w:hAnsi="Times New Roman"/>
          <w:b/>
          <w:bCs/>
          <w:sz w:val="24"/>
          <w:szCs w:val="24"/>
        </w:rPr>
      </w:pPr>
    </w:p>
    <w:p w:rsidR="001F75E6" w:rsidRDefault="001F75E6" w:rsidP="00357488">
      <w:pPr>
        <w:autoSpaceDE w:val="0"/>
        <w:autoSpaceDN w:val="0"/>
        <w:adjustRightInd w:val="0"/>
        <w:spacing w:after="0" w:line="240" w:lineRule="auto"/>
        <w:rPr>
          <w:rFonts w:ascii="F4" w:hAnsi="F4" w:cs="F4"/>
          <w:b/>
          <w:bCs/>
          <w:sz w:val="24"/>
          <w:szCs w:val="24"/>
        </w:rPr>
      </w:pPr>
    </w:p>
    <w:p w:rsidR="00357488" w:rsidRDefault="00357488" w:rsidP="00357488">
      <w:pPr>
        <w:autoSpaceDE w:val="0"/>
        <w:autoSpaceDN w:val="0"/>
        <w:adjustRightInd w:val="0"/>
        <w:spacing w:after="0" w:line="240" w:lineRule="auto"/>
        <w:rPr>
          <w:rFonts w:ascii="F4" w:hAnsi="F4" w:cs="F4"/>
          <w:b/>
          <w:bCs/>
          <w:sz w:val="24"/>
          <w:szCs w:val="24"/>
        </w:rPr>
      </w:pPr>
    </w:p>
    <w:p w:rsidR="00357488" w:rsidRDefault="00357488" w:rsidP="00357488">
      <w:pPr>
        <w:autoSpaceDE w:val="0"/>
        <w:autoSpaceDN w:val="0"/>
        <w:adjustRightInd w:val="0"/>
        <w:spacing w:after="0" w:line="240" w:lineRule="auto"/>
        <w:rPr>
          <w:rFonts w:ascii="Times New Roman" w:hAnsi="Times New Roman"/>
          <w:b/>
          <w:bCs/>
          <w:sz w:val="28"/>
          <w:szCs w:val="28"/>
        </w:rPr>
      </w:pPr>
      <w:r w:rsidRPr="00DD37EC">
        <w:rPr>
          <w:rFonts w:ascii="Times New Roman" w:hAnsi="Times New Roman"/>
          <w:b/>
          <w:bCs/>
          <w:sz w:val="28"/>
          <w:szCs w:val="28"/>
        </w:rPr>
        <w:t xml:space="preserve">Раздел 7 Инвестиции в строительство, реконструкцию </w:t>
      </w:r>
      <w:proofErr w:type="spellStart"/>
      <w:r w:rsidRPr="00DD37EC">
        <w:rPr>
          <w:rFonts w:ascii="Times New Roman" w:hAnsi="Times New Roman"/>
          <w:b/>
          <w:bCs/>
          <w:sz w:val="28"/>
          <w:szCs w:val="28"/>
        </w:rPr>
        <w:t>итехническое</w:t>
      </w:r>
      <w:proofErr w:type="spellEnd"/>
      <w:r w:rsidRPr="00DD37EC">
        <w:rPr>
          <w:rFonts w:ascii="Times New Roman" w:hAnsi="Times New Roman"/>
          <w:b/>
          <w:bCs/>
          <w:sz w:val="28"/>
          <w:szCs w:val="28"/>
        </w:rPr>
        <w:t xml:space="preserve"> перевооружение</w:t>
      </w:r>
    </w:p>
    <w:p w:rsidR="00CE218C" w:rsidRPr="00CE218C" w:rsidRDefault="00CE218C" w:rsidP="00CE218C">
      <w:pPr>
        <w:autoSpaceDE w:val="0"/>
        <w:autoSpaceDN w:val="0"/>
        <w:adjustRightInd w:val="0"/>
        <w:spacing w:after="0" w:line="240" w:lineRule="auto"/>
        <w:ind w:firstLine="708"/>
        <w:rPr>
          <w:rFonts w:ascii="Times New Roman" w:hAnsi="Times New Roman"/>
          <w:b/>
          <w:bCs/>
          <w:sz w:val="24"/>
          <w:szCs w:val="24"/>
        </w:rPr>
      </w:pPr>
      <w:r w:rsidRPr="00CE218C">
        <w:rPr>
          <w:rFonts w:ascii="Times New Roman" w:hAnsi="Times New Roman"/>
          <w:b/>
          <w:bCs/>
          <w:sz w:val="24"/>
          <w:szCs w:val="24"/>
        </w:rPr>
        <w:t>7.1. Общие положения</w:t>
      </w:r>
    </w:p>
    <w:p w:rsidR="00357488" w:rsidRPr="00DD37EC" w:rsidRDefault="00357488" w:rsidP="00DD37EC">
      <w:pPr>
        <w:autoSpaceDE w:val="0"/>
        <w:autoSpaceDN w:val="0"/>
        <w:adjustRightInd w:val="0"/>
        <w:spacing w:after="0" w:line="240" w:lineRule="auto"/>
        <w:ind w:firstLine="708"/>
        <w:jc w:val="both"/>
        <w:rPr>
          <w:rFonts w:ascii="Times New Roman" w:hAnsi="Times New Roman"/>
          <w:color w:val="000000"/>
          <w:sz w:val="24"/>
          <w:szCs w:val="24"/>
        </w:rPr>
      </w:pPr>
      <w:r w:rsidRPr="00DD37EC">
        <w:rPr>
          <w:rFonts w:ascii="Times New Roman" w:hAnsi="Times New Roman"/>
          <w:color w:val="000000"/>
          <w:sz w:val="24"/>
          <w:szCs w:val="24"/>
        </w:rPr>
        <w:t xml:space="preserve">Проведенные при разработке Схемы расчеты показали, что </w:t>
      </w:r>
      <w:proofErr w:type="spellStart"/>
      <w:r w:rsidRPr="00DD37EC">
        <w:rPr>
          <w:rFonts w:ascii="Times New Roman" w:hAnsi="Times New Roman"/>
          <w:color w:val="000000"/>
          <w:sz w:val="24"/>
          <w:szCs w:val="24"/>
        </w:rPr>
        <w:t>тепловыенагрузки</w:t>
      </w:r>
      <w:proofErr w:type="spellEnd"/>
      <w:r w:rsidRPr="00DD37EC">
        <w:rPr>
          <w:rFonts w:ascii="Times New Roman" w:hAnsi="Times New Roman"/>
          <w:color w:val="000000"/>
          <w:sz w:val="24"/>
          <w:szCs w:val="24"/>
        </w:rPr>
        <w:t xml:space="preserve"> вводимых в эксплуатацию новых </w:t>
      </w:r>
      <w:r w:rsidR="00DD37EC">
        <w:rPr>
          <w:rFonts w:ascii="Times New Roman" w:hAnsi="Times New Roman"/>
          <w:color w:val="000000"/>
          <w:sz w:val="24"/>
          <w:szCs w:val="24"/>
        </w:rPr>
        <w:t>объектов капитального строитель</w:t>
      </w:r>
      <w:r w:rsidRPr="00DD37EC">
        <w:rPr>
          <w:rFonts w:ascii="Times New Roman" w:hAnsi="Times New Roman"/>
          <w:color w:val="000000"/>
          <w:sz w:val="24"/>
          <w:szCs w:val="24"/>
        </w:rPr>
        <w:t>ства</w:t>
      </w:r>
      <w:r w:rsidR="00DD37EC">
        <w:rPr>
          <w:rFonts w:ascii="Times New Roman" w:hAnsi="Times New Roman"/>
          <w:color w:val="000000"/>
          <w:sz w:val="24"/>
          <w:szCs w:val="24"/>
        </w:rPr>
        <w:t xml:space="preserve"> в зонах действия централизованного теплоснабжения</w:t>
      </w:r>
      <w:r w:rsidR="00F431F1">
        <w:rPr>
          <w:rFonts w:ascii="Times New Roman" w:hAnsi="Times New Roman"/>
          <w:color w:val="000000"/>
          <w:sz w:val="24"/>
          <w:szCs w:val="24"/>
        </w:rPr>
        <w:t xml:space="preserve">, </w:t>
      </w:r>
      <w:r w:rsidRPr="00DD37EC">
        <w:rPr>
          <w:rFonts w:ascii="Times New Roman" w:hAnsi="Times New Roman"/>
          <w:color w:val="000000"/>
          <w:sz w:val="24"/>
          <w:szCs w:val="24"/>
        </w:rPr>
        <w:t>могут быть обеспечены от существующи</w:t>
      </w:r>
      <w:r w:rsidR="00DD37EC">
        <w:rPr>
          <w:rFonts w:ascii="Times New Roman" w:hAnsi="Times New Roman"/>
          <w:color w:val="000000"/>
          <w:sz w:val="24"/>
          <w:szCs w:val="24"/>
        </w:rPr>
        <w:t xml:space="preserve">х </w:t>
      </w:r>
      <w:proofErr w:type="spellStart"/>
      <w:r w:rsidR="00DD37EC">
        <w:rPr>
          <w:rFonts w:ascii="Times New Roman" w:hAnsi="Times New Roman"/>
          <w:color w:val="000000"/>
          <w:sz w:val="24"/>
          <w:szCs w:val="24"/>
        </w:rPr>
        <w:t>теплоисточников</w:t>
      </w:r>
      <w:proofErr w:type="spellEnd"/>
      <w:r w:rsidR="00DD37EC">
        <w:rPr>
          <w:rFonts w:ascii="Times New Roman" w:hAnsi="Times New Roman"/>
          <w:color w:val="000000"/>
          <w:sz w:val="24"/>
          <w:szCs w:val="24"/>
        </w:rPr>
        <w:t xml:space="preserve"> и тепловых се</w:t>
      </w:r>
      <w:r w:rsidRPr="00DD37EC">
        <w:rPr>
          <w:rFonts w:ascii="Times New Roman" w:hAnsi="Times New Roman"/>
          <w:color w:val="000000"/>
          <w:sz w:val="24"/>
          <w:szCs w:val="24"/>
        </w:rPr>
        <w:t xml:space="preserve">тей без их существенной реконструкции, так </w:t>
      </w:r>
      <w:r w:rsidR="00DD37EC">
        <w:rPr>
          <w:rFonts w:ascii="Times New Roman" w:hAnsi="Times New Roman"/>
          <w:color w:val="000000"/>
          <w:sz w:val="24"/>
          <w:szCs w:val="24"/>
        </w:rPr>
        <w:t>как пропускной способности суще</w:t>
      </w:r>
      <w:r w:rsidRPr="00DD37EC">
        <w:rPr>
          <w:rFonts w:ascii="Times New Roman" w:hAnsi="Times New Roman"/>
          <w:color w:val="000000"/>
          <w:sz w:val="24"/>
          <w:szCs w:val="24"/>
        </w:rPr>
        <w:t xml:space="preserve">ствующих сетей и установленной тепловой мощности котельных </w:t>
      </w:r>
      <w:proofErr w:type="spellStart"/>
      <w:r w:rsidRPr="00DD37EC">
        <w:rPr>
          <w:rFonts w:ascii="Times New Roman" w:hAnsi="Times New Roman"/>
          <w:color w:val="000000"/>
          <w:sz w:val="24"/>
          <w:szCs w:val="24"/>
        </w:rPr>
        <w:t>достаточнодля</w:t>
      </w:r>
      <w:proofErr w:type="spellEnd"/>
      <w:r w:rsidRPr="00DD37EC">
        <w:rPr>
          <w:rFonts w:ascii="Times New Roman" w:hAnsi="Times New Roman"/>
          <w:color w:val="000000"/>
          <w:sz w:val="24"/>
          <w:szCs w:val="24"/>
        </w:rPr>
        <w:t xml:space="preserve"> обеспечения планируемых к присоединению нагрузок.</w:t>
      </w:r>
    </w:p>
    <w:p w:rsidR="00357488" w:rsidRPr="00DD37EC" w:rsidRDefault="00DD37EC" w:rsidP="00DD37EC">
      <w:pPr>
        <w:autoSpaceDE w:val="0"/>
        <w:autoSpaceDN w:val="0"/>
        <w:adjustRightInd w:val="0"/>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Существует </w:t>
      </w:r>
      <w:r w:rsidR="00357488" w:rsidRPr="00DD37EC">
        <w:rPr>
          <w:rFonts w:ascii="Times New Roman" w:hAnsi="Times New Roman"/>
          <w:color w:val="000000"/>
          <w:sz w:val="24"/>
          <w:szCs w:val="24"/>
        </w:rPr>
        <w:t xml:space="preserve"> необходимость в строительстве новых котельных </w:t>
      </w:r>
      <w:proofErr w:type="spellStart"/>
      <w:r w:rsidR="00357488" w:rsidRPr="00DD37EC">
        <w:rPr>
          <w:rFonts w:ascii="Times New Roman" w:hAnsi="Times New Roman"/>
          <w:color w:val="000000"/>
          <w:sz w:val="24"/>
          <w:szCs w:val="24"/>
        </w:rPr>
        <w:t>итеплосетевых</w:t>
      </w:r>
      <w:proofErr w:type="spellEnd"/>
      <w:r w:rsidR="00357488" w:rsidRPr="00DD37EC">
        <w:rPr>
          <w:rFonts w:ascii="Times New Roman" w:hAnsi="Times New Roman"/>
          <w:color w:val="000000"/>
          <w:sz w:val="24"/>
          <w:szCs w:val="24"/>
        </w:rPr>
        <w:t xml:space="preserve"> объектов </w:t>
      </w:r>
      <w:r>
        <w:rPr>
          <w:rFonts w:ascii="Times New Roman" w:hAnsi="Times New Roman"/>
          <w:color w:val="000000"/>
          <w:sz w:val="24"/>
          <w:szCs w:val="24"/>
        </w:rPr>
        <w:t xml:space="preserve">в зонах </w:t>
      </w:r>
      <w:r w:rsidR="007C1975" w:rsidRPr="00012B53">
        <w:rPr>
          <w:rFonts w:ascii="Times New Roman" w:hAnsi="Times New Roman"/>
          <w:sz w:val="24"/>
          <w:szCs w:val="24"/>
        </w:rPr>
        <w:t xml:space="preserve">в районе </w:t>
      </w:r>
      <w:r w:rsidR="007C1975">
        <w:rPr>
          <w:rFonts w:ascii="Times New Roman" w:hAnsi="Times New Roman"/>
          <w:sz w:val="24"/>
          <w:szCs w:val="24"/>
        </w:rPr>
        <w:t xml:space="preserve">застроек «микрорайон Западный», «Ипподромный», «Северный», «Озерный», на месте автохозяйства, на месте </w:t>
      </w:r>
      <w:proofErr w:type="spellStart"/>
      <w:r w:rsidR="007C1975">
        <w:rPr>
          <w:rFonts w:ascii="Times New Roman" w:hAnsi="Times New Roman"/>
          <w:sz w:val="24"/>
          <w:szCs w:val="24"/>
        </w:rPr>
        <w:t>ликер</w:t>
      </w:r>
      <w:proofErr w:type="gramStart"/>
      <w:r w:rsidR="007C1975">
        <w:rPr>
          <w:rFonts w:ascii="Times New Roman" w:hAnsi="Times New Roman"/>
          <w:sz w:val="24"/>
          <w:szCs w:val="24"/>
        </w:rPr>
        <w:t>о</w:t>
      </w:r>
      <w:proofErr w:type="spellEnd"/>
      <w:r w:rsidR="007C1975">
        <w:rPr>
          <w:rFonts w:ascii="Times New Roman" w:hAnsi="Times New Roman"/>
          <w:sz w:val="24"/>
          <w:szCs w:val="24"/>
        </w:rPr>
        <w:t>-</w:t>
      </w:r>
      <w:proofErr w:type="gramEnd"/>
      <w:r w:rsidR="007C1975">
        <w:rPr>
          <w:rFonts w:ascii="Times New Roman" w:hAnsi="Times New Roman"/>
          <w:sz w:val="24"/>
          <w:szCs w:val="24"/>
        </w:rPr>
        <w:t xml:space="preserve"> водочного завода, на месте кирпичного завода, на пересечении улиц Петра 1- </w:t>
      </w:r>
      <w:proofErr w:type="spellStart"/>
      <w:r w:rsidR="007C1975">
        <w:rPr>
          <w:rFonts w:ascii="Times New Roman" w:hAnsi="Times New Roman"/>
          <w:sz w:val="24"/>
          <w:szCs w:val="24"/>
        </w:rPr>
        <w:t>Бабоджаняна</w:t>
      </w:r>
      <w:proofErr w:type="spellEnd"/>
      <w:r w:rsidR="007C1975" w:rsidRPr="00012B53">
        <w:rPr>
          <w:rFonts w:ascii="Times New Roman" w:hAnsi="Times New Roman"/>
          <w:sz w:val="24"/>
          <w:szCs w:val="24"/>
        </w:rPr>
        <w:t xml:space="preserve"> для обеспечения тепловой нагрузки нового детского сада</w:t>
      </w:r>
      <w:r w:rsidR="007C1975">
        <w:rPr>
          <w:rFonts w:ascii="Times New Roman" w:hAnsi="Times New Roman"/>
          <w:sz w:val="24"/>
          <w:szCs w:val="24"/>
        </w:rPr>
        <w:t xml:space="preserve"> на 160 мест</w:t>
      </w:r>
      <w:r w:rsidR="007C1975" w:rsidRPr="00012B53">
        <w:rPr>
          <w:rFonts w:ascii="Times New Roman" w:hAnsi="Times New Roman"/>
          <w:sz w:val="24"/>
          <w:szCs w:val="24"/>
        </w:rPr>
        <w:t>,</w:t>
      </w:r>
      <w:r w:rsidR="007C1975">
        <w:rPr>
          <w:rFonts w:ascii="Times New Roman" w:hAnsi="Times New Roman"/>
          <w:sz w:val="24"/>
          <w:szCs w:val="24"/>
        </w:rPr>
        <w:t xml:space="preserve"> на месте пересечения улиц Атаманской и Есаульской для обеспечения тепловой нагрузки нового детского сада на 280 мест, по ул. Кипарисовой для </w:t>
      </w:r>
      <w:proofErr w:type="spellStart"/>
      <w:r w:rsidR="007C1975">
        <w:rPr>
          <w:rFonts w:ascii="Times New Roman" w:hAnsi="Times New Roman"/>
          <w:sz w:val="24"/>
          <w:szCs w:val="24"/>
        </w:rPr>
        <w:t>обеспечениятепловой</w:t>
      </w:r>
      <w:proofErr w:type="spellEnd"/>
      <w:r w:rsidR="007C1975">
        <w:rPr>
          <w:rFonts w:ascii="Times New Roman" w:hAnsi="Times New Roman"/>
          <w:sz w:val="24"/>
          <w:szCs w:val="24"/>
        </w:rPr>
        <w:t xml:space="preserve"> нагрузки нового детского сада на 280 мест, на западном склоне горы «Машук» строительство санаторного комплекса на 600 мест с </w:t>
      </w:r>
      <w:proofErr w:type="spellStart"/>
      <w:r w:rsidR="007C1975">
        <w:rPr>
          <w:rFonts w:ascii="Times New Roman" w:hAnsi="Times New Roman"/>
          <w:sz w:val="24"/>
          <w:szCs w:val="24"/>
        </w:rPr>
        <w:t>конгресс-холом</w:t>
      </w:r>
      <w:proofErr w:type="spellEnd"/>
      <w:r w:rsidR="007C1975">
        <w:rPr>
          <w:rFonts w:ascii="Times New Roman" w:hAnsi="Times New Roman"/>
          <w:sz w:val="24"/>
          <w:szCs w:val="24"/>
        </w:rPr>
        <w:t xml:space="preserve"> и Дворцом бракосочетания,</w:t>
      </w:r>
      <w:r w:rsidR="007C1975" w:rsidRPr="00012B53">
        <w:rPr>
          <w:rFonts w:ascii="Times New Roman" w:hAnsi="Times New Roman"/>
          <w:sz w:val="24"/>
          <w:szCs w:val="24"/>
        </w:rPr>
        <w:t xml:space="preserve"> размещаем</w:t>
      </w:r>
      <w:r w:rsidR="007C1975">
        <w:rPr>
          <w:rFonts w:ascii="Times New Roman" w:hAnsi="Times New Roman"/>
          <w:sz w:val="24"/>
          <w:szCs w:val="24"/>
        </w:rPr>
        <w:t>ых</w:t>
      </w:r>
      <w:r w:rsidR="007C1975" w:rsidRPr="00012B53">
        <w:rPr>
          <w:rFonts w:ascii="Times New Roman" w:hAnsi="Times New Roman"/>
          <w:sz w:val="24"/>
          <w:szCs w:val="24"/>
        </w:rPr>
        <w:t xml:space="preserve"> </w:t>
      </w:r>
      <w:proofErr w:type="spellStart"/>
      <w:r w:rsidR="007C1975" w:rsidRPr="00012B53">
        <w:rPr>
          <w:rFonts w:ascii="Times New Roman" w:hAnsi="Times New Roman"/>
          <w:sz w:val="24"/>
          <w:szCs w:val="24"/>
        </w:rPr>
        <w:t>в</w:t>
      </w:r>
      <w:r w:rsidR="007C1975">
        <w:rPr>
          <w:rFonts w:ascii="Times New Roman" w:hAnsi="Times New Roman"/>
          <w:sz w:val="24"/>
          <w:szCs w:val="24"/>
        </w:rPr>
        <w:t>незоны</w:t>
      </w:r>
      <w:proofErr w:type="spellEnd"/>
      <w:r w:rsidR="007C1975">
        <w:rPr>
          <w:rFonts w:ascii="Times New Roman" w:hAnsi="Times New Roman"/>
          <w:sz w:val="24"/>
          <w:szCs w:val="24"/>
        </w:rPr>
        <w:t xml:space="preserve"> действия</w:t>
      </w:r>
      <w:r w:rsidR="007C1975" w:rsidRPr="00012B53">
        <w:rPr>
          <w:rFonts w:ascii="Times New Roman" w:hAnsi="Times New Roman"/>
          <w:sz w:val="24"/>
          <w:szCs w:val="24"/>
        </w:rPr>
        <w:t xml:space="preserve"> </w:t>
      </w:r>
      <w:proofErr w:type="spellStart"/>
      <w:r w:rsidR="007C1975" w:rsidRPr="00012B53">
        <w:rPr>
          <w:rFonts w:ascii="Times New Roman" w:hAnsi="Times New Roman"/>
          <w:sz w:val="24"/>
          <w:szCs w:val="24"/>
        </w:rPr>
        <w:t>существующ</w:t>
      </w:r>
      <w:r w:rsidR="007C1975">
        <w:rPr>
          <w:rFonts w:ascii="Times New Roman" w:hAnsi="Times New Roman"/>
          <w:sz w:val="24"/>
          <w:szCs w:val="24"/>
        </w:rPr>
        <w:t>ихтепловых</w:t>
      </w:r>
      <w:proofErr w:type="spellEnd"/>
      <w:r w:rsidR="007C1975">
        <w:rPr>
          <w:rFonts w:ascii="Times New Roman" w:hAnsi="Times New Roman"/>
          <w:sz w:val="24"/>
          <w:szCs w:val="24"/>
        </w:rPr>
        <w:t xml:space="preserve"> источников.</w:t>
      </w:r>
    </w:p>
    <w:p w:rsidR="00357488" w:rsidRPr="00DD37EC" w:rsidRDefault="00357488" w:rsidP="005C4C02">
      <w:pPr>
        <w:autoSpaceDE w:val="0"/>
        <w:autoSpaceDN w:val="0"/>
        <w:adjustRightInd w:val="0"/>
        <w:spacing w:after="0" w:line="240" w:lineRule="auto"/>
        <w:ind w:firstLine="708"/>
        <w:jc w:val="both"/>
        <w:rPr>
          <w:rFonts w:ascii="Times New Roman" w:hAnsi="Times New Roman"/>
          <w:color w:val="000000"/>
          <w:sz w:val="24"/>
          <w:szCs w:val="24"/>
        </w:rPr>
      </w:pPr>
      <w:r w:rsidRPr="00DD37EC">
        <w:rPr>
          <w:rFonts w:ascii="Times New Roman" w:hAnsi="Times New Roman"/>
          <w:color w:val="000000"/>
          <w:sz w:val="24"/>
          <w:szCs w:val="24"/>
        </w:rPr>
        <w:t xml:space="preserve">В тоже время, выполнение указанных подключений, так и </w:t>
      </w:r>
      <w:proofErr w:type="spellStart"/>
      <w:r w:rsidRPr="00DD37EC">
        <w:rPr>
          <w:rFonts w:ascii="Times New Roman" w:hAnsi="Times New Roman"/>
          <w:color w:val="000000"/>
          <w:sz w:val="24"/>
          <w:szCs w:val="24"/>
        </w:rPr>
        <w:t>дальнейшаяэксплуатация</w:t>
      </w:r>
      <w:proofErr w:type="spellEnd"/>
      <w:r w:rsidRPr="00DD37EC">
        <w:rPr>
          <w:rFonts w:ascii="Times New Roman" w:hAnsi="Times New Roman"/>
          <w:color w:val="000000"/>
          <w:sz w:val="24"/>
          <w:szCs w:val="24"/>
        </w:rPr>
        <w:t xml:space="preserve"> системы теплоснабжения города н</w:t>
      </w:r>
      <w:r w:rsidR="007C1975">
        <w:rPr>
          <w:rFonts w:ascii="Times New Roman" w:hAnsi="Times New Roman"/>
          <w:color w:val="000000"/>
          <w:sz w:val="24"/>
          <w:szCs w:val="24"/>
        </w:rPr>
        <w:t>евозможны без проведения не</w:t>
      </w:r>
      <w:r w:rsidRPr="00DD37EC">
        <w:rPr>
          <w:rFonts w:ascii="Times New Roman" w:hAnsi="Times New Roman"/>
          <w:color w:val="000000"/>
          <w:sz w:val="24"/>
          <w:szCs w:val="24"/>
        </w:rPr>
        <w:t>отложных работ, связанных с заменой изно</w:t>
      </w:r>
      <w:r w:rsidR="007C1975">
        <w:rPr>
          <w:rFonts w:ascii="Times New Roman" w:hAnsi="Times New Roman"/>
          <w:color w:val="000000"/>
          <w:sz w:val="24"/>
          <w:szCs w:val="24"/>
        </w:rPr>
        <w:t>шенных тепловых сетей и модерни</w:t>
      </w:r>
      <w:r w:rsidRPr="00DD37EC">
        <w:rPr>
          <w:rFonts w:ascii="Times New Roman" w:hAnsi="Times New Roman"/>
          <w:color w:val="000000"/>
          <w:sz w:val="24"/>
          <w:szCs w:val="24"/>
        </w:rPr>
        <w:t xml:space="preserve">зацией котельных. Эксплуатация системы теплоснабжения, без </w:t>
      </w:r>
      <w:proofErr w:type="spellStart"/>
      <w:r w:rsidRPr="00DD37EC">
        <w:rPr>
          <w:rFonts w:ascii="Times New Roman" w:hAnsi="Times New Roman"/>
          <w:color w:val="000000"/>
          <w:sz w:val="24"/>
          <w:szCs w:val="24"/>
        </w:rPr>
        <w:t>решениянасущных</w:t>
      </w:r>
      <w:proofErr w:type="spellEnd"/>
      <w:r w:rsidRPr="00DD37EC">
        <w:rPr>
          <w:rFonts w:ascii="Times New Roman" w:hAnsi="Times New Roman"/>
          <w:color w:val="000000"/>
          <w:sz w:val="24"/>
          <w:szCs w:val="24"/>
        </w:rPr>
        <w:t xml:space="preserve"> задач, постепенно приведет к существенному снижению </w:t>
      </w:r>
      <w:proofErr w:type="spellStart"/>
      <w:r w:rsidRPr="00DD37EC">
        <w:rPr>
          <w:rFonts w:ascii="Times New Roman" w:hAnsi="Times New Roman"/>
          <w:color w:val="000000"/>
          <w:sz w:val="24"/>
          <w:szCs w:val="24"/>
        </w:rPr>
        <w:t>резервапропускной</w:t>
      </w:r>
      <w:proofErr w:type="spellEnd"/>
      <w:r w:rsidRPr="00DD37EC">
        <w:rPr>
          <w:rFonts w:ascii="Times New Roman" w:hAnsi="Times New Roman"/>
          <w:color w:val="000000"/>
          <w:sz w:val="24"/>
          <w:szCs w:val="24"/>
        </w:rPr>
        <w:t xml:space="preserve"> способности тепловых сетей, р</w:t>
      </w:r>
      <w:r w:rsidR="007C1975">
        <w:rPr>
          <w:rFonts w:ascii="Times New Roman" w:hAnsi="Times New Roman"/>
          <w:color w:val="000000"/>
          <w:sz w:val="24"/>
          <w:szCs w:val="24"/>
        </w:rPr>
        <w:t>езерва тепловой мощности котель</w:t>
      </w:r>
      <w:r w:rsidRPr="00DD37EC">
        <w:rPr>
          <w:rFonts w:ascii="Times New Roman" w:hAnsi="Times New Roman"/>
          <w:color w:val="000000"/>
          <w:sz w:val="24"/>
          <w:szCs w:val="24"/>
        </w:rPr>
        <w:t xml:space="preserve">ных, надежности работы всей системы, а также может привести к </w:t>
      </w:r>
      <w:proofErr w:type="spellStart"/>
      <w:r w:rsidRPr="00DD37EC">
        <w:rPr>
          <w:rFonts w:ascii="Times New Roman" w:hAnsi="Times New Roman"/>
          <w:color w:val="000000"/>
          <w:sz w:val="24"/>
          <w:szCs w:val="24"/>
        </w:rPr>
        <w:t>аварийнымотключениям</w:t>
      </w:r>
      <w:proofErr w:type="spellEnd"/>
      <w:r w:rsidRPr="00DD37EC">
        <w:rPr>
          <w:rFonts w:ascii="Times New Roman" w:hAnsi="Times New Roman"/>
          <w:color w:val="000000"/>
          <w:sz w:val="24"/>
          <w:szCs w:val="24"/>
        </w:rPr>
        <w:t>, как существующих потребителе</w:t>
      </w:r>
      <w:r w:rsidR="007C1975">
        <w:rPr>
          <w:rFonts w:ascii="Times New Roman" w:hAnsi="Times New Roman"/>
          <w:color w:val="000000"/>
          <w:sz w:val="24"/>
          <w:szCs w:val="24"/>
        </w:rPr>
        <w:t>й тепла, так и вновь присоединя</w:t>
      </w:r>
      <w:r w:rsidRPr="00DD37EC">
        <w:rPr>
          <w:rFonts w:ascii="Times New Roman" w:hAnsi="Times New Roman"/>
          <w:color w:val="000000"/>
          <w:sz w:val="24"/>
          <w:szCs w:val="24"/>
        </w:rPr>
        <w:t>емых.</w:t>
      </w:r>
    </w:p>
    <w:p w:rsidR="00357488" w:rsidRDefault="00357488" w:rsidP="007C1975">
      <w:pPr>
        <w:autoSpaceDE w:val="0"/>
        <w:autoSpaceDN w:val="0"/>
        <w:adjustRightInd w:val="0"/>
        <w:spacing w:after="0" w:line="240" w:lineRule="auto"/>
        <w:ind w:firstLine="708"/>
        <w:jc w:val="both"/>
        <w:rPr>
          <w:rFonts w:ascii="Times New Roman" w:hAnsi="Times New Roman"/>
          <w:color w:val="000000"/>
          <w:sz w:val="24"/>
          <w:szCs w:val="24"/>
        </w:rPr>
      </w:pPr>
      <w:r w:rsidRPr="00DD37EC">
        <w:rPr>
          <w:rFonts w:ascii="Times New Roman" w:hAnsi="Times New Roman"/>
          <w:color w:val="000000"/>
          <w:sz w:val="24"/>
          <w:szCs w:val="24"/>
        </w:rPr>
        <w:t>Для поддержания требуемых у потребителей</w:t>
      </w:r>
      <w:r w:rsidR="00F431F1">
        <w:rPr>
          <w:rFonts w:ascii="Times New Roman" w:hAnsi="Times New Roman"/>
          <w:color w:val="000000"/>
          <w:sz w:val="24"/>
          <w:szCs w:val="24"/>
        </w:rPr>
        <w:t xml:space="preserve"> качества</w:t>
      </w:r>
      <w:r w:rsidRPr="00DD37EC">
        <w:rPr>
          <w:rFonts w:ascii="Times New Roman" w:hAnsi="Times New Roman"/>
          <w:color w:val="000000"/>
          <w:sz w:val="24"/>
          <w:szCs w:val="24"/>
        </w:rPr>
        <w:t xml:space="preserve"> теплоносителя, </w:t>
      </w:r>
      <w:proofErr w:type="spellStart"/>
      <w:r w:rsidRPr="00DD37EC">
        <w:rPr>
          <w:rFonts w:ascii="Times New Roman" w:hAnsi="Times New Roman"/>
          <w:color w:val="000000"/>
          <w:sz w:val="24"/>
          <w:szCs w:val="24"/>
        </w:rPr>
        <w:t>учитываяфактическое</w:t>
      </w:r>
      <w:proofErr w:type="spellEnd"/>
      <w:r w:rsidRPr="00DD37EC">
        <w:rPr>
          <w:rFonts w:ascii="Times New Roman" w:hAnsi="Times New Roman"/>
          <w:color w:val="000000"/>
          <w:sz w:val="24"/>
          <w:szCs w:val="24"/>
        </w:rPr>
        <w:t xml:space="preserve"> техническое состояние и высокую степень износа </w:t>
      </w:r>
      <w:proofErr w:type="spellStart"/>
      <w:r w:rsidRPr="00DD37EC">
        <w:rPr>
          <w:rFonts w:ascii="Times New Roman" w:hAnsi="Times New Roman"/>
          <w:color w:val="000000"/>
          <w:sz w:val="24"/>
          <w:szCs w:val="24"/>
        </w:rPr>
        <w:t>установленногов</w:t>
      </w:r>
      <w:proofErr w:type="spellEnd"/>
      <w:r w:rsidRPr="00DD37EC">
        <w:rPr>
          <w:rFonts w:ascii="Times New Roman" w:hAnsi="Times New Roman"/>
          <w:color w:val="000000"/>
          <w:sz w:val="24"/>
          <w:szCs w:val="24"/>
        </w:rPr>
        <w:t xml:space="preserve"> городе котельного оборудования, а также</w:t>
      </w:r>
      <w:r w:rsidR="007C1975">
        <w:rPr>
          <w:rFonts w:ascii="Times New Roman" w:hAnsi="Times New Roman"/>
          <w:color w:val="000000"/>
          <w:sz w:val="24"/>
          <w:szCs w:val="24"/>
        </w:rPr>
        <w:t xml:space="preserve"> для решения задачи по минимиза</w:t>
      </w:r>
      <w:r w:rsidRPr="00DD37EC">
        <w:rPr>
          <w:rFonts w:ascii="Times New Roman" w:hAnsi="Times New Roman"/>
          <w:color w:val="000000"/>
          <w:sz w:val="24"/>
          <w:szCs w:val="24"/>
        </w:rPr>
        <w:t xml:space="preserve">ции затрат на теплоснабжение в расчете на </w:t>
      </w:r>
      <w:r w:rsidR="007C1975">
        <w:rPr>
          <w:rFonts w:ascii="Times New Roman" w:hAnsi="Times New Roman"/>
          <w:color w:val="000000"/>
          <w:sz w:val="24"/>
          <w:szCs w:val="24"/>
        </w:rPr>
        <w:t>каждого потребителя в долгосроч</w:t>
      </w:r>
      <w:r w:rsidRPr="00DD37EC">
        <w:rPr>
          <w:rFonts w:ascii="Times New Roman" w:hAnsi="Times New Roman"/>
          <w:color w:val="000000"/>
          <w:sz w:val="24"/>
          <w:szCs w:val="24"/>
        </w:rPr>
        <w:t xml:space="preserve">ной </w:t>
      </w:r>
      <w:proofErr w:type="spellStart"/>
      <w:r w:rsidRPr="00DD37EC">
        <w:rPr>
          <w:rFonts w:ascii="Times New Roman" w:hAnsi="Times New Roman"/>
          <w:color w:val="000000"/>
          <w:sz w:val="24"/>
          <w:szCs w:val="24"/>
        </w:rPr>
        <w:t>перспективе</w:t>
      </w:r>
      <w:proofErr w:type="gramStart"/>
      <w:r w:rsidR="007C1975">
        <w:rPr>
          <w:rFonts w:ascii="Times New Roman" w:hAnsi="Times New Roman"/>
          <w:color w:val="FF0000"/>
          <w:sz w:val="24"/>
          <w:szCs w:val="24"/>
        </w:rPr>
        <w:t>,</w:t>
      </w:r>
      <w:r w:rsidRPr="00DD37EC">
        <w:rPr>
          <w:rFonts w:ascii="Times New Roman" w:hAnsi="Times New Roman"/>
          <w:color w:val="000000"/>
          <w:sz w:val="24"/>
          <w:szCs w:val="24"/>
        </w:rPr>
        <w:t>т</w:t>
      </w:r>
      <w:proofErr w:type="gramEnd"/>
      <w:r w:rsidRPr="00DD37EC">
        <w:rPr>
          <w:rFonts w:ascii="Times New Roman" w:hAnsi="Times New Roman"/>
          <w:color w:val="000000"/>
          <w:sz w:val="24"/>
          <w:szCs w:val="24"/>
        </w:rPr>
        <w:t>ребуется</w:t>
      </w:r>
      <w:proofErr w:type="spellEnd"/>
      <w:r w:rsidRPr="00DD37EC">
        <w:rPr>
          <w:rFonts w:ascii="Times New Roman" w:hAnsi="Times New Roman"/>
          <w:color w:val="000000"/>
          <w:sz w:val="24"/>
          <w:szCs w:val="24"/>
        </w:rPr>
        <w:t xml:space="preserve"> реконструкция и</w:t>
      </w:r>
      <w:r w:rsidR="007C1975">
        <w:rPr>
          <w:rFonts w:ascii="Times New Roman" w:hAnsi="Times New Roman"/>
          <w:color w:val="000000"/>
          <w:sz w:val="24"/>
          <w:szCs w:val="24"/>
        </w:rPr>
        <w:t xml:space="preserve"> техническое перевооружение рас</w:t>
      </w:r>
      <w:r w:rsidRPr="00DD37EC">
        <w:rPr>
          <w:rFonts w:ascii="Times New Roman" w:hAnsi="Times New Roman"/>
          <w:color w:val="000000"/>
          <w:sz w:val="24"/>
          <w:szCs w:val="24"/>
        </w:rPr>
        <w:t>сматриваемых объектов.</w:t>
      </w:r>
    </w:p>
    <w:p w:rsidR="00CE218C" w:rsidRPr="00CE218C" w:rsidRDefault="00CE218C" w:rsidP="007C1975">
      <w:pPr>
        <w:autoSpaceDE w:val="0"/>
        <w:autoSpaceDN w:val="0"/>
        <w:adjustRightInd w:val="0"/>
        <w:spacing w:after="0" w:line="240" w:lineRule="auto"/>
        <w:ind w:firstLine="708"/>
        <w:jc w:val="both"/>
        <w:rPr>
          <w:rFonts w:ascii="Times New Roman" w:hAnsi="Times New Roman"/>
          <w:b/>
          <w:color w:val="000000"/>
          <w:sz w:val="24"/>
          <w:szCs w:val="24"/>
        </w:rPr>
      </w:pPr>
      <w:r w:rsidRPr="00CE218C">
        <w:rPr>
          <w:rFonts w:ascii="Times New Roman" w:hAnsi="Times New Roman"/>
          <w:b/>
          <w:color w:val="000000"/>
          <w:sz w:val="24"/>
          <w:szCs w:val="24"/>
        </w:rPr>
        <w:t xml:space="preserve">7.2. </w:t>
      </w:r>
      <w:r w:rsidR="00917224">
        <w:rPr>
          <w:rFonts w:ascii="Times New Roman" w:hAnsi="Times New Roman"/>
          <w:b/>
          <w:color w:val="000000"/>
          <w:sz w:val="24"/>
          <w:szCs w:val="24"/>
        </w:rPr>
        <w:t>Объем и</w:t>
      </w:r>
      <w:r w:rsidRPr="00CE218C">
        <w:rPr>
          <w:rFonts w:ascii="Times New Roman" w:hAnsi="Times New Roman"/>
          <w:b/>
          <w:color w:val="000000"/>
          <w:sz w:val="24"/>
          <w:szCs w:val="24"/>
        </w:rPr>
        <w:t>нвестици</w:t>
      </w:r>
      <w:r w:rsidR="00917224">
        <w:rPr>
          <w:rFonts w:ascii="Times New Roman" w:hAnsi="Times New Roman"/>
          <w:b/>
          <w:color w:val="000000"/>
          <w:sz w:val="24"/>
          <w:szCs w:val="24"/>
        </w:rPr>
        <w:t>й</w:t>
      </w:r>
      <w:r w:rsidRPr="00CE218C">
        <w:rPr>
          <w:rFonts w:ascii="Times New Roman" w:hAnsi="Times New Roman"/>
          <w:b/>
          <w:color w:val="000000"/>
          <w:sz w:val="24"/>
          <w:szCs w:val="24"/>
        </w:rPr>
        <w:t xml:space="preserve"> в строительство, реконструкцию и техническое перевооружение источников тепловой энергии</w:t>
      </w:r>
    </w:p>
    <w:p w:rsidR="00357488" w:rsidRPr="00DD37EC" w:rsidRDefault="00357488" w:rsidP="007C1975">
      <w:pPr>
        <w:autoSpaceDE w:val="0"/>
        <w:autoSpaceDN w:val="0"/>
        <w:adjustRightInd w:val="0"/>
        <w:spacing w:after="0" w:line="240" w:lineRule="auto"/>
        <w:ind w:firstLine="708"/>
        <w:jc w:val="both"/>
        <w:rPr>
          <w:rFonts w:ascii="Times New Roman" w:hAnsi="Times New Roman"/>
          <w:color w:val="000000"/>
          <w:sz w:val="24"/>
          <w:szCs w:val="24"/>
        </w:rPr>
      </w:pPr>
      <w:r w:rsidRPr="00DD37EC">
        <w:rPr>
          <w:rFonts w:ascii="Times New Roman" w:hAnsi="Times New Roman"/>
          <w:color w:val="000000"/>
          <w:sz w:val="24"/>
          <w:szCs w:val="24"/>
        </w:rPr>
        <w:t xml:space="preserve">Предлагаемый перечень мероприятий и размер необходимых </w:t>
      </w:r>
      <w:proofErr w:type="spellStart"/>
      <w:r w:rsidRPr="00DD37EC">
        <w:rPr>
          <w:rFonts w:ascii="Times New Roman" w:hAnsi="Times New Roman"/>
          <w:color w:val="000000"/>
          <w:sz w:val="24"/>
          <w:szCs w:val="24"/>
        </w:rPr>
        <w:t>инвестицийв</w:t>
      </w:r>
      <w:proofErr w:type="spellEnd"/>
      <w:r w:rsidRPr="00DD37EC">
        <w:rPr>
          <w:rFonts w:ascii="Times New Roman" w:hAnsi="Times New Roman"/>
          <w:color w:val="000000"/>
          <w:sz w:val="24"/>
          <w:szCs w:val="24"/>
        </w:rPr>
        <w:t xml:space="preserve"> новое строительство, реконструкцию и тех</w:t>
      </w:r>
      <w:r w:rsidR="007C1975">
        <w:rPr>
          <w:rFonts w:ascii="Times New Roman" w:hAnsi="Times New Roman"/>
          <w:color w:val="000000"/>
          <w:sz w:val="24"/>
          <w:szCs w:val="24"/>
        </w:rPr>
        <w:t>ническое перевооружение источни</w:t>
      </w:r>
      <w:r w:rsidRPr="00DD37EC">
        <w:rPr>
          <w:rFonts w:ascii="Times New Roman" w:hAnsi="Times New Roman"/>
          <w:color w:val="000000"/>
          <w:sz w:val="24"/>
          <w:szCs w:val="24"/>
        </w:rPr>
        <w:t xml:space="preserve">ков тепла по </w:t>
      </w:r>
      <w:proofErr w:type="gramStart"/>
      <w:r w:rsidRPr="00DD37EC">
        <w:rPr>
          <w:rFonts w:ascii="Times New Roman" w:hAnsi="Times New Roman"/>
          <w:color w:val="000000"/>
          <w:sz w:val="24"/>
          <w:szCs w:val="24"/>
        </w:rPr>
        <w:t>г</w:t>
      </w:r>
      <w:proofErr w:type="gramEnd"/>
      <w:r w:rsidRPr="00DD37EC">
        <w:rPr>
          <w:rFonts w:ascii="Times New Roman" w:hAnsi="Times New Roman"/>
          <w:color w:val="000000"/>
          <w:sz w:val="24"/>
          <w:szCs w:val="24"/>
        </w:rPr>
        <w:t xml:space="preserve">. </w:t>
      </w:r>
      <w:r w:rsidR="007C1975">
        <w:rPr>
          <w:rFonts w:ascii="Times New Roman" w:hAnsi="Times New Roman"/>
          <w:color w:val="000000"/>
          <w:sz w:val="24"/>
          <w:szCs w:val="24"/>
        </w:rPr>
        <w:t xml:space="preserve">Пятигорску </w:t>
      </w:r>
      <w:r w:rsidRPr="00DD37EC">
        <w:rPr>
          <w:rFonts w:ascii="Times New Roman" w:hAnsi="Times New Roman"/>
          <w:color w:val="000000"/>
          <w:sz w:val="24"/>
          <w:szCs w:val="24"/>
        </w:rPr>
        <w:t>на каждом этапе ра</w:t>
      </w:r>
      <w:r w:rsidR="007C1975">
        <w:rPr>
          <w:rFonts w:ascii="Times New Roman" w:hAnsi="Times New Roman"/>
          <w:color w:val="000000"/>
          <w:sz w:val="24"/>
          <w:szCs w:val="24"/>
        </w:rPr>
        <w:t>ссматриваемого периода представ</w:t>
      </w:r>
      <w:r w:rsidRPr="00DD37EC">
        <w:rPr>
          <w:rFonts w:ascii="Times New Roman" w:hAnsi="Times New Roman"/>
          <w:color w:val="000000"/>
          <w:sz w:val="24"/>
          <w:szCs w:val="24"/>
        </w:rPr>
        <w:t>лен в таблице 7.1, а по тепловым сетям - в таблице 7.2.</w:t>
      </w:r>
    </w:p>
    <w:p w:rsidR="00357488" w:rsidRDefault="00357488" w:rsidP="00357488">
      <w:pPr>
        <w:autoSpaceDE w:val="0"/>
        <w:autoSpaceDN w:val="0"/>
        <w:adjustRightInd w:val="0"/>
        <w:spacing w:after="0" w:line="240" w:lineRule="auto"/>
        <w:rPr>
          <w:rFonts w:ascii="F5" w:hAnsi="F5" w:cs="F5"/>
          <w:sz w:val="24"/>
          <w:szCs w:val="24"/>
        </w:rPr>
      </w:pPr>
    </w:p>
    <w:p w:rsidR="00CE218C" w:rsidRDefault="00CE218C" w:rsidP="00357488">
      <w:pPr>
        <w:autoSpaceDE w:val="0"/>
        <w:autoSpaceDN w:val="0"/>
        <w:adjustRightInd w:val="0"/>
        <w:spacing w:after="0" w:line="240" w:lineRule="auto"/>
        <w:rPr>
          <w:rFonts w:ascii="F5" w:hAnsi="F5" w:cs="F5"/>
          <w:sz w:val="24"/>
          <w:szCs w:val="24"/>
        </w:rPr>
        <w:sectPr w:rsidR="00CE218C" w:rsidSect="002B1130">
          <w:pgSz w:w="11906" w:h="16838" w:code="9"/>
          <w:pgMar w:top="567" w:right="454" w:bottom="567" w:left="1701" w:header="709" w:footer="709" w:gutter="0"/>
          <w:cols w:space="708"/>
          <w:docGrid w:linePitch="360"/>
        </w:sectPr>
      </w:pPr>
    </w:p>
    <w:p w:rsidR="00357488" w:rsidRDefault="00357488" w:rsidP="00357488">
      <w:pPr>
        <w:rPr>
          <w:rFonts w:ascii="F5" w:hAnsi="F5" w:cs="F5"/>
          <w:sz w:val="24"/>
          <w:szCs w:val="24"/>
        </w:rPr>
      </w:pPr>
      <w:r>
        <w:rPr>
          <w:rFonts w:ascii="F4" w:hAnsi="F4" w:cs="F4"/>
          <w:b/>
          <w:bCs/>
          <w:sz w:val="24"/>
          <w:szCs w:val="24"/>
        </w:rPr>
        <w:lastRenderedPageBreak/>
        <w:t>Таблица 7.1– Объем инвестиций в строительство, реконструкцию и техническое перевооружение источников тепла</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2"/>
        <w:gridCol w:w="2624"/>
        <w:gridCol w:w="3165"/>
        <w:gridCol w:w="711"/>
        <w:gridCol w:w="576"/>
        <w:gridCol w:w="711"/>
        <w:gridCol w:w="711"/>
        <w:gridCol w:w="711"/>
        <w:gridCol w:w="621"/>
        <w:gridCol w:w="621"/>
        <w:gridCol w:w="576"/>
        <w:gridCol w:w="576"/>
        <w:gridCol w:w="576"/>
        <w:gridCol w:w="576"/>
        <w:gridCol w:w="576"/>
        <w:gridCol w:w="676"/>
      </w:tblGrid>
      <w:tr w:rsidR="006E53C9" w:rsidRPr="001444B6" w:rsidTr="00224587">
        <w:trPr>
          <w:trHeight w:val="244"/>
        </w:trPr>
        <w:tc>
          <w:tcPr>
            <w:tcW w:w="0" w:type="auto"/>
            <w:vMerge w:val="restart"/>
          </w:tcPr>
          <w:p w:rsidR="003D42B5" w:rsidRDefault="001444B6" w:rsidP="003D42B5">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Наимено</w:t>
            </w:r>
            <w:r w:rsidR="003D42B5">
              <w:rPr>
                <w:rFonts w:ascii="Times New Roman" w:hAnsi="Times New Roman"/>
                <w:sz w:val="18"/>
                <w:szCs w:val="18"/>
              </w:rPr>
              <w:t>в</w:t>
            </w:r>
            <w:r w:rsidR="00357488" w:rsidRPr="001444B6">
              <w:rPr>
                <w:rFonts w:ascii="Times New Roman" w:hAnsi="Times New Roman"/>
                <w:sz w:val="18"/>
                <w:szCs w:val="18"/>
              </w:rPr>
              <w:t>ание</w:t>
            </w:r>
          </w:p>
          <w:p w:rsidR="00357488" w:rsidRPr="001444B6" w:rsidRDefault="003D42B5" w:rsidP="003D42B5">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ис</w:t>
            </w:r>
            <w:r w:rsidR="00357488" w:rsidRPr="001444B6">
              <w:rPr>
                <w:rFonts w:ascii="Times New Roman" w:hAnsi="Times New Roman"/>
                <w:sz w:val="18"/>
                <w:szCs w:val="18"/>
              </w:rPr>
              <w:t>точника</w:t>
            </w:r>
          </w:p>
        </w:tc>
        <w:tc>
          <w:tcPr>
            <w:tcW w:w="0" w:type="auto"/>
            <w:vMerge w:val="restart"/>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r w:rsidRPr="001444B6">
              <w:rPr>
                <w:rFonts w:ascii="Times New Roman" w:hAnsi="Times New Roman"/>
                <w:sz w:val="18"/>
                <w:szCs w:val="18"/>
              </w:rPr>
              <w:t>Планируемые</w:t>
            </w:r>
          </w:p>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r w:rsidRPr="001444B6">
              <w:rPr>
                <w:rFonts w:ascii="Times New Roman" w:hAnsi="Times New Roman"/>
                <w:sz w:val="18"/>
                <w:szCs w:val="18"/>
              </w:rPr>
              <w:t>мероприятия</w:t>
            </w:r>
          </w:p>
        </w:tc>
        <w:tc>
          <w:tcPr>
            <w:tcW w:w="0" w:type="auto"/>
            <w:vMerge w:val="restart"/>
          </w:tcPr>
          <w:p w:rsidR="00357488" w:rsidRPr="001444B6" w:rsidRDefault="00357488" w:rsidP="00AB62A1">
            <w:pPr>
              <w:autoSpaceDE w:val="0"/>
              <w:autoSpaceDN w:val="0"/>
              <w:adjustRightInd w:val="0"/>
              <w:spacing w:after="0" w:line="240" w:lineRule="auto"/>
              <w:jc w:val="center"/>
              <w:rPr>
                <w:rFonts w:ascii="Times New Roman" w:hAnsi="Times New Roman"/>
                <w:sz w:val="18"/>
                <w:szCs w:val="18"/>
              </w:rPr>
            </w:pPr>
            <w:r w:rsidRPr="001444B6">
              <w:rPr>
                <w:rFonts w:ascii="Times New Roman" w:hAnsi="Times New Roman"/>
                <w:sz w:val="18"/>
                <w:szCs w:val="18"/>
              </w:rPr>
              <w:t>Це</w:t>
            </w:r>
            <w:r w:rsidR="00AB62A1">
              <w:rPr>
                <w:rFonts w:ascii="Times New Roman" w:hAnsi="Times New Roman"/>
                <w:sz w:val="18"/>
                <w:szCs w:val="18"/>
              </w:rPr>
              <w:t>ли реализации ме</w:t>
            </w:r>
            <w:r w:rsidRPr="001444B6">
              <w:rPr>
                <w:rFonts w:ascii="Times New Roman" w:hAnsi="Times New Roman"/>
                <w:sz w:val="18"/>
                <w:szCs w:val="18"/>
              </w:rPr>
              <w:t>роприятия</w:t>
            </w:r>
          </w:p>
        </w:tc>
        <w:tc>
          <w:tcPr>
            <w:tcW w:w="0" w:type="auto"/>
            <w:gridSpan w:val="13"/>
          </w:tcPr>
          <w:p w:rsidR="00357488" w:rsidRPr="001444B6" w:rsidRDefault="00357488" w:rsidP="002A5830">
            <w:pPr>
              <w:autoSpaceDE w:val="0"/>
              <w:autoSpaceDN w:val="0"/>
              <w:adjustRightInd w:val="0"/>
              <w:spacing w:after="0" w:line="240" w:lineRule="auto"/>
              <w:jc w:val="center"/>
              <w:rPr>
                <w:rFonts w:ascii="Times New Roman" w:hAnsi="Times New Roman"/>
                <w:sz w:val="18"/>
                <w:szCs w:val="18"/>
              </w:rPr>
            </w:pPr>
            <w:r w:rsidRPr="001444B6">
              <w:rPr>
                <w:rFonts w:ascii="Times New Roman" w:hAnsi="Times New Roman"/>
                <w:sz w:val="18"/>
                <w:szCs w:val="18"/>
              </w:rPr>
              <w:t>Ориентирово</w:t>
            </w:r>
            <w:r w:rsidR="007578AA">
              <w:rPr>
                <w:rFonts w:ascii="Times New Roman" w:hAnsi="Times New Roman"/>
                <w:sz w:val="18"/>
                <w:szCs w:val="18"/>
              </w:rPr>
              <w:t>чный объем инвестиций*, млн</w:t>
            </w:r>
            <w:proofErr w:type="gramStart"/>
            <w:r w:rsidR="007578AA">
              <w:rPr>
                <w:rFonts w:ascii="Times New Roman" w:hAnsi="Times New Roman"/>
                <w:sz w:val="18"/>
                <w:szCs w:val="18"/>
              </w:rPr>
              <w:t>.р</w:t>
            </w:r>
            <w:proofErr w:type="gramEnd"/>
            <w:r w:rsidR="007578AA">
              <w:rPr>
                <w:rFonts w:ascii="Times New Roman" w:hAnsi="Times New Roman"/>
                <w:sz w:val="18"/>
                <w:szCs w:val="18"/>
              </w:rPr>
              <w:t>уб</w:t>
            </w:r>
            <w:r w:rsidR="00463DA9">
              <w:rPr>
                <w:rFonts w:ascii="Times New Roman" w:hAnsi="Times New Roman"/>
                <w:sz w:val="18"/>
                <w:szCs w:val="18"/>
              </w:rPr>
              <w:t>.</w:t>
            </w:r>
            <w:r w:rsidR="007578AA">
              <w:rPr>
                <w:rFonts w:ascii="Times New Roman" w:hAnsi="Times New Roman"/>
                <w:sz w:val="18"/>
                <w:szCs w:val="18"/>
              </w:rPr>
              <w:t>, без</w:t>
            </w:r>
            <w:r w:rsidR="00463DA9">
              <w:rPr>
                <w:rFonts w:ascii="Times New Roman" w:hAnsi="Times New Roman"/>
                <w:sz w:val="18"/>
                <w:szCs w:val="18"/>
              </w:rPr>
              <w:t xml:space="preserve"> учета </w:t>
            </w:r>
            <w:r w:rsidR="007578AA">
              <w:rPr>
                <w:rFonts w:ascii="Times New Roman" w:hAnsi="Times New Roman"/>
                <w:sz w:val="18"/>
                <w:szCs w:val="18"/>
              </w:rPr>
              <w:t xml:space="preserve"> НДС</w:t>
            </w:r>
          </w:p>
        </w:tc>
      </w:tr>
      <w:tr w:rsidR="006E53C9" w:rsidRPr="001444B6" w:rsidTr="00224587">
        <w:trPr>
          <w:trHeight w:val="145"/>
        </w:trPr>
        <w:tc>
          <w:tcPr>
            <w:tcW w:w="0" w:type="auto"/>
            <w:vMerge/>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p>
        </w:tc>
        <w:tc>
          <w:tcPr>
            <w:tcW w:w="0" w:type="auto"/>
            <w:vMerge/>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p>
        </w:tc>
        <w:tc>
          <w:tcPr>
            <w:tcW w:w="0" w:type="auto"/>
            <w:vMerge/>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p>
        </w:tc>
        <w:tc>
          <w:tcPr>
            <w:tcW w:w="0" w:type="auto"/>
            <w:vMerge w:val="restart"/>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r w:rsidRPr="001444B6">
              <w:rPr>
                <w:rFonts w:ascii="Times New Roman" w:hAnsi="Times New Roman"/>
                <w:sz w:val="18"/>
                <w:szCs w:val="18"/>
              </w:rPr>
              <w:t>всего</w:t>
            </w:r>
          </w:p>
        </w:tc>
        <w:tc>
          <w:tcPr>
            <w:tcW w:w="0" w:type="auto"/>
            <w:gridSpan w:val="12"/>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r w:rsidRPr="001444B6">
              <w:rPr>
                <w:rFonts w:ascii="Times New Roman" w:hAnsi="Times New Roman"/>
                <w:sz w:val="18"/>
                <w:szCs w:val="18"/>
              </w:rPr>
              <w:t>в том числе по годам</w:t>
            </w:r>
          </w:p>
        </w:tc>
      </w:tr>
      <w:tr w:rsidR="006E53C9" w:rsidRPr="001444B6" w:rsidTr="00224587">
        <w:trPr>
          <w:trHeight w:val="145"/>
        </w:trPr>
        <w:tc>
          <w:tcPr>
            <w:tcW w:w="0" w:type="auto"/>
            <w:vMerge/>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p>
        </w:tc>
        <w:tc>
          <w:tcPr>
            <w:tcW w:w="0" w:type="auto"/>
            <w:vMerge/>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p>
        </w:tc>
        <w:tc>
          <w:tcPr>
            <w:tcW w:w="0" w:type="auto"/>
            <w:vMerge/>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p>
        </w:tc>
        <w:tc>
          <w:tcPr>
            <w:tcW w:w="0" w:type="auto"/>
            <w:vMerge/>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p>
        </w:tc>
        <w:tc>
          <w:tcPr>
            <w:tcW w:w="0" w:type="auto"/>
          </w:tcPr>
          <w:p w:rsidR="00357488" w:rsidRPr="001444B6" w:rsidRDefault="007C1975" w:rsidP="007C1975">
            <w:pPr>
              <w:spacing w:after="0" w:line="240" w:lineRule="auto"/>
              <w:jc w:val="center"/>
              <w:rPr>
                <w:rFonts w:ascii="Times New Roman" w:hAnsi="Times New Roman"/>
                <w:sz w:val="18"/>
                <w:szCs w:val="18"/>
              </w:rPr>
            </w:pPr>
            <w:r w:rsidRPr="001444B6">
              <w:rPr>
                <w:rFonts w:ascii="Times New Roman" w:hAnsi="Times New Roman"/>
                <w:sz w:val="18"/>
                <w:szCs w:val="18"/>
              </w:rPr>
              <w:t>2014</w:t>
            </w:r>
          </w:p>
        </w:tc>
        <w:tc>
          <w:tcPr>
            <w:tcW w:w="0" w:type="auto"/>
          </w:tcPr>
          <w:p w:rsidR="00357488" w:rsidRPr="001444B6" w:rsidRDefault="00357488" w:rsidP="007C1975">
            <w:pPr>
              <w:spacing w:after="0" w:line="240" w:lineRule="auto"/>
              <w:jc w:val="center"/>
              <w:rPr>
                <w:rFonts w:ascii="Times New Roman" w:hAnsi="Times New Roman"/>
                <w:sz w:val="18"/>
                <w:szCs w:val="18"/>
              </w:rPr>
            </w:pPr>
            <w:r w:rsidRPr="001444B6">
              <w:rPr>
                <w:rFonts w:ascii="Times New Roman" w:hAnsi="Times New Roman"/>
                <w:sz w:val="18"/>
                <w:szCs w:val="18"/>
              </w:rPr>
              <w:t>201</w:t>
            </w:r>
            <w:r w:rsidR="007C1975" w:rsidRPr="001444B6">
              <w:rPr>
                <w:rFonts w:ascii="Times New Roman" w:hAnsi="Times New Roman"/>
                <w:sz w:val="18"/>
                <w:szCs w:val="18"/>
              </w:rPr>
              <w:t>5</w:t>
            </w:r>
          </w:p>
        </w:tc>
        <w:tc>
          <w:tcPr>
            <w:tcW w:w="0" w:type="auto"/>
          </w:tcPr>
          <w:p w:rsidR="00357488" w:rsidRPr="001444B6" w:rsidRDefault="00357488" w:rsidP="007C1975">
            <w:pPr>
              <w:spacing w:after="0" w:line="240" w:lineRule="auto"/>
              <w:jc w:val="center"/>
              <w:rPr>
                <w:rFonts w:ascii="Times New Roman" w:hAnsi="Times New Roman"/>
                <w:sz w:val="18"/>
                <w:szCs w:val="18"/>
              </w:rPr>
            </w:pPr>
            <w:r w:rsidRPr="001444B6">
              <w:rPr>
                <w:rFonts w:ascii="Times New Roman" w:hAnsi="Times New Roman"/>
                <w:sz w:val="18"/>
                <w:szCs w:val="18"/>
              </w:rPr>
              <w:t>201</w:t>
            </w:r>
            <w:r w:rsidR="007C1975" w:rsidRPr="001444B6">
              <w:rPr>
                <w:rFonts w:ascii="Times New Roman" w:hAnsi="Times New Roman"/>
                <w:sz w:val="18"/>
                <w:szCs w:val="18"/>
              </w:rPr>
              <w:t>6</w:t>
            </w:r>
          </w:p>
        </w:tc>
        <w:tc>
          <w:tcPr>
            <w:tcW w:w="0" w:type="auto"/>
          </w:tcPr>
          <w:p w:rsidR="00357488" w:rsidRPr="001444B6" w:rsidRDefault="00357488" w:rsidP="00325169">
            <w:pPr>
              <w:spacing w:after="0" w:line="240" w:lineRule="auto"/>
              <w:jc w:val="center"/>
              <w:rPr>
                <w:rFonts w:ascii="Times New Roman" w:hAnsi="Times New Roman"/>
                <w:sz w:val="18"/>
                <w:szCs w:val="18"/>
              </w:rPr>
            </w:pPr>
            <w:r w:rsidRPr="001444B6">
              <w:rPr>
                <w:rFonts w:ascii="Times New Roman" w:hAnsi="Times New Roman"/>
                <w:sz w:val="18"/>
                <w:szCs w:val="18"/>
              </w:rPr>
              <w:t>201</w:t>
            </w:r>
            <w:r w:rsidR="00325169" w:rsidRPr="001444B6">
              <w:rPr>
                <w:rFonts w:ascii="Times New Roman" w:hAnsi="Times New Roman"/>
                <w:sz w:val="18"/>
                <w:szCs w:val="18"/>
              </w:rPr>
              <w:t>7</w:t>
            </w:r>
          </w:p>
        </w:tc>
        <w:tc>
          <w:tcPr>
            <w:tcW w:w="0" w:type="auto"/>
          </w:tcPr>
          <w:p w:rsidR="00357488" w:rsidRPr="001444B6" w:rsidRDefault="00357488" w:rsidP="00325169">
            <w:pPr>
              <w:spacing w:after="0" w:line="240" w:lineRule="auto"/>
              <w:jc w:val="center"/>
              <w:rPr>
                <w:rFonts w:ascii="Times New Roman" w:hAnsi="Times New Roman"/>
                <w:sz w:val="18"/>
                <w:szCs w:val="18"/>
              </w:rPr>
            </w:pPr>
            <w:r w:rsidRPr="001444B6">
              <w:rPr>
                <w:rFonts w:ascii="Times New Roman" w:hAnsi="Times New Roman"/>
                <w:sz w:val="18"/>
                <w:szCs w:val="18"/>
              </w:rPr>
              <w:t>201</w:t>
            </w:r>
            <w:r w:rsidR="00325169" w:rsidRPr="001444B6">
              <w:rPr>
                <w:rFonts w:ascii="Times New Roman" w:hAnsi="Times New Roman"/>
                <w:sz w:val="18"/>
                <w:szCs w:val="18"/>
              </w:rPr>
              <w:t>8</w:t>
            </w:r>
          </w:p>
        </w:tc>
        <w:tc>
          <w:tcPr>
            <w:tcW w:w="0" w:type="auto"/>
          </w:tcPr>
          <w:p w:rsidR="00357488" w:rsidRPr="001444B6" w:rsidRDefault="00357488" w:rsidP="00325169">
            <w:pPr>
              <w:spacing w:after="0" w:line="240" w:lineRule="auto"/>
              <w:jc w:val="center"/>
              <w:rPr>
                <w:rFonts w:ascii="Times New Roman" w:hAnsi="Times New Roman"/>
                <w:sz w:val="18"/>
                <w:szCs w:val="18"/>
              </w:rPr>
            </w:pPr>
            <w:r w:rsidRPr="001444B6">
              <w:rPr>
                <w:rFonts w:ascii="Times New Roman" w:hAnsi="Times New Roman"/>
                <w:sz w:val="18"/>
                <w:szCs w:val="18"/>
              </w:rPr>
              <w:t>201</w:t>
            </w:r>
            <w:r w:rsidR="00325169" w:rsidRPr="001444B6">
              <w:rPr>
                <w:rFonts w:ascii="Times New Roman" w:hAnsi="Times New Roman"/>
                <w:sz w:val="18"/>
                <w:szCs w:val="18"/>
              </w:rPr>
              <w:t>9</w:t>
            </w:r>
          </w:p>
        </w:tc>
        <w:tc>
          <w:tcPr>
            <w:tcW w:w="0" w:type="auto"/>
          </w:tcPr>
          <w:p w:rsidR="00357488" w:rsidRPr="001444B6" w:rsidRDefault="00357488" w:rsidP="00325169">
            <w:pPr>
              <w:spacing w:after="0" w:line="240" w:lineRule="auto"/>
              <w:jc w:val="center"/>
              <w:rPr>
                <w:rFonts w:ascii="Times New Roman" w:hAnsi="Times New Roman"/>
                <w:sz w:val="18"/>
                <w:szCs w:val="18"/>
              </w:rPr>
            </w:pPr>
            <w:r w:rsidRPr="001444B6">
              <w:rPr>
                <w:rFonts w:ascii="Times New Roman" w:hAnsi="Times New Roman"/>
                <w:sz w:val="18"/>
                <w:szCs w:val="18"/>
              </w:rPr>
              <w:t>20</w:t>
            </w:r>
            <w:r w:rsidR="00325169" w:rsidRPr="001444B6">
              <w:rPr>
                <w:rFonts w:ascii="Times New Roman" w:hAnsi="Times New Roman"/>
                <w:sz w:val="18"/>
                <w:szCs w:val="18"/>
              </w:rPr>
              <w:t>20</w:t>
            </w:r>
          </w:p>
        </w:tc>
        <w:tc>
          <w:tcPr>
            <w:tcW w:w="0" w:type="auto"/>
          </w:tcPr>
          <w:p w:rsidR="00357488" w:rsidRPr="001444B6" w:rsidRDefault="00357488" w:rsidP="00AD585F">
            <w:pPr>
              <w:spacing w:after="0" w:line="240" w:lineRule="auto"/>
              <w:jc w:val="center"/>
              <w:rPr>
                <w:rFonts w:ascii="Times New Roman" w:hAnsi="Times New Roman"/>
                <w:sz w:val="18"/>
                <w:szCs w:val="18"/>
              </w:rPr>
            </w:pPr>
            <w:r w:rsidRPr="001444B6">
              <w:rPr>
                <w:rFonts w:ascii="Times New Roman" w:hAnsi="Times New Roman"/>
                <w:sz w:val="18"/>
                <w:szCs w:val="18"/>
              </w:rPr>
              <w:t>202</w:t>
            </w:r>
            <w:r w:rsidR="00325169" w:rsidRPr="001444B6">
              <w:rPr>
                <w:rFonts w:ascii="Times New Roman" w:hAnsi="Times New Roman"/>
                <w:sz w:val="18"/>
                <w:szCs w:val="18"/>
              </w:rPr>
              <w:t>1</w:t>
            </w:r>
          </w:p>
        </w:tc>
        <w:tc>
          <w:tcPr>
            <w:tcW w:w="0" w:type="auto"/>
          </w:tcPr>
          <w:p w:rsidR="00357488" w:rsidRPr="001444B6" w:rsidRDefault="00AD585F" w:rsidP="00224587">
            <w:pPr>
              <w:spacing w:after="0" w:line="240" w:lineRule="auto"/>
              <w:jc w:val="center"/>
              <w:rPr>
                <w:rFonts w:ascii="Times New Roman" w:hAnsi="Times New Roman"/>
                <w:sz w:val="18"/>
                <w:szCs w:val="18"/>
              </w:rPr>
            </w:pPr>
            <w:r>
              <w:rPr>
                <w:rFonts w:ascii="Times New Roman" w:hAnsi="Times New Roman"/>
                <w:sz w:val="18"/>
                <w:szCs w:val="18"/>
              </w:rPr>
              <w:t>2022</w:t>
            </w:r>
          </w:p>
        </w:tc>
        <w:tc>
          <w:tcPr>
            <w:tcW w:w="0" w:type="auto"/>
          </w:tcPr>
          <w:p w:rsidR="00357488" w:rsidRPr="001444B6" w:rsidRDefault="00357488" w:rsidP="00325169">
            <w:pPr>
              <w:spacing w:after="0" w:line="240" w:lineRule="auto"/>
              <w:jc w:val="center"/>
              <w:rPr>
                <w:rFonts w:ascii="Times New Roman" w:hAnsi="Times New Roman"/>
                <w:sz w:val="18"/>
                <w:szCs w:val="18"/>
              </w:rPr>
            </w:pPr>
            <w:r w:rsidRPr="001444B6">
              <w:rPr>
                <w:rFonts w:ascii="Times New Roman" w:hAnsi="Times New Roman"/>
                <w:sz w:val="18"/>
                <w:szCs w:val="18"/>
              </w:rPr>
              <w:t>202</w:t>
            </w:r>
            <w:r w:rsidR="00325169" w:rsidRPr="001444B6">
              <w:rPr>
                <w:rFonts w:ascii="Times New Roman" w:hAnsi="Times New Roman"/>
                <w:sz w:val="18"/>
                <w:szCs w:val="18"/>
              </w:rPr>
              <w:t>3</w:t>
            </w:r>
          </w:p>
        </w:tc>
        <w:tc>
          <w:tcPr>
            <w:tcW w:w="0" w:type="auto"/>
          </w:tcPr>
          <w:p w:rsidR="00357488" w:rsidRPr="001444B6" w:rsidRDefault="00357488" w:rsidP="00325169">
            <w:pPr>
              <w:spacing w:after="0" w:line="240" w:lineRule="auto"/>
              <w:jc w:val="center"/>
              <w:rPr>
                <w:rFonts w:ascii="Times New Roman" w:hAnsi="Times New Roman"/>
                <w:sz w:val="18"/>
                <w:szCs w:val="18"/>
              </w:rPr>
            </w:pPr>
            <w:r w:rsidRPr="001444B6">
              <w:rPr>
                <w:rFonts w:ascii="Times New Roman" w:hAnsi="Times New Roman"/>
                <w:sz w:val="18"/>
                <w:szCs w:val="18"/>
              </w:rPr>
              <w:t>202</w:t>
            </w:r>
            <w:r w:rsidR="00325169" w:rsidRPr="001444B6">
              <w:rPr>
                <w:rFonts w:ascii="Times New Roman" w:hAnsi="Times New Roman"/>
                <w:sz w:val="18"/>
                <w:szCs w:val="18"/>
              </w:rPr>
              <w:t>4</w:t>
            </w:r>
          </w:p>
        </w:tc>
        <w:tc>
          <w:tcPr>
            <w:tcW w:w="0" w:type="auto"/>
          </w:tcPr>
          <w:p w:rsidR="00357488" w:rsidRPr="001444B6" w:rsidRDefault="00357488" w:rsidP="00325169">
            <w:pPr>
              <w:spacing w:after="0" w:line="240" w:lineRule="auto"/>
              <w:jc w:val="center"/>
              <w:rPr>
                <w:rFonts w:ascii="Times New Roman" w:hAnsi="Times New Roman"/>
                <w:sz w:val="18"/>
                <w:szCs w:val="18"/>
              </w:rPr>
            </w:pPr>
            <w:r w:rsidRPr="001444B6">
              <w:rPr>
                <w:rFonts w:ascii="Times New Roman" w:hAnsi="Times New Roman"/>
                <w:sz w:val="18"/>
                <w:szCs w:val="18"/>
              </w:rPr>
              <w:t>202</w:t>
            </w:r>
            <w:r w:rsidR="00325169" w:rsidRPr="001444B6">
              <w:rPr>
                <w:rFonts w:ascii="Times New Roman" w:hAnsi="Times New Roman"/>
                <w:sz w:val="18"/>
                <w:szCs w:val="18"/>
              </w:rPr>
              <w:t>5</w:t>
            </w:r>
            <w:r w:rsidR="00AD585F">
              <w:rPr>
                <w:rFonts w:ascii="Times New Roman" w:hAnsi="Times New Roman"/>
                <w:sz w:val="18"/>
                <w:szCs w:val="18"/>
              </w:rPr>
              <w:t>-2030</w:t>
            </w:r>
          </w:p>
        </w:tc>
      </w:tr>
      <w:tr w:rsidR="006E53C9" w:rsidRPr="001444B6" w:rsidTr="00224587">
        <w:trPr>
          <w:trHeight w:val="275"/>
        </w:trPr>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Белая Ромашка</w:t>
            </w:r>
          </w:p>
        </w:tc>
        <w:tc>
          <w:tcPr>
            <w:tcW w:w="0" w:type="auto"/>
            <w:vMerge w:val="restart"/>
          </w:tcPr>
          <w:p w:rsidR="00E033B5" w:rsidRPr="001444B6" w:rsidRDefault="00E033B5"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Замена котлов на современное оборудование</w:t>
            </w:r>
          </w:p>
        </w:tc>
        <w:tc>
          <w:tcPr>
            <w:tcW w:w="0" w:type="auto"/>
            <w:vMerge w:val="restart"/>
          </w:tcPr>
          <w:p w:rsidR="00E033B5" w:rsidRPr="001444B6" w:rsidRDefault="00E033B5" w:rsidP="00AB62A1">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Увеличить КПД до 93%</w:t>
            </w:r>
            <w:r w:rsidR="00AB62A1">
              <w:rPr>
                <w:rFonts w:ascii="Times New Roman" w:hAnsi="Times New Roman"/>
                <w:sz w:val="18"/>
                <w:szCs w:val="18"/>
              </w:rPr>
              <w:t>, экономия по расходу газа, увеличение срока эксплуатации оборудования, снижение эксплуатационных затрат, улучшить надежность и   качество теплоснабжения</w:t>
            </w:r>
          </w:p>
        </w:tc>
        <w:tc>
          <w:tcPr>
            <w:tcW w:w="0" w:type="auto"/>
          </w:tcPr>
          <w:p w:rsidR="00E033B5" w:rsidRPr="001444B6" w:rsidRDefault="00436D7F"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16,06</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16,06</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59"/>
        </w:trPr>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roofErr w:type="spellStart"/>
            <w:r>
              <w:rPr>
                <w:rFonts w:ascii="Times New Roman" w:hAnsi="Times New Roman"/>
                <w:sz w:val="18"/>
                <w:szCs w:val="18"/>
              </w:rPr>
              <w:t>Туркомплекс</w:t>
            </w:r>
            <w:proofErr w:type="spellEnd"/>
            <w:r>
              <w:rPr>
                <w:rFonts w:ascii="Times New Roman" w:hAnsi="Times New Roman"/>
                <w:sz w:val="18"/>
                <w:szCs w:val="18"/>
              </w:rPr>
              <w:t xml:space="preserve"> Озерный</w:t>
            </w:r>
          </w:p>
        </w:tc>
        <w:tc>
          <w:tcPr>
            <w:tcW w:w="0" w:type="auto"/>
            <w:vMerge/>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vMerge/>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436D7F"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4,8</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4,8</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roofErr w:type="spellStart"/>
            <w:proofErr w:type="gramStart"/>
            <w:r>
              <w:rPr>
                <w:rFonts w:ascii="Times New Roman" w:hAnsi="Times New Roman"/>
                <w:sz w:val="18"/>
                <w:szCs w:val="18"/>
              </w:rPr>
              <w:t>М-н</w:t>
            </w:r>
            <w:proofErr w:type="spellEnd"/>
            <w:proofErr w:type="gramEnd"/>
            <w:r>
              <w:rPr>
                <w:rFonts w:ascii="Times New Roman" w:hAnsi="Times New Roman"/>
                <w:sz w:val="18"/>
                <w:szCs w:val="18"/>
              </w:rPr>
              <w:t xml:space="preserve"> Бештау</w:t>
            </w:r>
          </w:p>
        </w:tc>
        <w:tc>
          <w:tcPr>
            <w:tcW w:w="0" w:type="auto"/>
            <w:vMerge/>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vMerge/>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436D7F"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24,0</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8,0</w:t>
            </w:r>
          </w:p>
        </w:tc>
        <w:tc>
          <w:tcPr>
            <w:tcW w:w="0" w:type="auto"/>
          </w:tcPr>
          <w:p w:rsidR="00E033B5" w:rsidRPr="001444B6" w:rsidRDefault="00436D7F"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8,0</w:t>
            </w:r>
          </w:p>
        </w:tc>
        <w:tc>
          <w:tcPr>
            <w:tcW w:w="0" w:type="auto"/>
          </w:tcPr>
          <w:p w:rsidR="00E033B5" w:rsidRPr="001444B6" w:rsidRDefault="00436D7F"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8,0</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Гора Казачка</w:t>
            </w:r>
          </w:p>
        </w:tc>
        <w:tc>
          <w:tcPr>
            <w:tcW w:w="0" w:type="auto"/>
            <w:vMerge/>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vMerge/>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436D7F"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5,2</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5,2</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ВАО Интурист</w:t>
            </w:r>
          </w:p>
        </w:tc>
        <w:tc>
          <w:tcPr>
            <w:tcW w:w="0" w:type="auto"/>
            <w:vMerge/>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vMerge/>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4A00C4"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59,62</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4A00C4"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5,8</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4A00C4" w:rsidP="00436D7F">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11,6</w:t>
            </w:r>
          </w:p>
        </w:tc>
        <w:tc>
          <w:tcPr>
            <w:tcW w:w="0" w:type="auto"/>
          </w:tcPr>
          <w:p w:rsidR="00E033B5" w:rsidRPr="001444B6" w:rsidRDefault="004A00C4"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17,94</w:t>
            </w:r>
          </w:p>
        </w:tc>
        <w:tc>
          <w:tcPr>
            <w:tcW w:w="0" w:type="auto"/>
          </w:tcPr>
          <w:p w:rsidR="00E033B5" w:rsidRPr="001444B6" w:rsidRDefault="004A00C4" w:rsidP="00436D7F">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24,28</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436D7F"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Default="00436D7F" w:rsidP="007578AA">
            <w:pPr>
              <w:autoSpaceDE w:val="0"/>
              <w:autoSpaceDN w:val="0"/>
              <w:adjustRightInd w:val="0"/>
              <w:spacing w:after="0" w:line="240" w:lineRule="auto"/>
              <w:rPr>
                <w:rFonts w:ascii="Times New Roman" w:hAnsi="Times New Roman"/>
                <w:sz w:val="18"/>
                <w:szCs w:val="18"/>
              </w:rPr>
            </w:pPr>
          </w:p>
        </w:tc>
        <w:tc>
          <w:tcPr>
            <w:tcW w:w="0" w:type="auto"/>
          </w:tcPr>
          <w:p w:rsidR="00436D7F" w:rsidRPr="00436D7F" w:rsidRDefault="004A00C4" w:rsidP="006400CD">
            <w:pPr>
              <w:autoSpaceDE w:val="0"/>
              <w:autoSpaceDN w:val="0"/>
              <w:adjustRightInd w:val="0"/>
              <w:spacing w:after="0" w:line="240" w:lineRule="auto"/>
              <w:rPr>
                <w:rFonts w:ascii="Times New Roman" w:hAnsi="Times New Roman"/>
                <w:b/>
                <w:sz w:val="18"/>
                <w:szCs w:val="18"/>
              </w:rPr>
            </w:pPr>
            <w:r>
              <w:rPr>
                <w:rFonts w:ascii="Times New Roman" w:hAnsi="Times New Roman"/>
                <w:b/>
                <w:sz w:val="18"/>
                <w:szCs w:val="18"/>
              </w:rPr>
              <w:t>109,</w:t>
            </w:r>
            <w:r w:rsidR="006400CD">
              <w:rPr>
                <w:rFonts w:ascii="Times New Roman" w:hAnsi="Times New Roman"/>
                <w:b/>
                <w:sz w:val="18"/>
                <w:szCs w:val="18"/>
              </w:rPr>
              <w:t>7</w:t>
            </w: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022AF0" w:rsidRPr="001444B6" w:rsidRDefault="00022AF0" w:rsidP="0005220F">
            <w:pPr>
              <w:autoSpaceDE w:val="0"/>
              <w:autoSpaceDN w:val="0"/>
              <w:adjustRightInd w:val="0"/>
              <w:spacing w:after="0" w:line="240" w:lineRule="auto"/>
              <w:rPr>
                <w:rFonts w:ascii="Times New Roman" w:hAnsi="Times New Roman"/>
                <w:sz w:val="18"/>
                <w:szCs w:val="18"/>
              </w:rPr>
            </w:pPr>
            <w:proofErr w:type="spellStart"/>
            <w:r>
              <w:rPr>
                <w:rFonts w:ascii="Times New Roman" w:hAnsi="Times New Roman"/>
                <w:sz w:val="18"/>
                <w:szCs w:val="18"/>
              </w:rPr>
              <w:t>Лермонтовский</w:t>
            </w:r>
            <w:proofErr w:type="spellEnd"/>
            <w:r>
              <w:rPr>
                <w:rFonts w:ascii="Times New Roman" w:hAnsi="Times New Roman"/>
                <w:sz w:val="18"/>
                <w:szCs w:val="18"/>
              </w:rPr>
              <w:t xml:space="preserve"> разъезд</w:t>
            </w:r>
          </w:p>
        </w:tc>
        <w:tc>
          <w:tcPr>
            <w:tcW w:w="0" w:type="auto"/>
            <w:vMerge w:val="restart"/>
          </w:tcPr>
          <w:p w:rsidR="00022AF0" w:rsidRPr="001444B6" w:rsidRDefault="00022AF0" w:rsidP="0005220F">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 xml:space="preserve">Децентрализация теплоснабжения, приближение </w:t>
            </w:r>
            <w:proofErr w:type="spellStart"/>
            <w:r>
              <w:rPr>
                <w:rFonts w:ascii="Times New Roman" w:hAnsi="Times New Roman"/>
                <w:sz w:val="18"/>
                <w:szCs w:val="18"/>
              </w:rPr>
              <w:t>теплоисточника</w:t>
            </w:r>
            <w:proofErr w:type="spellEnd"/>
            <w:r>
              <w:rPr>
                <w:rFonts w:ascii="Times New Roman" w:hAnsi="Times New Roman"/>
                <w:sz w:val="18"/>
                <w:szCs w:val="18"/>
              </w:rPr>
              <w:t xml:space="preserve"> к потребителю</w:t>
            </w:r>
          </w:p>
        </w:tc>
        <w:tc>
          <w:tcPr>
            <w:tcW w:w="0" w:type="auto"/>
            <w:vMerge w:val="restart"/>
          </w:tcPr>
          <w:p w:rsidR="00022AF0" w:rsidRPr="001444B6" w:rsidRDefault="00022AF0" w:rsidP="007578AA">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Снизить эксплуатационные затраты, снизить тариф на тепловую энергию для потребителей, подключенных к данному источнику теплоснабжения</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8,65</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8,65</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Ул. Ермолова,40а</w:t>
            </w: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6400CD"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3,38</w:t>
            </w:r>
          </w:p>
        </w:tc>
        <w:tc>
          <w:tcPr>
            <w:tcW w:w="0" w:type="auto"/>
          </w:tcPr>
          <w:p w:rsidR="00022AF0" w:rsidRPr="001444B6" w:rsidRDefault="00004995" w:rsidP="0005220F">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3,38</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59"/>
        </w:trPr>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Ул. Ермолова,225</w:t>
            </w: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3,38</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3,38</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Ул. Аллея Строителей,2/2</w:t>
            </w: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6,66</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A3874">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6,66</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 xml:space="preserve">Ул. </w:t>
            </w:r>
            <w:proofErr w:type="spellStart"/>
            <w:r>
              <w:rPr>
                <w:rFonts w:ascii="Times New Roman" w:hAnsi="Times New Roman"/>
                <w:sz w:val="18"/>
                <w:szCs w:val="18"/>
              </w:rPr>
              <w:t>Шатило</w:t>
            </w:r>
            <w:proofErr w:type="spellEnd"/>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8,135</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8,135</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A3874">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Школа №23</w:t>
            </w: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5,515</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A3874">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5,515</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Школа №1</w:t>
            </w: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6,65</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A3874">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6,65</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436D7F" w:rsidRDefault="006400CD" w:rsidP="00224587">
            <w:pPr>
              <w:autoSpaceDE w:val="0"/>
              <w:autoSpaceDN w:val="0"/>
              <w:adjustRightInd w:val="0"/>
              <w:spacing w:after="0" w:line="240" w:lineRule="auto"/>
              <w:rPr>
                <w:rFonts w:ascii="Times New Roman" w:hAnsi="Times New Roman"/>
                <w:b/>
                <w:sz w:val="18"/>
                <w:szCs w:val="18"/>
              </w:rPr>
            </w:pPr>
            <w:r>
              <w:rPr>
                <w:rFonts w:ascii="Times New Roman" w:hAnsi="Times New Roman"/>
                <w:b/>
                <w:sz w:val="18"/>
                <w:szCs w:val="18"/>
              </w:rPr>
              <w:t>42</w:t>
            </w:r>
            <w:r w:rsidR="00CE1EE9">
              <w:rPr>
                <w:rFonts w:ascii="Times New Roman" w:hAnsi="Times New Roman"/>
                <w:b/>
                <w:sz w:val="18"/>
                <w:szCs w:val="18"/>
              </w:rPr>
              <w:t>,</w:t>
            </w:r>
            <w:r>
              <w:rPr>
                <w:rFonts w:ascii="Times New Roman" w:hAnsi="Times New Roman"/>
                <w:b/>
                <w:sz w:val="18"/>
                <w:szCs w:val="18"/>
              </w:rPr>
              <w:t>37</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Калинина,42+ РКМ</w:t>
            </w:r>
          </w:p>
        </w:tc>
        <w:tc>
          <w:tcPr>
            <w:tcW w:w="0" w:type="auto"/>
            <w:vMerge w:val="restart"/>
          </w:tcPr>
          <w:p w:rsidR="00022AF0" w:rsidRPr="001444B6" w:rsidRDefault="00022AF0" w:rsidP="00550252">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Закрытие подвальных котельных</w:t>
            </w:r>
          </w:p>
        </w:tc>
        <w:tc>
          <w:tcPr>
            <w:tcW w:w="0" w:type="auto"/>
            <w:vMerge w:val="restart"/>
          </w:tcPr>
          <w:p w:rsidR="00022AF0" w:rsidRPr="001444B6" w:rsidRDefault="00022AF0" w:rsidP="00550252">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Повысить безопасность эксплуатации оборудования котельной, снизить эксплуатационные затраты, улучшить надежность и   качество теплоснабжения</w:t>
            </w: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19,74</w:t>
            </w: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2A5830" w:rsidP="00550252">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19,74</w:t>
            </w: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022AF0" w:rsidRDefault="00022AF0" w:rsidP="00022AF0">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Д/ сад №19</w:t>
            </w:r>
          </w:p>
        </w:tc>
        <w:tc>
          <w:tcPr>
            <w:tcW w:w="0" w:type="auto"/>
            <w:vMerge/>
          </w:tcPr>
          <w:p w:rsidR="00022AF0" w:rsidRDefault="00022AF0" w:rsidP="00550252">
            <w:pPr>
              <w:autoSpaceDE w:val="0"/>
              <w:autoSpaceDN w:val="0"/>
              <w:adjustRightInd w:val="0"/>
              <w:spacing w:after="0" w:line="240" w:lineRule="auto"/>
              <w:rPr>
                <w:rFonts w:ascii="Times New Roman" w:hAnsi="Times New Roman"/>
                <w:sz w:val="18"/>
                <w:szCs w:val="18"/>
              </w:rPr>
            </w:pPr>
          </w:p>
        </w:tc>
        <w:tc>
          <w:tcPr>
            <w:tcW w:w="0" w:type="auto"/>
            <w:vMerge/>
          </w:tcPr>
          <w:p w:rsidR="00022AF0"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436D7F" w:rsidRDefault="00022AF0" w:rsidP="00550252">
            <w:pPr>
              <w:autoSpaceDE w:val="0"/>
              <w:autoSpaceDN w:val="0"/>
              <w:adjustRightInd w:val="0"/>
              <w:spacing w:after="0" w:line="240" w:lineRule="auto"/>
              <w:rPr>
                <w:rFonts w:ascii="Times New Roman" w:hAnsi="Times New Roman"/>
                <w:b/>
                <w:sz w:val="18"/>
                <w:szCs w:val="18"/>
              </w:rPr>
            </w:pPr>
            <w:r>
              <w:rPr>
                <w:rFonts w:ascii="Times New Roman" w:hAnsi="Times New Roman"/>
                <w:b/>
                <w:sz w:val="18"/>
                <w:szCs w:val="18"/>
              </w:rPr>
              <w:t>1,865</w:t>
            </w: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1,865</w:t>
            </w: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AB1F7C"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436D7F" w:rsidRDefault="00022AF0" w:rsidP="00550252">
            <w:pPr>
              <w:autoSpaceDE w:val="0"/>
              <w:autoSpaceDN w:val="0"/>
              <w:adjustRightInd w:val="0"/>
              <w:spacing w:after="0" w:line="240" w:lineRule="auto"/>
              <w:rPr>
                <w:rFonts w:ascii="Times New Roman" w:hAnsi="Times New Roman"/>
                <w:b/>
                <w:sz w:val="18"/>
                <w:szCs w:val="18"/>
              </w:rPr>
            </w:pPr>
            <w:r>
              <w:rPr>
                <w:rFonts w:ascii="Times New Roman" w:hAnsi="Times New Roman"/>
                <w:b/>
                <w:sz w:val="18"/>
                <w:szCs w:val="18"/>
              </w:rPr>
              <w:t>21,605</w:t>
            </w: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59"/>
        </w:trPr>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Дом Советов</w:t>
            </w: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Устройство  БМК</w:t>
            </w:r>
          </w:p>
        </w:tc>
        <w:tc>
          <w:tcPr>
            <w:tcW w:w="0" w:type="auto"/>
          </w:tcPr>
          <w:p w:rsidR="00AB1F7C" w:rsidRPr="001444B6" w:rsidRDefault="007A00B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Реконструкция низкоэффективного оборудования котельной с переносом данного оборудования из аварийного здания существующей котельной</w:t>
            </w:r>
          </w:p>
        </w:tc>
        <w:tc>
          <w:tcPr>
            <w:tcW w:w="0" w:type="auto"/>
          </w:tcPr>
          <w:p w:rsidR="00AB1F7C" w:rsidRPr="001444B6" w:rsidRDefault="007A00B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44,78</w:t>
            </w: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7A00B0" w:rsidP="007A00B0">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44,78</w:t>
            </w: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AB1F7C" w:rsidRPr="001444B6" w:rsidRDefault="00AB1F7C" w:rsidP="007A39EB">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Ул. Мира,4</w:t>
            </w:r>
          </w:p>
        </w:tc>
        <w:tc>
          <w:tcPr>
            <w:tcW w:w="0" w:type="auto"/>
          </w:tcPr>
          <w:p w:rsidR="00AB1F7C" w:rsidRPr="001444B6" w:rsidRDefault="007A00B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Устройство БМК</w:t>
            </w:r>
          </w:p>
        </w:tc>
        <w:tc>
          <w:tcPr>
            <w:tcW w:w="0" w:type="auto"/>
          </w:tcPr>
          <w:p w:rsidR="00AB1F7C" w:rsidRPr="001444B6" w:rsidRDefault="007A00B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Обеспечение тепловой энергией жилищного фонда</w:t>
            </w:r>
            <w:r w:rsidR="00905EF1">
              <w:rPr>
                <w:rFonts w:ascii="Times New Roman" w:hAnsi="Times New Roman"/>
                <w:sz w:val="18"/>
                <w:szCs w:val="18"/>
              </w:rPr>
              <w:t xml:space="preserve"> и объектов социального назначения</w:t>
            </w:r>
          </w:p>
        </w:tc>
        <w:tc>
          <w:tcPr>
            <w:tcW w:w="0" w:type="auto"/>
          </w:tcPr>
          <w:p w:rsidR="00AB1F7C" w:rsidRPr="001444B6" w:rsidRDefault="007A00B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41,3</w:t>
            </w: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7A00B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41,3</w:t>
            </w: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AB1F7C" w:rsidRDefault="00AB1F7C" w:rsidP="00224587">
            <w:pPr>
              <w:autoSpaceDE w:val="0"/>
              <w:autoSpaceDN w:val="0"/>
              <w:adjustRightInd w:val="0"/>
              <w:spacing w:after="0" w:line="240" w:lineRule="auto"/>
              <w:rPr>
                <w:rFonts w:ascii="Times New Roman" w:hAnsi="Times New Roman"/>
                <w:sz w:val="18"/>
                <w:szCs w:val="18"/>
              </w:rPr>
            </w:pPr>
          </w:p>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A542DD" w:rsidRDefault="00A542DD" w:rsidP="00224587">
            <w:pPr>
              <w:autoSpaceDE w:val="0"/>
              <w:autoSpaceDN w:val="0"/>
              <w:adjustRightInd w:val="0"/>
              <w:spacing w:after="0" w:line="240" w:lineRule="auto"/>
              <w:rPr>
                <w:rFonts w:ascii="Times New Roman" w:hAnsi="Times New Roman"/>
                <w:b/>
                <w:sz w:val="18"/>
                <w:szCs w:val="18"/>
              </w:rPr>
            </w:pPr>
            <w:r w:rsidRPr="00A542DD">
              <w:rPr>
                <w:rFonts w:ascii="Times New Roman" w:hAnsi="Times New Roman"/>
                <w:b/>
                <w:sz w:val="18"/>
                <w:szCs w:val="18"/>
              </w:rPr>
              <w:t>86,08</w:t>
            </w: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Белая Ромашка</w:t>
            </w:r>
          </w:p>
        </w:tc>
        <w:tc>
          <w:tcPr>
            <w:tcW w:w="0" w:type="auto"/>
            <w:vMerge w:val="restart"/>
          </w:tcPr>
          <w:p w:rsidR="00CE1EE9" w:rsidRDefault="00CE1EE9" w:rsidP="006400CD">
            <w:pPr>
              <w:autoSpaceDE w:val="0"/>
              <w:autoSpaceDN w:val="0"/>
              <w:adjustRightInd w:val="0"/>
              <w:spacing w:after="0" w:line="240" w:lineRule="auto"/>
              <w:rPr>
                <w:rFonts w:ascii="Times New Roman" w:hAnsi="Times New Roman"/>
                <w:sz w:val="18"/>
                <w:szCs w:val="18"/>
              </w:rPr>
            </w:pPr>
          </w:p>
          <w:p w:rsidR="00CE1EE9" w:rsidRDefault="00CE1EE9" w:rsidP="006400CD">
            <w:pPr>
              <w:autoSpaceDE w:val="0"/>
              <w:autoSpaceDN w:val="0"/>
              <w:adjustRightInd w:val="0"/>
              <w:spacing w:after="0" w:line="240" w:lineRule="auto"/>
              <w:rPr>
                <w:rFonts w:ascii="Times New Roman" w:hAnsi="Times New Roman"/>
                <w:sz w:val="18"/>
                <w:szCs w:val="18"/>
              </w:rPr>
            </w:pPr>
          </w:p>
          <w:p w:rsidR="00CE1EE9" w:rsidRDefault="00CE1EE9" w:rsidP="006400CD">
            <w:pPr>
              <w:autoSpaceDE w:val="0"/>
              <w:autoSpaceDN w:val="0"/>
              <w:adjustRightInd w:val="0"/>
              <w:spacing w:after="0" w:line="240" w:lineRule="auto"/>
              <w:rPr>
                <w:rFonts w:ascii="Times New Roman" w:hAnsi="Times New Roman"/>
                <w:sz w:val="18"/>
                <w:szCs w:val="18"/>
              </w:rPr>
            </w:pPr>
          </w:p>
          <w:p w:rsidR="00CE1EE9" w:rsidRPr="001444B6" w:rsidRDefault="00CE1EE9" w:rsidP="006400CD">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 xml:space="preserve">Внедрение </w:t>
            </w:r>
            <w:proofErr w:type="spellStart"/>
            <w:r>
              <w:rPr>
                <w:rFonts w:ascii="Times New Roman" w:hAnsi="Times New Roman"/>
                <w:sz w:val="18"/>
                <w:szCs w:val="18"/>
              </w:rPr>
              <w:t>газопоршневых</w:t>
            </w:r>
            <w:proofErr w:type="spellEnd"/>
            <w:r>
              <w:rPr>
                <w:rFonts w:ascii="Times New Roman" w:hAnsi="Times New Roman"/>
                <w:sz w:val="18"/>
                <w:szCs w:val="18"/>
              </w:rPr>
              <w:t xml:space="preserve"> установок </w:t>
            </w:r>
          </w:p>
        </w:tc>
        <w:tc>
          <w:tcPr>
            <w:tcW w:w="0" w:type="auto"/>
            <w:vMerge w:val="restart"/>
          </w:tcPr>
          <w:p w:rsidR="00CE1EE9" w:rsidRDefault="00CE1EE9" w:rsidP="00224587">
            <w:pPr>
              <w:autoSpaceDE w:val="0"/>
              <w:autoSpaceDN w:val="0"/>
              <w:adjustRightInd w:val="0"/>
              <w:spacing w:after="0" w:line="240" w:lineRule="auto"/>
              <w:rPr>
                <w:rFonts w:ascii="Times New Roman" w:hAnsi="Times New Roman"/>
                <w:sz w:val="18"/>
                <w:szCs w:val="18"/>
              </w:rPr>
            </w:pPr>
          </w:p>
          <w:p w:rsidR="00CE1EE9" w:rsidRDefault="00CE1EE9" w:rsidP="00224587">
            <w:pPr>
              <w:autoSpaceDE w:val="0"/>
              <w:autoSpaceDN w:val="0"/>
              <w:adjustRightInd w:val="0"/>
              <w:spacing w:after="0" w:line="240" w:lineRule="auto"/>
              <w:rPr>
                <w:rFonts w:ascii="Times New Roman" w:hAnsi="Times New Roman"/>
                <w:sz w:val="18"/>
                <w:szCs w:val="18"/>
              </w:rPr>
            </w:pPr>
          </w:p>
          <w:p w:rsidR="00CE1EE9" w:rsidRDefault="00CE1EE9" w:rsidP="00224587">
            <w:pPr>
              <w:autoSpaceDE w:val="0"/>
              <w:autoSpaceDN w:val="0"/>
              <w:adjustRightInd w:val="0"/>
              <w:spacing w:after="0" w:line="240" w:lineRule="auto"/>
              <w:rPr>
                <w:rFonts w:ascii="Times New Roman" w:hAnsi="Times New Roman"/>
                <w:sz w:val="18"/>
                <w:szCs w:val="18"/>
              </w:rPr>
            </w:pPr>
          </w:p>
          <w:p w:rsidR="00CE1EE9" w:rsidRDefault="00CE1EE9" w:rsidP="00224587">
            <w:pPr>
              <w:autoSpaceDE w:val="0"/>
              <w:autoSpaceDN w:val="0"/>
              <w:adjustRightInd w:val="0"/>
              <w:spacing w:after="0" w:line="240" w:lineRule="auto"/>
              <w:rPr>
                <w:rFonts w:ascii="Times New Roman" w:hAnsi="Times New Roman"/>
                <w:sz w:val="18"/>
                <w:szCs w:val="18"/>
              </w:rPr>
            </w:pPr>
          </w:p>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Снижение затрат на электроэнергию</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ВАО Интурист</w:t>
            </w:r>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roofErr w:type="spellStart"/>
            <w:proofErr w:type="gramStart"/>
            <w:r>
              <w:rPr>
                <w:rFonts w:ascii="Times New Roman" w:hAnsi="Times New Roman"/>
                <w:sz w:val="18"/>
                <w:szCs w:val="18"/>
              </w:rPr>
              <w:t>М-н</w:t>
            </w:r>
            <w:proofErr w:type="spellEnd"/>
            <w:proofErr w:type="gramEnd"/>
            <w:r>
              <w:rPr>
                <w:rFonts w:ascii="Times New Roman" w:hAnsi="Times New Roman"/>
                <w:sz w:val="18"/>
                <w:szCs w:val="18"/>
              </w:rPr>
              <w:t xml:space="preserve"> Бештау</w:t>
            </w:r>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Мотель</w:t>
            </w:r>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59"/>
        </w:trPr>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Новая Оранжерея</w:t>
            </w:r>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roofErr w:type="spellStart"/>
            <w:r>
              <w:rPr>
                <w:rFonts w:ascii="Times New Roman" w:hAnsi="Times New Roman"/>
                <w:sz w:val="18"/>
                <w:szCs w:val="18"/>
              </w:rPr>
              <w:t>Станкоремзавод</w:t>
            </w:r>
            <w:proofErr w:type="spellEnd"/>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4,15</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4,15</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CE1EE9" w:rsidRDefault="00CE1EE9" w:rsidP="00224587">
            <w:pPr>
              <w:autoSpaceDE w:val="0"/>
              <w:autoSpaceDN w:val="0"/>
              <w:adjustRightInd w:val="0"/>
              <w:spacing w:after="0" w:line="240" w:lineRule="auto"/>
              <w:rPr>
                <w:rFonts w:ascii="Times New Roman" w:hAnsi="Times New Roman"/>
                <w:b/>
                <w:sz w:val="18"/>
                <w:szCs w:val="18"/>
              </w:rPr>
            </w:pPr>
            <w:r w:rsidRPr="00CE1EE9">
              <w:rPr>
                <w:rFonts w:ascii="Times New Roman" w:hAnsi="Times New Roman"/>
                <w:b/>
                <w:sz w:val="18"/>
                <w:szCs w:val="18"/>
              </w:rPr>
              <w:t>97,75</w:t>
            </w: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Береговая</w:t>
            </w:r>
          </w:p>
        </w:tc>
        <w:tc>
          <w:tcPr>
            <w:tcW w:w="0" w:type="auto"/>
            <w:vMerge w:val="restart"/>
          </w:tcPr>
          <w:p w:rsidR="006E53C9" w:rsidRPr="001444B6" w:rsidRDefault="006E53C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Замена энергоемких сетевых насосных агрегатов на насосные станции со шкафом управления и частотным</w:t>
            </w:r>
            <w:r w:rsidR="00F431F1">
              <w:rPr>
                <w:rFonts w:ascii="Times New Roman" w:hAnsi="Times New Roman"/>
                <w:sz w:val="18"/>
                <w:szCs w:val="18"/>
              </w:rPr>
              <w:t>и</w:t>
            </w:r>
            <w:r>
              <w:rPr>
                <w:rFonts w:ascii="Times New Roman" w:hAnsi="Times New Roman"/>
                <w:sz w:val="18"/>
                <w:szCs w:val="18"/>
              </w:rPr>
              <w:t xml:space="preserve"> преобраз</w:t>
            </w:r>
            <w:r w:rsidR="00F431F1">
              <w:rPr>
                <w:rFonts w:ascii="Times New Roman" w:hAnsi="Times New Roman"/>
                <w:sz w:val="18"/>
                <w:szCs w:val="18"/>
              </w:rPr>
              <w:t>о</w:t>
            </w:r>
            <w:r>
              <w:rPr>
                <w:rFonts w:ascii="Times New Roman" w:hAnsi="Times New Roman"/>
                <w:sz w:val="18"/>
                <w:szCs w:val="18"/>
              </w:rPr>
              <w:t>вателями</w:t>
            </w:r>
          </w:p>
        </w:tc>
        <w:tc>
          <w:tcPr>
            <w:tcW w:w="0" w:type="auto"/>
            <w:vMerge w:val="restart"/>
          </w:tcPr>
          <w:p w:rsidR="006E53C9" w:rsidRPr="001444B6" w:rsidRDefault="006E53C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Улучшение гидравлических режимов передачи теплоносителя потребителям тепловой энергии, повышение качества услуг</w:t>
            </w: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3,75</w:t>
            </w: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3,75</w:t>
            </w: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Новая  Оранжерея</w:t>
            </w:r>
          </w:p>
        </w:tc>
        <w:tc>
          <w:tcPr>
            <w:tcW w:w="0" w:type="auto"/>
            <w:vMerge/>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vMerge/>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12,9</w:t>
            </w: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12,9</w:t>
            </w: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6E53C9" w:rsidRDefault="006E53C9" w:rsidP="00224587">
            <w:pPr>
              <w:autoSpaceDE w:val="0"/>
              <w:autoSpaceDN w:val="0"/>
              <w:adjustRightInd w:val="0"/>
              <w:spacing w:after="0" w:line="240" w:lineRule="auto"/>
              <w:rPr>
                <w:rFonts w:ascii="Times New Roman" w:hAnsi="Times New Roman"/>
                <w:b/>
                <w:sz w:val="18"/>
                <w:szCs w:val="18"/>
              </w:rPr>
            </w:pPr>
            <w:r w:rsidRPr="006E53C9">
              <w:rPr>
                <w:rFonts w:ascii="Times New Roman" w:hAnsi="Times New Roman"/>
                <w:b/>
                <w:sz w:val="18"/>
                <w:szCs w:val="18"/>
              </w:rPr>
              <w:t>16,65</w:t>
            </w: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F431F1" w:rsidRDefault="002A5830" w:rsidP="00224587">
            <w:pPr>
              <w:autoSpaceDE w:val="0"/>
              <w:autoSpaceDN w:val="0"/>
              <w:adjustRightInd w:val="0"/>
              <w:spacing w:after="0" w:line="240" w:lineRule="auto"/>
              <w:rPr>
                <w:rFonts w:ascii="Times New Roman" w:hAnsi="Times New Roman"/>
                <w:b/>
                <w:sz w:val="18"/>
                <w:szCs w:val="18"/>
              </w:rPr>
            </w:pPr>
            <w:r w:rsidRPr="00F431F1">
              <w:rPr>
                <w:rFonts w:ascii="Times New Roman" w:hAnsi="Times New Roman"/>
                <w:b/>
                <w:sz w:val="18"/>
                <w:szCs w:val="18"/>
              </w:rPr>
              <w:t>374,12</w:t>
            </w:r>
          </w:p>
        </w:tc>
        <w:tc>
          <w:tcPr>
            <w:tcW w:w="0" w:type="auto"/>
          </w:tcPr>
          <w:p w:rsidR="00AB1F7C" w:rsidRPr="00F431F1" w:rsidRDefault="00004995" w:rsidP="00224587">
            <w:pPr>
              <w:autoSpaceDE w:val="0"/>
              <w:autoSpaceDN w:val="0"/>
              <w:adjustRightInd w:val="0"/>
              <w:spacing w:after="0" w:line="240" w:lineRule="auto"/>
              <w:rPr>
                <w:rFonts w:ascii="Times New Roman" w:hAnsi="Times New Roman"/>
                <w:b/>
                <w:sz w:val="18"/>
                <w:szCs w:val="18"/>
              </w:rPr>
            </w:pPr>
            <w:r w:rsidRPr="00F431F1">
              <w:rPr>
                <w:rFonts w:ascii="Times New Roman" w:hAnsi="Times New Roman"/>
                <w:b/>
                <w:sz w:val="18"/>
                <w:szCs w:val="18"/>
              </w:rPr>
              <w:t>3,38</w:t>
            </w:r>
          </w:p>
        </w:tc>
        <w:tc>
          <w:tcPr>
            <w:tcW w:w="0" w:type="auto"/>
          </w:tcPr>
          <w:p w:rsidR="00AB1F7C" w:rsidRPr="00F431F1" w:rsidRDefault="002A5830" w:rsidP="00224587">
            <w:pPr>
              <w:autoSpaceDE w:val="0"/>
              <w:autoSpaceDN w:val="0"/>
              <w:adjustRightInd w:val="0"/>
              <w:spacing w:after="0" w:line="240" w:lineRule="auto"/>
              <w:rPr>
                <w:rFonts w:ascii="Times New Roman" w:hAnsi="Times New Roman"/>
                <w:b/>
                <w:sz w:val="18"/>
                <w:szCs w:val="18"/>
              </w:rPr>
            </w:pPr>
            <w:r w:rsidRPr="00F431F1">
              <w:rPr>
                <w:rFonts w:ascii="Times New Roman" w:hAnsi="Times New Roman"/>
                <w:b/>
                <w:sz w:val="18"/>
                <w:szCs w:val="18"/>
              </w:rPr>
              <w:t>105,47</w:t>
            </w:r>
          </w:p>
        </w:tc>
        <w:tc>
          <w:tcPr>
            <w:tcW w:w="0" w:type="auto"/>
          </w:tcPr>
          <w:p w:rsidR="00AB1F7C" w:rsidRPr="00F431F1" w:rsidRDefault="002A5830" w:rsidP="00224587">
            <w:pPr>
              <w:autoSpaceDE w:val="0"/>
              <w:autoSpaceDN w:val="0"/>
              <w:adjustRightInd w:val="0"/>
              <w:spacing w:after="0" w:line="240" w:lineRule="auto"/>
              <w:rPr>
                <w:rFonts w:ascii="Times New Roman" w:hAnsi="Times New Roman"/>
                <w:b/>
                <w:sz w:val="18"/>
                <w:szCs w:val="18"/>
              </w:rPr>
            </w:pPr>
            <w:r w:rsidRPr="00F431F1">
              <w:rPr>
                <w:rFonts w:ascii="Times New Roman" w:hAnsi="Times New Roman"/>
                <w:b/>
                <w:sz w:val="18"/>
                <w:szCs w:val="18"/>
              </w:rPr>
              <w:t>113,13</w:t>
            </w:r>
          </w:p>
        </w:tc>
        <w:tc>
          <w:tcPr>
            <w:tcW w:w="0" w:type="auto"/>
          </w:tcPr>
          <w:p w:rsidR="00AB1F7C" w:rsidRPr="00F431F1" w:rsidRDefault="002A5830" w:rsidP="00224587">
            <w:pPr>
              <w:autoSpaceDE w:val="0"/>
              <w:autoSpaceDN w:val="0"/>
              <w:adjustRightInd w:val="0"/>
              <w:spacing w:after="0" w:line="240" w:lineRule="auto"/>
              <w:rPr>
                <w:rFonts w:ascii="Times New Roman" w:hAnsi="Times New Roman"/>
                <w:b/>
                <w:sz w:val="18"/>
                <w:szCs w:val="18"/>
              </w:rPr>
            </w:pPr>
            <w:r w:rsidRPr="00F431F1">
              <w:rPr>
                <w:rFonts w:ascii="Times New Roman" w:hAnsi="Times New Roman"/>
                <w:b/>
                <w:sz w:val="18"/>
                <w:szCs w:val="18"/>
              </w:rPr>
              <w:t>101,92</w:t>
            </w:r>
          </w:p>
        </w:tc>
        <w:tc>
          <w:tcPr>
            <w:tcW w:w="0" w:type="auto"/>
          </w:tcPr>
          <w:p w:rsidR="00AB1F7C" w:rsidRPr="00F431F1" w:rsidRDefault="002A5830" w:rsidP="00224587">
            <w:pPr>
              <w:autoSpaceDE w:val="0"/>
              <w:autoSpaceDN w:val="0"/>
              <w:adjustRightInd w:val="0"/>
              <w:spacing w:after="0" w:line="240" w:lineRule="auto"/>
              <w:rPr>
                <w:rFonts w:ascii="Times New Roman" w:hAnsi="Times New Roman"/>
                <w:b/>
                <w:sz w:val="18"/>
                <w:szCs w:val="18"/>
              </w:rPr>
            </w:pPr>
            <w:r w:rsidRPr="00F431F1">
              <w:rPr>
                <w:rFonts w:ascii="Times New Roman" w:hAnsi="Times New Roman"/>
                <w:b/>
                <w:sz w:val="18"/>
                <w:szCs w:val="18"/>
              </w:rPr>
              <w:t>25,94</w:t>
            </w:r>
          </w:p>
        </w:tc>
        <w:tc>
          <w:tcPr>
            <w:tcW w:w="0" w:type="auto"/>
          </w:tcPr>
          <w:p w:rsidR="00AB1F7C" w:rsidRPr="00F431F1" w:rsidRDefault="002A5830" w:rsidP="00224587">
            <w:pPr>
              <w:autoSpaceDE w:val="0"/>
              <w:autoSpaceDN w:val="0"/>
              <w:adjustRightInd w:val="0"/>
              <w:spacing w:after="0" w:line="240" w:lineRule="auto"/>
              <w:rPr>
                <w:rFonts w:ascii="Times New Roman" w:hAnsi="Times New Roman"/>
                <w:b/>
                <w:sz w:val="18"/>
                <w:szCs w:val="18"/>
              </w:rPr>
            </w:pPr>
            <w:r w:rsidRPr="00F431F1">
              <w:rPr>
                <w:rFonts w:ascii="Times New Roman" w:hAnsi="Times New Roman"/>
                <w:b/>
                <w:sz w:val="18"/>
                <w:szCs w:val="18"/>
              </w:rPr>
              <w:t>21,28</w:t>
            </w: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r>
    </w:tbl>
    <w:p w:rsidR="00357488" w:rsidRPr="001444B6" w:rsidRDefault="00357488" w:rsidP="00357488">
      <w:pPr>
        <w:rPr>
          <w:rFonts w:ascii="Times New Roman" w:hAnsi="Times New Roman"/>
          <w:sz w:val="18"/>
          <w:szCs w:val="18"/>
        </w:rPr>
      </w:pPr>
    </w:p>
    <w:p w:rsidR="00962D4E" w:rsidRDefault="00962D4E" w:rsidP="00357488">
      <w:pPr>
        <w:rPr>
          <w:rFonts w:ascii="Times New Roman" w:hAnsi="Times New Roman"/>
          <w:b/>
          <w:bCs/>
          <w:sz w:val="18"/>
          <w:szCs w:val="18"/>
        </w:rPr>
      </w:pPr>
    </w:p>
    <w:p w:rsidR="00962D4E" w:rsidRDefault="00962D4E" w:rsidP="00357488">
      <w:pPr>
        <w:rPr>
          <w:rFonts w:ascii="Times New Roman" w:hAnsi="Times New Roman"/>
          <w:b/>
          <w:bCs/>
          <w:sz w:val="18"/>
          <w:szCs w:val="18"/>
        </w:rPr>
      </w:pPr>
    </w:p>
    <w:p w:rsidR="00152EF9" w:rsidRDefault="00152EF9" w:rsidP="00357488">
      <w:pPr>
        <w:rPr>
          <w:rFonts w:ascii="Times New Roman" w:hAnsi="Times New Roman"/>
          <w:b/>
          <w:bCs/>
          <w:sz w:val="24"/>
          <w:szCs w:val="24"/>
        </w:rPr>
      </w:pPr>
    </w:p>
    <w:p w:rsidR="00152EF9" w:rsidRDefault="00152EF9" w:rsidP="00357488">
      <w:pPr>
        <w:rPr>
          <w:rFonts w:ascii="Times New Roman" w:hAnsi="Times New Roman"/>
          <w:b/>
          <w:bCs/>
          <w:sz w:val="24"/>
          <w:szCs w:val="24"/>
        </w:rPr>
      </w:pPr>
    </w:p>
    <w:p w:rsidR="00152EF9" w:rsidRDefault="00152EF9" w:rsidP="00357488">
      <w:pPr>
        <w:rPr>
          <w:rFonts w:ascii="Times New Roman" w:hAnsi="Times New Roman"/>
          <w:b/>
          <w:bCs/>
          <w:sz w:val="24"/>
          <w:szCs w:val="24"/>
        </w:rPr>
      </w:pPr>
    </w:p>
    <w:p w:rsidR="00152EF9" w:rsidRDefault="00152EF9" w:rsidP="00357488">
      <w:pPr>
        <w:rPr>
          <w:rFonts w:ascii="Times New Roman" w:hAnsi="Times New Roman"/>
          <w:b/>
          <w:bCs/>
          <w:sz w:val="24"/>
          <w:szCs w:val="24"/>
        </w:rPr>
      </w:pPr>
    </w:p>
    <w:p w:rsidR="00152EF9" w:rsidRDefault="00152EF9" w:rsidP="00357488">
      <w:pPr>
        <w:rPr>
          <w:rFonts w:ascii="Times New Roman" w:hAnsi="Times New Roman"/>
          <w:b/>
          <w:bCs/>
          <w:sz w:val="24"/>
          <w:szCs w:val="24"/>
        </w:rPr>
      </w:pPr>
    </w:p>
    <w:p w:rsidR="00152EF9" w:rsidRDefault="00152EF9" w:rsidP="00357488">
      <w:pPr>
        <w:rPr>
          <w:rFonts w:ascii="Times New Roman" w:hAnsi="Times New Roman"/>
          <w:b/>
          <w:bCs/>
          <w:sz w:val="24"/>
          <w:szCs w:val="24"/>
        </w:rPr>
      </w:pPr>
    </w:p>
    <w:p w:rsidR="00152EF9" w:rsidRDefault="00152EF9" w:rsidP="00357488">
      <w:pPr>
        <w:rPr>
          <w:rFonts w:ascii="Times New Roman" w:hAnsi="Times New Roman"/>
          <w:b/>
          <w:bCs/>
          <w:sz w:val="24"/>
          <w:szCs w:val="24"/>
        </w:rPr>
      </w:pPr>
    </w:p>
    <w:p w:rsidR="00357488" w:rsidRDefault="00357488" w:rsidP="00357488">
      <w:pPr>
        <w:rPr>
          <w:rFonts w:ascii="Times New Roman" w:hAnsi="Times New Roman"/>
          <w:b/>
          <w:bCs/>
          <w:sz w:val="18"/>
          <w:szCs w:val="18"/>
        </w:rPr>
      </w:pPr>
      <w:r w:rsidRPr="00F35454">
        <w:rPr>
          <w:rFonts w:ascii="Times New Roman" w:hAnsi="Times New Roman"/>
          <w:b/>
          <w:bCs/>
          <w:sz w:val="24"/>
          <w:szCs w:val="24"/>
        </w:rPr>
        <w:lastRenderedPageBreak/>
        <w:t>Таблица 7.2</w:t>
      </w:r>
      <w:r w:rsidRPr="001444B6">
        <w:rPr>
          <w:rFonts w:ascii="Times New Roman" w:hAnsi="Times New Roman"/>
          <w:b/>
          <w:bCs/>
          <w:sz w:val="18"/>
          <w:szCs w:val="18"/>
        </w:rPr>
        <w:t xml:space="preserve"> –</w:t>
      </w:r>
      <w:r w:rsidRPr="00F35454">
        <w:rPr>
          <w:rFonts w:ascii="Times New Roman" w:hAnsi="Times New Roman"/>
          <w:b/>
          <w:bCs/>
          <w:sz w:val="24"/>
          <w:szCs w:val="24"/>
        </w:rPr>
        <w:t xml:space="preserve"> Объем инвестиций в строительство и реконструкцию тепловых сетей</w:t>
      </w:r>
    </w:p>
    <w:tbl>
      <w:tblPr>
        <w:tblW w:w="0" w:type="auto"/>
        <w:tblCellSpacing w:w="0" w:type="dxa"/>
        <w:tblCellMar>
          <w:top w:w="15" w:type="dxa"/>
          <w:left w:w="15" w:type="dxa"/>
          <w:bottom w:w="15" w:type="dxa"/>
          <w:right w:w="15" w:type="dxa"/>
        </w:tblCellMar>
        <w:tblLook w:val="04A0"/>
      </w:tblPr>
      <w:tblGrid>
        <w:gridCol w:w="1708"/>
        <w:gridCol w:w="2831"/>
        <w:gridCol w:w="1738"/>
        <w:gridCol w:w="505"/>
        <w:gridCol w:w="783"/>
        <w:gridCol w:w="672"/>
        <w:gridCol w:w="783"/>
        <w:gridCol w:w="672"/>
        <w:gridCol w:w="517"/>
        <w:gridCol w:w="505"/>
        <w:gridCol w:w="505"/>
        <w:gridCol w:w="505"/>
        <w:gridCol w:w="505"/>
        <w:gridCol w:w="505"/>
        <w:gridCol w:w="505"/>
        <w:gridCol w:w="505"/>
        <w:gridCol w:w="505"/>
        <w:gridCol w:w="505"/>
        <w:gridCol w:w="505"/>
        <w:gridCol w:w="505"/>
      </w:tblGrid>
      <w:tr w:rsidR="00F35454" w:rsidRPr="00F35454" w:rsidTr="000A1704">
        <w:trPr>
          <w:tblCellSpacing w:w="0" w:type="dxa"/>
        </w:trPr>
        <w:tc>
          <w:tcPr>
            <w:tcW w:w="1725" w:type="dxa"/>
            <w:vMerge w:val="restart"/>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 xml:space="preserve">Зона </w:t>
            </w:r>
            <w:r w:rsidRPr="00F35454">
              <w:rPr>
                <w:rFonts w:ascii="Arial" w:eastAsia="Times New Roman" w:hAnsi="Arial" w:cs="Arial"/>
                <w:color w:val="000000"/>
                <w:sz w:val="20"/>
                <w:szCs w:val="20"/>
                <w:lang w:eastAsia="ru-RU"/>
              </w:rPr>
              <w:br/>
              <w:t>Теплоснабжения</w:t>
            </w:r>
          </w:p>
        </w:tc>
        <w:tc>
          <w:tcPr>
            <w:tcW w:w="2843" w:type="dxa"/>
            <w:vMerge w:val="restart"/>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Наименование участка</w:t>
            </w:r>
          </w:p>
        </w:tc>
        <w:tc>
          <w:tcPr>
            <w:tcW w:w="1858" w:type="dxa"/>
            <w:vMerge w:val="restart"/>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Длина в двухтрубном</w:t>
            </w:r>
            <w:r w:rsidRPr="00F35454">
              <w:rPr>
                <w:rFonts w:ascii="Arial" w:eastAsia="Times New Roman" w:hAnsi="Arial" w:cs="Arial"/>
                <w:color w:val="000000"/>
                <w:sz w:val="20"/>
                <w:szCs w:val="20"/>
                <w:lang w:eastAsia="ru-RU"/>
              </w:rPr>
              <w:br/>
              <w:t xml:space="preserve">Исполнении, </w:t>
            </w:r>
            <w:proofErr w:type="gramStart"/>
            <w:r w:rsidRPr="00F35454">
              <w:rPr>
                <w:rFonts w:ascii="Arial" w:eastAsia="Times New Roman" w:hAnsi="Arial" w:cs="Arial"/>
                <w:color w:val="000000"/>
                <w:sz w:val="20"/>
                <w:szCs w:val="20"/>
                <w:lang w:eastAsia="ru-RU"/>
              </w:rPr>
              <w:t>м</w:t>
            </w:r>
            <w:proofErr w:type="gramEnd"/>
          </w:p>
        </w:tc>
        <w:tc>
          <w:tcPr>
            <w:tcW w:w="9338" w:type="dxa"/>
            <w:gridSpan w:val="17"/>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542DD"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Стоимость </w:t>
            </w:r>
            <w:r w:rsidR="00F35454">
              <w:rPr>
                <w:rFonts w:ascii="Arial" w:eastAsia="Times New Roman" w:hAnsi="Arial" w:cs="Arial"/>
                <w:color w:val="000000"/>
                <w:sz w:val="20"/>
                <w:szCs w:val="20"/>
                <w:lang w:eastAsia="ru-RU"/>
              </w:rPr>
              <w:t xml:space="preserve"> СМР, тыс. </w:t>
            </w:r>
            <w:proofErr w:type="spellStart"/>
            <w:r w:rsidR="00F35454">
              <w:rPr>
                <w:rFonts w:ascii="Arial" w:eastAsia="Times New Roman" w:hAnsi="Arial" w:cs="Arial"/>
                <w:color w:val="000000"/>
                <w:sz w:val="20"/>
                <w:szCs w:val="20"/>
                <w:lang w:eastAsia="ru-RU"/>
              </w:rPr>
              <w:t>р</w:t>
            </w:r>
            <w:r w:rsidR="00F35454" w:rsidRPr="00F35454">
              <w:rPr>
                <w:rFonts w:ascii="Arial" w:eastAsia="Times New Roman" w:hAnsi="Arial" w:cs="Arial"/>
                <w:color w:val="000000"/>
                <w:sz w:val="20"/>
                <w:szCs w:val="20"/>
                <w:lang w:eastAsia="ru-RU"/>
              </w:rPr>
              <w:t>уб</w:t>
            </w:r>
            <w:proofErr w:type="spellEnd"/>
          </w:p>
        </w:tc>
      </w:tr>
      <w:tr w:rsidR="00F35454" w:rsidRPr="00F35454" w:rsidTr="00F35454">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2030</w:t>
            </w:r>
          </w:p>
        </w:tc>
      </w:tr>
      <w:tr w:rsidR="00F35454" w:rsidRPr="00F35454" w:rsidTr="00F35454">
        <w:trPr>
          <w:trHeight w:val="255"/>
          <w:tblCellSpacing w:w="0" w:type="dxa"/>
        </w:trPr>
        <w:tc>
          <w:tcPr>
            <w:tcW w:w="0" w:type="auto"/>
            <w:gridSpan w:val="20"/>
            <w:tcBorders>
              <w:top w:val="single" w:sz="6" w:space="0" w:color="000000"/>
              <w:left w:val="single" w:sz="6" w:space="0" w:color="000000"/>
              <w:bottom w:val="single" w:sz="6" w:space="0" w:color="000000"/>
              <w:right w:val="single" w:sz="6" w:space="0" w:color="000000"/>
            </w:tcBorders>
            <w:shd w:val="clear" w:color="auto" w:fill="CCCCCC"/>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ООО "</w:t>
            </w:r>
            <w:proofErr w:type="spellStart"/>
            <w:r w:rsidRPr="00F35454">
              <w:rPr>
                <w:rFonts w:ascii="Arial" w:eastAsia="Times New Roman" w:hAnsi="Arial" w:cs="Arial"/>
                <w:color w:val="000000"/>
                <w:sz w:val="20"/>
                <w:szCs w:val="20"/>
                <w:lang w:eastAsia="ru-RU"/>
              </w:rPr>
              <w:t>Пятигорсктеплосервис</w:t>
            </w:r>
            <w:proofErr w:type="spellEnd"/>
            <w:r w:rsidRPr="00F35454">
              <w:rPr>
                <w:rFonts w:ascii="Arial" w:eastAsia="Times New Roman" w:hAnsi="Arial" w:cs="Arial"/>
                <w:color w:val="000000"/>
                <w:sz w:val="20"/>
                <w:szCs w:val="20"/>
                <w:lang w:eastAsia="ru-RU"/>
              </w:rPr>
              <w:t>"</w:t>
            </w:r>
          </w:p>
        </w:tc>
      </w:tr>
      <w:tr w:rsidR="00F35454" w:rsidRPr="00F35454" w:rsidTr="00F35454">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 xml:space="preserve">Дом </w:t>
            </w:r>
            <w:r w:rsidRPr="00F35454">
              <w:rPr>
                <w:rFonts w:ascii="Arial" w:eastAsia="Times New Roman" w:hAnsi="Arial" w:cs="Arial"/>
                <w:color w:val="000000"/>
                <w:sz w:val="20"/>
                <w:szCs w:val="20"/>
                <w:lang w:eastAsia="ru-RU"/>
              </w:rPr>
              <w:br/>
              <w:t>Советов</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от ТК-12 до ТК-14 Ø159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Кирова, 47 Ø80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Кирова, 58 Ø80</w:t>
            </w:r>
            <w:r w:rsidRPr="00F35454">
              <w:rPr>
                <w:rFonts w:ascii="Arial" w:eastAsia="Times New Roman" w:hAnsi="Arial" w:cs="Arial"/>
                <w:color w:val="000000"/>
                <w:sz w:val="20"/>
                <w:szCs w:val="20"/>
                <w:lang w:eastAsia="ru-RU"/>
              </w:rPr>
              <w:br/>
              <w:t>Ø65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140</w:t>
            </w:r>
            <w:r w:rsidRPr="00F35454">
              <w:rPr>
                <w:rFonts w:ascii="Arial" w:eastAsia="Times New Roman" w:hAnsi="Arial" w:cs="Arial"/>
                <w:color w:val="000000"/>
                <w:sz w:val="20"/>
                <w:szCs w:val="20"/>
                <w:lang w:eastAsia="ru-RU"/>
              </w:rPr>
              <w:b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Итого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Белая Ромашка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A22129">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 xml:space="preserve">Перевод из </w:t>
            </w:r>
            <w:proofErr w:type="gramStart"/>
            <w:r w:rsidRPr="00F35454">
              <w:rPr>
                <w:rFonts w:ascii="Arial" w:eastAsia="Times New Roman" w:hAnsi="Arial" w:cs="Arial"/>
                <w:color w:val="000000"/>
                <w:sz w:val="20"/>
                <w:szCs w:val="20"/>
                <w:lang w:eastAsia="ru-RU"/>
              </w:rPr>
              <w:t>надземного</w:t>
            </w:r>
            <w:proofErr w:type="gramEnd"/>
            <w:r w:rsidRPr="00F35454">
              <w:rPr>
                <w:rFonts w:ascii="Arial" w:eastAsia="Times New Roman" w:hAnsi="Arial" w:cs="Arial"/>
                <w:color w:val="000000"/>
                <w:sz w:val="20"/>
                <w:szCs w:val="20"/>
                <w:lang w:eastAsia="ru-RU"/>
              </w:rPr>
              <w:br/>
            </w:r>
            <w:r w:rsidR="00A22129">
              <w:rPr>
                <w:rFonts w:ascii="Arial" w:eastAsia="Times New Roman" w:hAnsi="Arial" w:cs="Arial"/>
                <w:color w:val="000000"/>
                <w:sz w:val="20"/>
                <w:szCs w:val="20"/>
                <w:lang w:eastAsia="ru-RU"/>
              </w:rPr>
              <w:t>в</w:t>
            </w:r>
            <w:r w:rsidRPr="00F35454">
              <w:rPr>
                <w:rFonts w:ascii="Arial" w:eastAsia="Times New Roman" w:hAnsi="Arial" w:cs="Arial"/>
                <w:color w:val="000000"/>
                <w:sz w:val="20"/>
                <w:szCs w:val="20"/>
                <w:lang w:eastAsia="ru-RU"/>
              </w:rPr>
              <w:t xml:space="preserve"> подземный</w:t>
            </w:r>
            <w:r w:rsidR="00A22129">
              <w:rPr>
                <w:rFonts w:ascii="Arial" w:eastAsia="Times New Roman" w:hAnsi="Arial" w:cs="Arial"/>
                <w:color w:val="000000"/>
                <w:sz w:val="20"/>
                <w:szCs w:val="20"/>
                <w:lang w:eastAsia="ru-RU"/>
              </w:rPr>
              <w:t xml:space="preserve"> ТК-1Вдо ТК97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A22129">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от ТК-1 до ТК-</w:t>
            </w:r>
            <w:r w:rsidR="00A22129">
              <w:rPr>
                <w:rFonts w:ascii="Arial" w:eastAsia="Times New Roman" w:hAnsi="Arial" w:cs="Arial"/>
                <w:color w:val="000000"/>
                <w:sz w:val="20"/>
                <w:szCs w:val="20"/>
                <w:lang w:eastAsia="ru-RU"/>
              </w:rPr>
              <w:t>1В</w:t>
            </w:r>
            <w:r w:rsidRPr="00F35454">
              <w:rPr>
                <w:rFonts w:ascii="Arial" w:eastAsia="Times New Roman" w:hAnsi="Arial" w:cs="Arial"/>
                <w:color w:val="000000"/>
                <w:sz w:val="20"/>
                <w:szCs w:val="20"/>
                <w:lang w:eastAsia="ru-RU"/>
              </w:rPr>
              <w:t xml:space="preserve"> Ø500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A22129">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от ТК-1 до ТК-</w:t>
            </w:r>
            <w:r w:rsidR="00A22129">
              <w:rPr>
                <w:rFonts w:ascii="Arial" w:eastAsia="Times New Roman" w:hAnsi="Arial" w:cs="Arial"/>
                <w:color w:val="000000"/>
                <w:sz w:val="20"/>
                <w:szCs w:val="20"/>
                <w:lang w:eastAsia="ru-RU"/>
              </w:rPr>
              <w:t>120а</w:t>
            </w:r>
            <w:r w:rsidRPr="00F35454">
              <w:rPr>
                <w:rFonts w:ascii="Arial" w:eastAsia="Times New Roman" w:hAnsi="Arial" w:cs="Arial"/>
                <w:color w:val="000000"/>
                <w:sz w:val="20"/>
                <w:szCs w:val="20"/>
                <w:lang w:eastAsia="ru-RU"/>
              </w:rPr>
              <w:t xml:space="preserve"> Ø400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37462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A22129" w:rsidRPr="00F35454" w:rsidTr="00F35454">
        <w:trPr>
          <w:trHeight w:val="2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A22129">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от ТК-1</w:t>
            </w:r>
            <w:r>
              <w:rPr>
                <w:rFonts w:ascii="Arial" w:eastAsia="Times New Roman" w:hAnsi="Arial" w:cs="Arial"/>
                <w:color w:val="000000"/>
                <w:sz w:val="20"/>
                <w:szCs w:val="20"/>
                <w:lang w:eastAsia="ru-RU"/>
              </w:rPr>
              <w:t>31</w:t>
            </w:r>
            <w:r w:rsidRPr="00F35454">
              <w:rPr>
                <w:rFonts w:ascii="Arial" w:eastAsia="Times New Roman" w:hAnsi="Arial" w:cs="Arial"/>
                <w:color w:val="000000"/>
                <w:sz w:val="20"/>
                <w:szCs w:val="20"/>
                <w:lang w:eastAsia="ru-RU"/>
              </w:rPr>
              <w:t xml:space="preserve"> до ТК-</w:t>
            </w:r>
            <w:r>
              <w:rPr>
                <w:rFonts w:ascii="Arial" w:eastAsia="Times New Roman" w:hAnsi="Arial" w:cs="Arial"/>
                <w:color w:val="000000"/>
                <w:sz w:val="20"/>
                <w:szCs w:val="20"/>
                <w:lang w:eastAsia="ru-RU"/>
              </w:rPr>
              <w:t>117</w:t>
            </w:r>
            <w:r w:rsidRPr="00F35454">
              <w:rPr>
                <w:rFonts w:ascii="Arial" w:eastAsia="Times New Roman" w:hAnsi="Arial" w:cs="Arial"/>
                <w:color w:val="000000"/>
                <w:sz w:val="20"/>
                <w:szCs w:val="20"/>
                <w:lang w:eastAsia="ru-RU"/>
              </w:rPr>
              <w:t xml:space="preserve"> Ø</w:t>
            </w:r>
            <w:r>
              <w:rPr>
                <w:rFonts w:ascii="Arial" w:eastAsia="Times New Roman" w:hAnsi="Arial" w:cs="Arial"/>
                <w:color w:val="000000"/>
                <w:sz w:val="20"/>
                <w:szCs w:val="20"/>
                <w:lang w:eastAsia="ru-RU"/>
              </w:rPr>
              <w:t>1</w:t>
            </w:r>
            <w:r w:rsidRPr="00F35454">
              <w:rPr>
                <w:rFonts w:ascii="Arial" w:eastAsia="Times New Roman" w:hAnsi="Arial" w:cs="Arial"/>
                <w:color w:val="000000"/>
                <w:sz w:val="20"/>
                <w:szCs w:val="20"/>
                <w:lang w:eastAsia="ru-RU"/>
              </w:rPr>
              <w:t>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1394,6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r>
      <w:tr w:rsidR="00F35454" w:rsidRPr="00F35454" w:rsidTr="00F35454">
        <w:trPr>
          <w:trHeight w:val="2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Итого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38856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rHeight w:val="81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proofErr w:type="spellStart"/>
            <w:r w:rsidRPr="00F35454">
              <w:rPr>
                <w:rFonts w:ascii="Arial" w:eastAsia="Times New Roman" w:hAnsi="Arial" w:cs="Arial"/>
                <w:color w:val="000000"/>
                <w:sz w:val="20"/>
                <w:szCs w:val="20"/>
                <w:lang w:eastAsia="ru-RU"/>
              </w:rPr>
              <w:t>Станкоремзавод</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от ТК-52А до ТК56 Ø150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0A17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rHeight w:val="2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Итого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rHeight w:val="72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Мотель</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от ТК-79 до ТК-80 Ø200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Итого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rHeight w:val="270"/>
          <w:tblCellSpacing w:w="0" w:type="dxa"/>
        </w:trPr>
        <w:tc>
          <w:tcPr>
            <w:tcW w:w="0" w:type="auto"/>
            <w:gridSpan w:val="20"/>
            <w:tcBorders>
              <w:top w:val="single" w:sz="6" w:space="0" w:color="000000"/>
              <w:left w:val="single" w:sz="6" w:space="0" w:color="000000"/>
              <w:bottom w:val="single" w:sz="6" w:space="0" w:color="000000"/>
              <w:right w:val="single" w:sz="6" w:space="0" w:color="000000"/>
            </w:tcBorders>
            <w:shd w:val="clear" w:color="auto" w:fill="CCCCCC"/>
            <w:vAlign w:val="center"/>
            <w:hideMark/>
          </w:tcPr>
          <w:p w:rsidR="00F35454" w:rsidRPr="00F35454" w:rsidRDefault="00F35454" w:rsidP="000A170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ЛПУП "</w:t>
            </w:r>
            <w:r w:rsidR="000A1704">
              <w:rPr>
                <w:rFonts w:ascii="Arial" w:eastAsia="Times New Roman" w:hAnsi="Arial" w:cs="Arial"/>
                <w:color w:val="000000"/>
                <w:sz w:val="20"/>
                <w:szCs w:val="20"/>
                <w:lang w:eastAsia="ru-RU"/>
              </w:rPr>
              <w:t xml:space="preserve">Пятигорская </w:t>
            </w:r>
            <w:proofErr w:type="spellStart"/>
            <w:r w:rsidR="000A1704">
              <w:rPr>
                <w:rFonts w:ascii="Arial" w:eastAsia="Times New Roman" w:hAnsi="Arial" w:cs="Arial"/>
                <w:color w:val="000000"/>
                <w:sz w:val="20"/>
                <w:szCs w:val="20"/>
                <w:lang w:eastAsia="ru-RU"/>
              </w:rPr>
              <w:t>б</w:t>
            </w:r>
            <w:r w:rsidRPr="00F35454">
              <w:rPr>
                <w:rFonts w:ascii="Arial" w:eastAsia="Times New Roman" w:hAnsi="Arial" w:cs="Arial"/>
                <w:color w:val="000000"/>
                <w:sz w:val="20"/>
                <w:szCs w:val="20"/>
                <w:lang w:eastAsia="ru-RU"/>
              </w:rPr>
              <w:t>альнеогряз</w:t>
            </w:r>
            <w:r w:rsidR="000A1704">
              <w:rPr>
                <w:rFonts w:ascii="Arial" w:eastAsia="Times New Roman" w:hAnsi="Arial" w:cs="Arial"/>
                <w:color w:val="000000"/>
                <w:sz w:val="20"/>
                <w:szCs w:val="20"/>
                <w:lang w:eastAsia="ru-RU"/>
              </w:rPr>
              <w:t>е</w:t>
            </w:r>
            <w:r w:rsidRPr="00F35454">
              <w:rPr>
                <w:rFonts w:ascii="Arial" w:eastAsia="Times New Roman" w:hAnsi="Arial" w:cs="Arial"/>
                <w:color w:val="000000"/>
                <w:sz w:val="20"/>
                <w:szCs w:val="20"/>
                <w:lang w:eastAsia="ru-RU"/>
              </w:rPr>
              <w:t>лечебница</w:t>
            </w:r>
            <w:proofErr w:type="spellEnd"/>
            <w:r w:rsidRPr="00F35454">
              <w:rPr>
                <w:rFonts w:ascii="Arial" w:eastAsia="Times New Roman" w:hAnsi="Arial" w:cs="Arial"/>
                <w:color w:val="000000"/>
                <w:sz w:val="20"/>
                <w:szCs w:val="20"/>
                <w:lang w:eastAsia="ru-RU"/>
              </w:rPr>
              <w:t>"</w:t>
            </w:r>
          </w:p>
        </w:tc>
      </w:tr>
      <w:tr w:rsidR="00F35454" w:rsidRPr="00F35454" w:rsidTr="000A1704">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Береговая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 ТК-27</w:t>
            </w:r>
            <w:proofErr w:type="gramStart"/>
            <w:r>
              <w:rPr>
                <w:rFonts w:ascii="Arial" w:eastAsia="Times New Roman" w:hAnsi="Arial" w:cs="Arial"/>
                <w:color w:val="000000"/>
                <w:sz w:val="20"/>
                <w:szCs w:val="20"/>
                <w:lang w:eastAsia="ru-RU"/>
              </w:rPr>
              <w:t>в-</w:t>
            </w:r>
            <w:proofErr w:type="gramEnd"/>
            <w:r>
              <w:rPr>
                <w:rFonts w:ascii="Arial" w:eastAsia="Times New Roman" w:hAnsi="Arial" w:cs="Arial"/>
                <w:color w:val="000000"/>
                <w:sz w:val="20"/>
                <w:szCs w:val="20"/>
                <w:lang w:eastAsia="ru-RU"/>
              </w:rPr>
              <w:t xml:space="preserve"> ТК27б до </w:t>
            </w:r>
            <w:r w:rsidR="00F35454" w:rsidRPr="00F35454">
              <w:rPr>
                <w:rFonts w:ascii="Arial" w:eastAsia="Times New Roman" w:hAnsi="Arial" w:cs="Arial"/>
                <w:color w:val="000000"/>
                <w:sz w:val="20"/>
                <w:szCs w:val="20"/>
                <w:lang w:eastAsia="ru-RU"/>
              </w:rPr>
              <w:t xml:space="preserve">Соборная, 7 </w:t>
            </w:r>
            <w:r w:rsidR="00F35454" w:rsidRPr="00F35454">
              <w:rPr>
                <w:rFonts w:ascii="Arial" w:eastAsia="Times New Roman" w:hAnsi="Arial" w:cs="Arial"/>
                <w:color w:val="000000"/>
                <w:sz w:val="20"/>
                <w:szCs w:val="20"/>
                <w:lang w:eastAsia="ru-RU"/>
              </w:rPr>
              <w:br/>
              <w:t>Соборная, 15</w:t>
            </w:r>
            <w:r w:rsidR="00F35454" w:rsidRPr="00F35454">
              <w:rPr>
                <w:rFonts w:ascii="Arial" w:eastAsia="Times New Roman" w:hAnsi="Arial" w:cs="Arial"/>
                <w:color w:val="000000"/>
                <w:sz w:val="20"/>
                <w:szCs w:val="20"/>
                <w:lang w:eastAsia="ru-RU"/>
              </w:rPr>
              <w:br/>
              <w:t>Ø100 Ø80 Ø65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75</w:t>
            </w:r>
            <w:r w:rsidRPr="00F35454">
              <w:rPr>
                <w:rFonts w:ascii="Arial" w:eastAsia="Times New Roman" w:hAnsi="Arial" w:cs="Arial"/>
                <w:color w:val="000000"/>
                <w:sz w:val="20"/>
                <w:szCs w:val="20"/>
                <w:lang w:eastAsia="ru-RU"/>
              </w:rPr>
              <w:br/>
              <w:t>35</w:t>
            </w:r>
            <w:r w:rsidRPr="00F35454">
              <w:rPr>
                <w:rFonts w:ascii="Arial" w:eastAsia="Times New Roman" w:hAnsi="Arial" w:cs="Arial"/>
                <w:color w:val="000000"/>
                <w:sz w:val="20"/>
                <w:szCs w:val="20"/>
                <w:lang w:eastAsia="ru-RU"/>
              </w:rPr>
              <w:br/>
              <w:t>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2007,6</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0A1704">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Рубина,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1123,2</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0A1704">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Кирова, 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468</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0A1704">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lastRenderedPageBreak/>
              <w:t>Итого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2007,6</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1591,2</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0A1704">
        <w:trPr>
          <w:trHeight w:val="5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w:t>
            </w:r>
            <w:r w:rsidRPr="00F35454">
              <w:rPr>
                <w:rFonts w:ascii="Arial" w:eastAsia="Times New Roman" w:hAnsi="Arial" w:cs="Arial"/>
                <w:color w:val="000000"/>
                <w:sz w:val="20"/>
                <w:szCs w:val="20"/>
                <w:lang w:eastAsia="ru-RU"/>
              </w:rPr>
              <w:t>сего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103119,04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50693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9970,8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40863,8</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1591,2</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bl>
    <w:p w:rsidR="00F35454" w:rsidRDefault="00F35454" w:rsidP="00357488">
      <w:pPr>
        <w:rPr>
          <w:rFonts w:ascii="Times New Roman" w:hAnsi="Times New Roman"/>
          <w:b/>
          <w:bCs/>
          <w:sz w:val="18"/>
          <w:szCs w:val="18"/>
        </w:rPr>
      </w:pPr>
    </w:p>
    <w:p w:rsidR="00F766F3" w:rsidRPr="00224587" w:rsidRDefault="00F766F3" w:rsidP="00F766F3">
      <w:pPr>
        <w:autoSpaceDE w:val="0"/>
        <w:autoSpaceDN w:val="0"/>
        <w:adjustRightInd w:val="0"/>
        <w:spacing w:after="0" w:line="240" w:lineRule="auto"/>
        <w:rPr>
          <w:rFonts w:ascii="F1" w:hAnsi="F1" w:cs="F1"/>
          <w:sz w:val="20"/>
          <w:szCs w:val="20"/>
        </w:rPr>
      </w:pPr>
      <w:r w:rsidRPr="00224587">
        <w:rPr>
          <w:rFonts w:ascii="F1" w:hAnsi="F1" w:cs="F1"/>
          <w:sz w:val="20"/>
          <w:szCs w:val="20"/>
        </w:rPr>
        <w:t>* Ориентировочный объем и</w:t>
      </w:r>
      <w:r>
        <w:rPr>
          <w:rFonts w:ascii="F1" w:hAnsi="F1" w:cs="F1"/>
          <w:sz w:val="20"/>
          <w:szCs w:val="20"/>
        </w:rPr>
        <w:t>нвестиций определен в ценах 2013</w:t>
      </w:r>
      <w:r w:rsidRPr="00224587">
        <w:rPr>
          <w:rFonts w:ascii="F1" w:hAnsi="F1" w:cs="F1"/>
          <w:sz w:val="20"/>
          <w:szCs w:val="20"/>
        </w:rPr>
        <w:t xml:space="preserve"> года и должен быть уточнен при разработке проектно-сметной документации</w:t>
      </w:r>
    </w:p>
    <w:p w:rsidR="00F35454" w:rsidRDefault="00F766F3" w:rsidP="00F766F3">
      <w:pPr>
        <w:rPr>
          <w:rFonts w:ascii="Times New Roman" w:hAnsi="Times New Roman"/>
          <w:b/>
          <w:bCs/>
          <w:sz w:val="18"/>
          <w:szCs w:val="18"/>
        </w:rPr>
      </w:pPr>
      <w:r w:rsidRPr="00224587">
        <w:rPr>
          <w:rFonts w:ascii="F1" w:hAnsi="F1" w:cs="F1"/>
          <w:sz w:val="20"/>
          <w:szCs w:val="20"/>
        </w:rPr>
        <w:t>* В капвложениях в тепловые сети не учтены капиталовложения в замену существующих трубопроводов, выработавших свой ресурс</w:t>
      </w:r>
      <w:r>
        <w:rPr>
          <w:rFonts w:ascii="F1" w:hAnsi="F1" w:cs="F1"/>
          <w:sz w:val="20"/>
          <w:szCs w:val="20"/>
        </w:rPr>
        <w:t>.</w:t>
      </w:r>
    </w:p>
    <w:p w:rsidR="00F35454" w:rsidRDefault="00F35454" w:rsidP="00357488">
      <w:pPr>
        <w:rPr>
          <w:rFonts w:ascii="Times New Roman" w:hAnsi="Times New Roman"/>
          <w:b/>
          <w:bCs/>
          <w:sz w:val="18"/>
          <w:szCs w:val="18"/>
        </w:rPr>
      </w:pPr>
    </w:p>
    <w:p w:rsidR="00F35454" w:rsidRDefault="00F35454" w:rsidP="00357488">
      <w:pPr>
        <w:rPr>
          <w:rFonts w:ascii="Times New Roman" w:hAnsi="Times New Roman"/>
          <w:b/>
          <w:bCs/>
          <w:sz w:val="18"/>
          <w:szCs w:val="18"/>
        </w:rPr>
      </w:pPr>
    </w:p>
    <w:p w:rsidR="00F35454" w:rsidRDefault="00F35454" w:rsidP="00357488">
      <w:pPr>
        <w:rPr>
          <w:rFonts w:ascii="Times New Roman" w:hAnsi="Times New Roman"/>
          <w:b/>
          <w:bCs/>
          <w:sz w:val="18"/>
          <w:szCs w:val="18"/>
        </w:rPr>
      </w:pPr>
    </w:p>
    <w:p w:rsidR="00F35454" w:rsidRDefault="00F35454" w:rsidP="00357488">
      <w:pPr>
        <w:rPr>
          <w:rFonts w:ascii="Times New Roman" w:hAnsi="Times New Roman"/>
          <w:b/>
          <w:bCs/>
          <w:sz w:val="18"/>
          <w:szCs w:val="18"/>
        </w:rPr>
      </w:pPr>
    </w:p>
    <w:p w:rsidR="00F35454" w:rsidRDefault="00F35454" w:rsidP="00357488">
      <w:pPr>
        <w:rPr>
          <w:rFonts w:ascii="Times New Roman" w:hAnsi="Times New Roman"/>
          <w:b/>
          <w:bCs/>
          <w:sz w:val="18"/>
          <w:szCs w:val="18"/>
        </w:rPr>
      </w:pPr>
    </w:p>
    <w:p w:rsidR="00F35454" w:rsidRDefault="00F35454" w:rsidP="00357488">
      <w:pPr>
        <w:rPr>
          <w:rFonts w:ascii="Times New Roman" w:hAnsi="Times New Roman"/>
          <w:b/>
          <w:bCs/>
          <w:sz w:val="18"/>
          <w:szCs w:val="18"/>
        </w:rPr>
      </w:pPr>
    </w:p>
    <w:p w:rsidR="00F35454" w:rsidRDefault="00F35454" w:rsidP="00357488">
      <w:pPr>
        <w:rPr>
          <w:rFonts w:ascii="Times New Roman" w:hAnsi="Times New Roman"/>
          <w:b/>
          <w:bCs/>
          <w:sz w:val="18"/>
          <w:szCs w:val="18"/>
        </w:rPr>
      </w:pPr>
    </w:p>
    <w:p w:rsidR="00F35454" w:rsidRDefault="00F35454" w:rsidP="00357488">
      <w:pPr>
        <w:rPr>
          <w:rFonts w:ascii="Times New Roman" w:hAnsi="Times New Roman"/>
          <w:b/>
          <w:bCs/>
          <w:sz w:val="18"/>
          <w:szCs w:val="18"/>
        </w:rPr>
      </w:pPr>
    </w:p>
    <w:p w:rsidR="00F35454" w:rsidRDefault="00F35454" w:rsidP="00357488">
      <w:pPr>
        <w:rPr>
          <w:rFonts w:ascii="Times New Roman" w:hAnsi="Times New Roman"/>
          <w:b/>
          <w:bCs/>
          <w:sz w:val="18"/>
          <w:szCs w:val="18"/>
        </w:rPr>
      </w:pPr>
    </w:p>
    <w:p w:rsidR="00357488" w:rsidRDefault="00357488" w:rsidP="00357488">
      <w:pPr>
        <w:ind w:firstLine="708"/>
        <w:rPr>
          <w:rFonts w:ascii="F5" w:hAnsi="F5" w:cs="F5"/>
          <w:sz w:val="24"/>
          <w:szCs w:val="24"/>
        </w:rPr>
        <w:sectPr w:rsidR="00357488" w:rsidSect="00022AF0">
          <w:pgSz w:w="16838" w:h="11906" w:orient="landscape" w:code="9"/>
          <w:pgMar w:top="1701" w:right="567" w:bottom="454" w:left="567" w:header="709" w:footer="709" w:gutter="0"/>
          <w:cols w:space="708"/>
          <w:docGrid w:linePitch="360"/>
        </w:sectPr>
      </w:pPr>
    </w:p>
    <w:p w:rsidR="005E511E" w:rsidRDefault="005E511E" w:rsidP="007A39EB">
      <w:pPr>
        <w:autoSpaceDE w:val="0"/>
        <w:autoSpaceDN w:val="0"/>
        <w:adjustRightInd w:val="0"/>
        <w:spacing w:after="0" w:line="240" w:lineRule="auto"/>
        <w:ind w:firstLine="708"/>
        <w:jc w:val="both"/>
        <w:rPr>
          <w:rFonts w:ascii="Times New Roman" w:hAnsi="Times New Roman"/>
          <w:sz w:val="24"/>
          <w:szCs w:val="24"/>
        </w:rPr>
      </w:pPr>
    </w:p>
    <w:p w:rsidR="00A542DD" w:rsidRPr="00917224" w:rsidRDefault="00917224" w:rsidP="00A542DD">
      <w:pPr>
        <w:autoSpaceDE w:val="0"/>
        <w:autoSpaceDN w:val="0"/>
        <w:adjustRightInd w:val="0"/>
        <w:spacing w:after="0" w:line="240" w:lineRule="auto"/>
        <w:rPr>
          <w:rFonts w:ascii="Times New Roman" w:hAnsi="Times New Roman"/>
          <w:b/>
          <w:bCs/>
          <w:sz w:val="24"/>
          <w:szCs w:val="24"/>
        </w:rPr>
      </w:pPr>
      <w:r w:rsidRPr="00917224">
        <w:rPr>
          <w:rFonts w:ascii="Times New Roman" w:hAnsi="Times New Roman"/>
          <w:b/>
          <w:bCs/>
          <w:sz w:val="24"/>
          <w:szCs w:val="24"/>
        </w:rPr>
        <w:t>7.3.</w:t>
      </w:r>
      <w:r w:rsidR="00A542DD" w:rsidRPr="00917224">
        <w:rPr>
          <w:rFonts w:ascii="Times New Roman" w:hAnsi="Times New Roman"/>
          <w:b/>
          <w:bCs/>
          <w:sz w:val="24"/>
          <w:szCs w:val="24"/>
        </w:rPr>
        <w:t>Сводные результаты экономической эффективности инвестиций</w:t>
      </w:r>
    </w:p>
    <w:p w:rsidR="00917224" w:rsidRPr="00917224" w:rsidRDefault="00917224" w:rsidP="00A542DD">
      <w:pPr>
        <w:autoSpaceDE w:val="0"/>
        <w:autoSpaceDN w:val="0"/>
        <w:adjustRightInd w:val="0"/>
        <w:spacing w:after="0" w:line="240" w:lineRule="auto"/>
        <w:rPr>
          <w:rFonts w:ascii="Times New Roman" w:hAnsi="Times New Roman"/>
          <w:bCs/>
          <w:sz w:val="24"/>
          <w:szCs w:val="24"/>
        </w:rPr>
      </w:pPr>
      <w:r w:rsidRPr="00917224">
        <w:rPr>
          <w:rFonts w:ascii="Times New Roman" w:hAnsi="Times New Roman"/>
          <w:bCs/>
          <w:sz w:val="24"/>
          <w:szCs w:val="24"/>
        </w:rPr>
        <w:t>Показатели экономической эффективности мероприятий приведены в таблице</w:t>
      </w:r>
      <w:r w:rsidR="00F65BD7">
        <w:rPr>
          <w:rFonts w:ascii="Times New Roman" w:hAnsi="Times New Roman"/>
          <w:bCs/>
          <w:sz w:val="24"/>
          <w:szCs w:val="24"/>
        </w:rPr>
        <w:t xml:space="preserve"> 7.3.</w:t>
      </w:r>
    </w:p>
    <w:p w:rsidR="00917224" w:rsidRPr="00917224" w:rsidRDefault="00917224" w:rsidP="00A542DD">
      <w:pPr>
        <w:autoSpaceDE w:val="0"/>
        <w:autoSpaceDN w:val="0"/>
        <w:adjustRightInd w:val="0"/>
        <w:spacing w:after="0" w:line="240" w:lineRule="auto"/>
        <w:rPr>
          <w:rFonts w:ascii="F4" w:hAnsi="F4" w:cs="F4"/>
          <w:bCs/>
          <w:sz w:val="24"/>
          <w:szCs w:val="24"/>
        </w:rPr>
      </w:pPr>
      <w:r w:rsidRPr="00917224">
        <w:rPr>
          <w:rFonts w:ascii="Times New Roman" w:hAnsi="Times New Roman"/>
          <w:bCs/>
          <w:sz w:val="24"/>
          <w:szCs w:val="24"/>
        </w:rPr>
        <w:t>Таблица</w:t>
      </w:r>
      <w:r w:rsidR="00F65BD7">
        <w:rPr>
          <w:rFonts w:ascii="Times New Roman" w:hAnsi="Times New Roman"/>
          <w:bCs/>
          <w:sz w:val="24"/>
          <w:szCs w:val="24"/>
        </w:rPr>
        <w:t xml:space="preserve"> 7.3</w:t>
      </w:r>
      <w:r w:rsidRPr="00917224">
        <w:rPr>
          <w:rFonts w:ascii="Times New Roman" w:hAnsi="Times New Roman"/>
          <w:bCs/>
          <w:sz w:val="24"/>
          <w:szCs w:val="24"/>
        </w:rPr>
        <w:t>Сводные результаты экономической эффективности инвестиций</w:t>
      </w:r>
    </w:p>
    <w:tbl>
      <w:tblPr>
        <w:tblW w:w="9654" w:type="dxa"/>
        <w:tblInd w:w="93" w:type="dxa"/>
        <w:tblLayout w:type="fixed"/>
        <w:tblLook w:val="04A0"/>
      </w:tblPr>
      <w:tblGrid>
        <w:gridCol w:w="724"/>
        <w:gridCol w:w="2552"/>
        <w:gridCol w:w="1424"/>
        <w:gridCol w:w="1411"/>
        <w:gridCol w:w="1417"/>
        <w:gridCol w:w="1134"/>
        <w:gridCol w:w="992"/>
      </w:tblGrid>
      <w:tr w:rsidR="00FD2FF2" w:rsidRPr="00C37A33" w:rsidTr="00FD2FF2">
        <w:trPr>
          <w:trHeight w:val="300"/>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D2FF2" w:rsidRPr="00C37A33" w:rsidRDefault="00FD2FF2" w:rsidP="00FD2FF2">
            <w:pPr>
              <w:spacing w:after="0" w:line="36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 xml:space="preserve">№ </w:t>
            </w:r>
            <w:proofErr w:type="spellStart"/>
            <w:proofErr w:type="gramStart"/>
            <w:r w:rsidRPr="00C37A33">
              <w:rPr>
                <w:rFonts w:ascii="Times New Roman" w:eastAsia="Times New Roman" w:hAnsi="Times New Roman"/>
                <w:color w:val="000000"/>
                <w:lang w:eastAsia="ru-RU"/>
              </w:rPr>
              <w:t>п</w:t>
            </w:r>
            <w:proofErr w:type="spellEnd"/>
            <w:proofErr w:type="gramEnd"/>
            <w:r w:rsidRPr="00C37A33">
              <w:rPr>
                <w:rFonts w:ascii="Times New Roman" w:eastAsia="Times New Roman" w:hAnsi="Times New Roman"/>
                <w:color w:val="000000"/>
                <w:lang w:eastAsia="ru-RU"/>
              </w:rPr>
              <w:t>/</w:t>
            </w:r>
            <w:proofErr w:type="spellStart"/>
            <w:r w:rsidRPr="00C37A33">
              <w:rPr>
                <w:rFonts w:ascii="Times New Roman" w:eastAsia="Times New Roman" w:hAnsi="Times New Roman"/>
                <w:color w:val="000000"/>
                <w:lang w:eastAsia="ru-RU"/>
              </w:rPr>
              <w:t>п</w:t>
            </w:r>
            <w:proofErr w:type="spellEnd"/>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D2FF2" w:rsidRPr="00C37A33" w:rsidRDefault="00FD2FF2" w:rsidP="00FD2FF2">
            <w:pPr>
              <w:spacing w:after="0" w:line="36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Наименование объекта</w:t>
            </w:r>
          </w:p>
        </w:tc>
        <w:tc>
          <w:tcPr>
            <w:tcW w:w="6378" w:type="dxa"/>
            <w:gridSpan w:val="5"/>
            <w:tcBorders>
              <w:top w:val="single" w:sz="4" w:space="0" w:color="auto"/>
              <w:left w:val="nil"/>
              <w:bottom w:val="single" w:sz="4" w:space="0" w:color="auto"/>
              <w:right w:val="single" w:sz="4" w:space="0" w:color="auto"/>
            </w:tcBorders>
            <w:shd w:val="clear" w:color="auto" w:fill="auto"/>
            <w:noWrap/>
            <w:vAlign w:val="bottom"/>
          </w:tcPr>
          <w:p w:rsidR="00FD2FF2" w:rsidRPr="00C37A33" w:rsidRDefault="00FD2FF2" w:rsidP="00FD2FF2">
            <w:pPr>
              <w:spacing w:after="0" w:line="36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 xml:space="preserve">Показатели экономической эффективности </w:t>
            </w:r>
            <w:r>
              <w:rPr>
                <w:rFonts w:ascii="Times New Roman" w:eastAsia="Times New Roman" w:hAnsi="Times New Roman"/>
                <w:color w:val="000000"/>
                <w:lang w:eastAsia="ru-RU"/>
              </w:rPr>
              <w:t>мероприятий</w:t>
            </w:r>
          </w:p>
        </w:tc>
      </w:tr>
      <w:tr w:rsidR="00FD2FF2" w:rsidRPr="00C37A33" w:rsidTr="00052C76">
        <w:trPr>
          <w:trHeight w:val="1800"/>
        </w:trPr>
        <w:tc>
          <w:tcPr>
            <w:tcW w:w="724" w:type="dxa"/>
            <w:vMerge/>
            <w:tcBorders>
              <w:top w:val="single" w:sz="4" w:space="0" w:color="auto"/>
              <w:left w:val="single" w:sz="4" w:space="0" w:color="auto"/>
              <w:bottom w:val="single" w:sz="4" w:space="0" w:color="auto"/>
              <w:right w:val="single" w:sz="4" w:space="0" w:color="auto"/>
            </w:tcBorders>
            <w:vAlign w:val="center"/>
            <w:hideMark/>
          </w:tcPr>
          <w:p w:rsidR="00FD2FF2" w:rsidRPr="00C37A33" w:rsidRDefault="00FD2FF2" w:rsidP="00052C76">
            <w:pPr>
              <w:spacing w:after="0" w:line="240" w:lineRule="auto"/>
              <w:rPr>
                <w:rFonts w:ascii="Times New Roman" w:eastAsia="Times New Roman" w:hAnsi="Times New Roman"/>
                <w:color w:val="000000"/>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FD2FF2" w:rsidRPr="00C37A33" w:rsidRDefault="00FD2FF2" w:rsidP="00052C76">
            <w:pPr>
              <w:spacing w:after="0" w:line="240" w:lineRule="auto"/>
              <w:rPr>
                <w:rFonts w:ascii="Times New Roman" w:eastAsia="Times New Roman" w:hAnsi="Times New Roman"/>
                <w:color w:val="000000"/>
                <w:lang w:eastAsia="ru-RU"/>
              </w:rPr>
            </w:pPr>
          </w:p>
        </w:tc>
        <w:tc>
          <w:tcPr>
            <w:tcW w:w="1424" w:type="dxa"/>
            <w:tcBorders>
              <w:top w:val="nil"/>
              <w:left w:val="nil"/>
              <w:bottom w:val="single" w:sz="4" w:space="0" w:color="auto"/>
              <w:right w:val="single" w:sz="4" w:space="0" w:color="auto"/>
            </w:tcBorders>
            <w:shd w:val="clear" w:color="auto" w:fill="auto"/>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капитальные вложения (без НДС), тыс. руб.</w:t>
            </w:r>
          </w:p>
        </w:tc>
        <w:tc>
          <w:tcPr>
            <w:tcW w:w="1411" w:type="dxa"/>
            <w:tcBorders>
              <w:top w:val="nil"/>
              <w:left w:val="nil"/>
              <w:bottom w:val="single" w:sz="4" w:space="0" w:color="auto"/>
              <w:right w:val="single" w:sz="4" w:space="0" w:color="auto"/>
            </w:tcBorders>
            <w:shd w:val="clear" w:color="auto" w:fill="auto"/>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чистый дисконтированный доход (ЧДД), тыс</w:t>
            </w:r>
            <w:proofErr w:type="gramStart"/>
            <w:r w:rsidRPr="00C37A33">
              <w:rPr>
                <w:rFonts w:ascii="Times New Roman" w:eastAsia="Times New Roman" w:hAnsi="Times New Roman"/>
                <w:color w:val="000000"/>
                <w:lang w:eastAsia="ru-RU"/>
              </w:rPr>
              <w:t>.р</w:t>
            </w:r>
            <w:proofErr w:type="gramEnd"/>
            <w:r w:rsidRPr="00C37A33">
              <w:rPr>
                <w:rFonts w:ascii="Times New Roman" w:eastAsia="Times New Roman" w:hAnsi="Times New Roman"/>
                <w:color w:val="000000"/>
                <w:lang w:eastAsia="ru-RU"/>
              </w:rPr>
              <w:t>уб.</w:t>
            </w:r>
          </w:p>
        </w:tc>
        <w:tc>
          <w:tcPr>
            <w:tcW w:w="1417" w:type="dxa"/>
            <w:tcBorders>
              <w:top w:val="nil"/>
              <w:left w:val="nil"/>
              <w:bottom w:val="single" w:sz="4" w:space="0" w:color="auto"/>
              <w:right w:val="single" w:sz="4" w:space="0" w:color="auto"/>
            </w:tcBorders>
            <w:shd w:val="clear" w:color="auto" w:fill="auto"/>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внутренняя норма доходности (ВНД), %</w:t>
            </w:r>
          </w:p>
        </w:tc>
        <w:tc>
          <w:tcPr>
            <w:tcW w:w="1134" w:type="dxa"/>
            <w:tcBorders>
              <w:top w:val="nil"/>
              <w:left w:val="nil"/>
              <w:bottom w:val="single" w:sz="4" w:space="0" w:color="auto"/>
              <w:right w:val="single" w:sz="4" w:space="0" w:color="auto"/>
            </w:tcBorders>
            <w:shd w:val="clear" w:color="auto" w:fill="auto"/>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срок окупаемости, лет</w:t>
            </w:r>
          </w:p>
        </w:tc>
        <w:tc>
          <w:tcPr>
            <w:tcW w:w="992" w:type="dxa"/>
            <w:tcBorders>
              <w:top w:val="nil"/>
              <w:left w:val="nil"/>
              <w:bottom w:val="single" w:sz="4" w:space="0" w:color="auto"/>
              <w:right w:val="single" w:sz="4" w:space="0" w:color="auto"/>
            </w:tcBorders>
            <w:shd w:val="clear" w:color="auto" w:fill="auto"/>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дисконтированный срок окупаемости, лет</w:t>
            </w:r>
          </w:p>
        </w:tc>
      </w:tr>
      <w:tr w:rsidR="00FD2FF2" w:rsidRPr="00C37A33" w:rsidTr="00052C76">
        <w:trPr>
          <w:trHeight w:val="9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1</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FD2FF2" w:rsidP="00052C76">
            <w:pPr>
              <w:spacing w:after="0" w:line="240" w:lineRule="auto"/>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 xml:space="preserve">Внедрение </w:t>
            </w:r>
            <w:proofErr w:type="spellStart"/>
            <w:r w:rsidRPr="00FD2FF2">
              <w:rPr>
                <w:rFonts w:ascii="Times New Roman" w:eastAsia="Times New Roman" w:hAnsi="Times New Roman"/>
                <w:color w:val="000000"/>
                <w:sz w:val="20"/>
                <w:szCs w:val="20"/>
                <w:lang w:eastAsia="ru-RU"/>
              </w:rPr>
              <w:t>когенерационной</w:t>
            </w:r>
            <w:proofErr w:type="spellEnd"/>
            <w:r w:rsidRPr="00FD2FF2">
              <w:rPr>
                <w:rFonts w:ascii="Times New Roman" w:eastAsia="Times New Roman" w:hAnsi="Times New Roman"/>
                <w:color w:val="000000"/>
                <w:sz w:val="20"/>
                <w:szCs w:val="20"/>
                <w:lang w:eastAsia="ru-RU"/>
              </w:rPr>
              <w:t xml:space="preserve"> установки на котельной Белая Ромашка</w:t>
            </w:r>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18 720,00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15 505,25</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26,24</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3,63</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Default="00FD2FF2" w:rsidP="00052C76">
            <w:pPr>
              <w:spacing w:after="0" w:line="240" w:lineRule="auto"/>
              <w:jc w:val="center"/>
              <w:rPr>
                <w:rFonts w:ascii="Times New Roman" w:eastAsia="Times New Roman" w:hAnsi="Times New Roman"/>
                <w:color w:val="000000"/>
                <w:lang w:eastAsia="ru-RU"/>
              </w:rPr>
            </w:pPr>
          </w:p>
          <w:p w:rsidR="00FD2FF2"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5,52</w:t>
            </w:r>
          </w:p>
          <w:p w:rsidR="00FD2FF2" w:rsidRPr="00C37A33" w:rsidRDefault="00FD2FF2" w:rsidP="00052C76">
            <w:pPr>
              <w:spacing w:after="0" w:line="240" w:lineRule="auto"/>
              <w:rPr>
                <w:rFonts w:ascii="Times New Roman" w:eastAsia="Times New Roman" w:hAnsi="Times New Roman"/>
                <w:color w:val="000000"/>
                <w:lang w:eastAsia="ru-RU"/>
              </w:rPr>
            </w:pPr>
          </w:p>
        </w:tc>
      </w:tr>
      <w:tr w:rsidR="00FD2FF2" w:rsidRPr="00C37A33" w:rsidTr="00052C76">
        <w:trPr>
          <w:trHeight w:val="9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2</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FD2FF2" w:rsidP="00052C76">
            <w:pPr>
              <w:spacing w:after="0" w:line="240" w:lineRule="auto"/>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 xml:space="preserve">Внедрение </w:t>
            </w:r>
            <w:proofErr w:type="spellStart"/>
            <w:r w:rsidRPr="00FD2FF2">
              <w:rPr>
                <w:rFonts w:ascii="Times New Roman" w:eastAsia="Times New Roman" w:hAnsi="Times New Roman"/>
                <w:color w:val="000000"/>
                <w:sz w:val="20"/>
                <w:szCs w:val="20"/>
                <w:lang w:eastAsia="ru-RU"/>
              </w:rPr>
              <w:t>когенерационной</w:t>
            </w:r>
            <w:proofErr w:type="spellEnd"/>
            <w:r w:rsidRPr="00FD2FF2">
              <w:rPr>
                <w:rFonts w:ascii="Times New Roman" w:eastAsia="Times New Roman" w:hAnsi="Times New Roman"/>
                <w:color w:val="000000"/>
                <w:sz w:val="20"/>
                <w:szCs w:val="20"/>
                <w:lang w:eastAsia="ru-RU"/>
              </w:rPr>
              <w:t xml:space="preserve"> установки на котельной ВАО Интурист</w:t>
            </w:r>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78 336,00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73 111,81</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35,17</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2,59</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3,52</w:t>
            </w:r>
          </w:p>
        </w:tc>
      </w:tr>
      <w:tr w:rsidR="00FD2FF2" w:rsidRPr="00C37A33" w:rsidTr="00052C76">
        <w:trPr>
          <w:trHeight w:val="9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3</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FD2FF2" w:rsidP="00052C76">
            <w:pPr>
              <w:spacing w:after="0" w:line="240" w:lineRule="auto"/>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 xml:space="preserve">Внедрение </w:t>
            </w:r>
            <w:proofErr w:type="spellStart"/>
            <w:r w:rsidRPr="00FD2FF2">
              <w:rPr>
                <w:rFonts w:ascii="Times New Roman" w:eastAsia="Times New Roman" w:hAnsi="Times New Roman"/>
                <w:color w:val="000000"/>
                <w:sz w:val="20"/>
                <w:szCs w:val="20"/>
                <w:lang w:eastAsia="ru-RU"/>
              </w:rPr>
              <w:t>когенерационной</w:t>
            </w:r>
            <w:proofErr w:type="spellEnd"/>
            <w:r w:rsidRPr="00FD2FF2">
              <w:rPr>
                <w:rFonts w:ascii="Times New Roman" w:eastAsia="Times New Roman" w:hAnsi="Times New Roman"/>
                <w:color w:val="000000"/>
                <w:sz w:val="20"/>
                <w:szCs w:val="20"/>
                <w:lang w:eastAsia="ru-RU"/>
              </w:rPr>
              <w:t xml:space="preserve"> установки на котельной Микрорайон Бештау</w:t>
            </w:r>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18 720,00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31 516,23</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26,24</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3,67</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C37A33">
              <w:rPr>
                <w:rFonts w:ascii="Times New Roman" w:eastAsia="Times New Roman" w:hAnsi="Times New Roman"/>
                <w:color w:val="000000"/>
                <w:lang w:eastAsia="ru-RU"/>
              </w:rPr>
              <w:t>,52</w:t>
            </w:r>
          </w:p>
        </w:tc>
      </w:tr>
      <w:tr w:rsidR="00FD2FF2" w:rsidRPr="00C37A33" w:rsidTr="00052C76">
        <w:trPr>
          <w:trHeight w:val="9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4</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FD2FF2" w:rsidP="00052C76">
            <w:pPr>
              <w:spacing w:after="0" w:line="240" w:lineRule="auto"/>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 xml:space="preserve">Внедрение </w:t>
            </w:r>
            <w:proofErr w:type="spellStart"/>
            <w:r w:rsidRPr="00FD2FF2">
              <w:rPr>
                <w:rFonts w:ascii="Times New Roman" w:eastAsia="Times New Roman" w:hAnsi="Times New Roman"/>
                <w:color w:val="000000"/>
                <w:sz w:val="20"/>
                <w:szCs w:val="20"/>
                <w:lang w:eastAsia="ru-RU"/>
              </w:rPr>
              <w:t>когенерационной</w:t>
            </w:r>
            <w:proofErr w:type="spellEnd"/>
            <w:r w:rsidRPr="00FD2FF2">
              <w:rPr>
                <w:rFonts w:ascii="Times New Roman" w:eastAsia="Times New Roman" w:hAnsi="Times New Roman"/>
                <w:color w:val="000000"/>
                <w:sz w:val="20"/>
                <w:szCs w:val="20"/>
                <w:lang w:eastAsia="ru-RU"/>
              </w:rPr>
              <w:t xml:space="preserve"> установки на котельной Мотель</w:t>
            </w:r>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18 720,00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16 215,32</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26,11</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3,68</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5,52</w:t>
            </w:r>
          </w:p>
        </w:tc>
      </w:tr>
      <w:tr w:rsidR="00FD2FF2" w:rsidRPr="00C37A33" w:rsidTr="00052C76">
        <w:trPr>
          <w:trHeight w:val="9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5</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FD2FF2" w:rsidP="00052C76">
            <w:pPr>
              <w:spacing w:after="0" w:line="240" w:lineRule="auto"/>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 xml:space="preserve">Внедрение </w:t>
            </w:r>
            <w:proofErr w:type="spellStart"/>
            <w:r w:rsidRPr="00FD2FF2">
              <w:rPr>
                <w:rFonts w:ascii="Times New Roman" w:eastAsia="Times New Roman" w:hAnsi="Times New Roman"/>
                <w:color w:val="000000"/>
                <w:sz w:val="20"/>
                <w:szCs w:val="20"/>
                <w:lang w:eastAsia="ru-RU"/>
              </w:rPr>
              <w:t>когенерационной</w:t>
            </w:r>
            <w:proofErr w:type="spellEnd"/>
            <w:r w:rsidRPr="00FD2FF2">
              <w:rPr>
                <w:rFonts w:ascii="Times New Roman" w:eastAsia="Times New Roman" w:hAnsi="Times New Roman"/>
                <w:color w:val="000000"/>
                <w:sz w:val="20"/>
                <w:szCs w:val="20"/>
                <w:lang w:eastAsia="ru-RU"/>
              </w:rPr>
              <w:t xml:space="preserve"> установки на котельной </w:t>
            </w:r>
            <w:proofErr w:type="spellStart"/>
            <w:r w:rsidRPr="00FD2FF2">
              <w:rPr>
                <w:rFonts w:ascii="Times New Roman" w:eastAsia="Times New Roman" w:hAnsi="Times New Roman"/>
                <w:color w:val="000000"/>
                <w:sz w:val="20"/>
                <w:szCs w:val="20"/>
                <w:lang w:eastAsia="ru-RU"/>
              </w:rPr>
              <w:t>Станкоремзавод</w:t>
            </w:r>
            <w:proofErr w:type="spellEnd"/>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4 150,00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3 787,14</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37,46</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3,52</w:t>
            </w:r>
          </w:p>
        </w:tc>
      </w:tr>
      <w:tr w:rsidR="00FD2FF2" w:rsidRPr="00180B3E" w:rsidTr="00052C76">
        <w:trPr>
          <w:trHeight w:val="9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6</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FD2FF2" w:rsidP="00052C76">
            <w:pPr>
              <w:spacing w:after="0" w:line="240" w:lineRule="auto"/>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 xml:space="preserve">Внедрение </w:t>
            </w:r>
            <w:proofErr w:type="spellStart"/>
            <w:r w:rsidRPr="00FD2FF2">
              <w:rPr>
                <w:rFonts w:ascii="Times New Roman" w:eastAsia="Times New Roman" w:hAnsi="Times New Roman"/>
                <w:color w:val="000000"/>
                <w:sz w:val="20"/>
                <w:szCs w:val="20"/>
                <w:lang w:eastAsia="ru-RU"/>
              </w:rPr>
              <w:t>когенерационной</w:t>
            </w:r>
            <w:proofErr w:type="spellEnd"/>
            <w:r w:rsidRPr="00FD2FF2">
              <w:rPr>
                <w:rFonts w:ascii="Times New Roman" w:eastAsia="Times New Roman" w:hAnsi="Times New Roman"/>
                <w:color w:val="000000"/>
                <w:sz w:val="20"/>
                <w:szCs w:val="20"/>
                <w:lang w:eastAsia="ru-RU"/>
              </w:rPr>
              <w:t xml:space="preserve"> установки на котельной Новая Оранжерея</w:t>
            </w:r>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180B3E" w:rsidRDefault="00FD2FF2" w:rsidP="00052C76">
            <w:pPr>
              <w:spacing w:after="0" w:line="240" w:lineRule="auto"/>
              <w:jc w:val="center"/>
              <w:rPr>
                <w:rFonts w:ascii="Times New Roman" w:eastAsia="Times New Roman" w:hAnsi="Times New Roman"/>
                <w:lang w:eastAsia="ru-RU"/>
              </w:rPr>
            </w:pPr>
            <w:r w:rsidRPr="00180B3E">
              <w:rPr>
                <w:rFonts w:ascii="Times New Roman" w:eastAsia="Times New Roman" w:hAnsi="Times New Roman"/>
                <w:lang w:eastAsia="ru-RU"/>
              </w:rPr>
              <w:t>18 720,00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180B3E" w:rsidRDefault="00FD2FF2" w:rsidP="00052C76">
            <w:pPr>
              <w:spacing w:after="0" w:line="240" w:lineRule="auto"/>
              <w:jc w:val="center"/>
              <w:rPr>
                <w:rFonts w:ascii="Times New Roman" w:eastAsia="Times New Roman" w:hAnsi="Times New Roman"/>
                <w:lang w:eastAsia="ru-RU"/>
              </w:rPr>
            </w:pPr>
            <w:r w:rsidRPr="00180B3E">
              <w:rPr>
                <w:rFonts w:ascii="Times New Roman" w:eastAsia="Times New Roman" w:hAnsi="Times New Roman"/>
                <w:lang w:eastAsia="ru-RU"/>
              </w:rPr>
              <w:t>33 934,44</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180B3E" w:rsidRDefault="00FD2FF2" w:rsidP="00052C76">
            <w:pPr>
              <w:spacing w:after="0" w:line="240" w:lineRule="auto"/>
              <w:jc w:val="center"/>
              <w:rPr>
                <w:rFonts w:ascii="Times New Roman" w:eastAsia="Times New Roman" w:hAnsi="Times New Roman"/>
                <w:lang w:eastAsia="ru-RU"/>
              </w:rPr>
            </w:pPr>
            <w:r w:rsidRPr="00180B3E">
              <w:rPr>
                <w:rFonts w:ascii="Times New Roman" w:eastAsia="Times New Roman" w:hAnsi="Times New Roman"/>
                <w:lang w:eastAsia="ru-RU"/>
              </w:rPr>
              <w:t>26,55</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180B3E" w:rsidRDefault="00FD2FF2" w:rsidP="00052C76">
            <w:pPr>
              <w:spacing w:after="0" w:line="240" w:lineRule="auto"/>
              <w:jc w:val="center"/>
              <w:rPr>
                <w:rFonts w:ascii="Times New Roman" w:eastAsia="Times New Roman" w:hAnsi="Times New Roman"/>
                <w:lang w:eastAsia="ru-RU"/>
              </w:rPr>
            </w:pPr>
            <w:r w:rsidRPr="00180B3E">
              <w:rPr>
                <w:rFonts w:ascii="Times New Roman" w:eastAsia="Times New Roman" w:hAnsi="Times New Roman"/>
                <w:lang w:eastAsia="ru-RU"/>
              </w:rPr>
              <w:t>3,7</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Pr="00180B3E" w:rsidRDefault="00FD2FF2" w:rsidP="00052C76">
            <w:pPr>
              <w:spacing w:after="0" w:line="240" w:lineRule="auto"/>
              <w:jc w:val="center"/>
              <w:rPr>
                <w:rFonts w:ascii="Times New Roman" w:eastAsia="Times New Roman" w:hAnsi="Times New Roman"/>
                <w:lang w:eastAsia="ru-RU"/>
              </w:rPr>
            </w:pPr>
          </w:p>
          <w:p w:rsidR="00FD2FF2" w:rsidRPr="00180B3E" w:rsidRDefault="00FD2FF2" w:rsidP="00052C76">
            <w:pPr>
              <w:spacing w:after="0" w:line="240" w:lineRule="auto"/>
              <w:jc w:val="center"/>
              <w:rPr>
                <w:rFonts w:ascii="Times New Roman" w:eastAsia="Times New Roman" w:hAnsi="Times New Roman"/>
                <w:lang w:eastAsia="ru-RU"/>
              </w:rPr>
            </w:pPr>
            <w:r w:rsidRPr="00180B3E">
              <w:rPr>
                <w:rFonts w:ascii="Times New Roman" w:eastAsia="Times New Roman" w:hAnsi="Times New Roman"/>
                <w:lang w:eastAsia="ru-RU"/>
              </w:rPr>
              <w:t>5,52</w:t>
            </w:r>
          </w:p>
          <w:p w:rsidR="00FD2FF2" w:rsidRPr="00180B3E" w:rsidRDefault="00FD2FF2" w:rsidP="00052C76">
            <w:pPr>
              <w:spacing w:after="0" w:line="240" w:lineRule="auto"/>
              <w:jc w:val="center"/>
              <w:rPr>
                <w:rFonts w:ascii="Times New Roman" w:eastAsia="Times New Roman" w:hAnsi="Times New Roman"/>
                <w:lang w:eastAsia="ru-RU"/>
              </w:rPr>
            </w:pPr>
          </w:p>
        </w:tc>
      </w:tr>
      <w:tr w:rsidR="00FD2FF2" w:rsidRPr="00C37A33" w:rsidTr="00052C76">
        <w:trPr>
          <w:trHeight w:val="15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7</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115636" w:rsidP="00052C7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00FD2FF2"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на жилой дом по ул</w:t>
            </w:r>
            <w:proofErr w:type="gramStart"/>
            <w:r w:rsidR="00FD2FF2" w:rsidRPr="00FD2FF2">
              <w:rPr>
                <w:rFonts w:ascii="Times New Roman" w:eastAsia="Times New Roman" w:hAnsi="Times New Roman"/>
                <w:color w:val="000000"/>
                <w:sz w:val="20"/>
                <w:szCs w:val="20"/>
                <w:lang w:eastAsia="ru-RU"/>
              </w:rPr>
              <w:t>.Е</w:t>
            </w:r>
            <w:proofErr w:type="gramEnd"/>
            <w:r w:rsidR="00FD2FF2" w:rsidRPr="00FD2FF2">
              <w:rPr>
                <w:rFonts w:ascii="Times New Roman" w:eastAsia="Times New Roman" w:hAnsi="Times New Roman"/>
                <w:color w:val="000000"/>
                <w:sz w:val="20"/>
                <w:szCs w:val="20"/>
                <w:lang w:eastAsia="ru-RU"/>
              </w:rPr>
              <w:t>рмолова, 225</w:t>
            </w:r>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3380</w:t>
            </w:r>
            <w:r w:rsidRPr="00C37A33">
              <w:rPr>
                <w:rFonts w:ascii="Times New Roman" w:eastAsia="Times New Roman" w:hAnsi="Times New Roman"/>
                <w:color w:val="000000"/>
                <w:lang w:eastAsia="ru-RU"/>
              </w:rPr>
              <w:t>,00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w:t>
            </w:r>
            <w:r>
              <w:rPr>
                <w:rFonts w:ascii="Times New Roman" w:eastAsia="Times New Roman" w:hAnsi="Times New Roman"/>
                <w:color w:val="000000"/>
                <w:lang w:eastAsia="ru-RU"/>
              </w:rPr>
              <w:t>5,89</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20,82</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4,61</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6,80</w:t>
            </w:r>
          </w:p>
        </w:tc>
      </w:tr>
      <w:tr w:rsidR="00FD2FF2" w:rsidRPr="00C37A33" w:rsidTr="00052C76">
        <w:trPr>
          <w:trHeight w:val="15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115636" w:rsidP="00FD2FF2">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00FD2FF2"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на жилой дом по ул</w:t>
            </w:r>
            <w:proofErr w:type="gramStart"/>
            <w:r w:rsidR="00FD2FF2" w:rsidRPr="00FD2FF2">
              <w:rPr>
                <w:rFonts w:ascii="Times New Roman" w:eastAsia="Times New Roman" w:hAnsi="Times New Roman"/>
                <w:color w:val="000000"/>
                <w:sz w:val="20"/>
                <w:szCs w:val="20"/>
                <w:lang w:eastAsia="ru-RU"/>
              </w:rPr>
              <w:t>.Е</w:t>
            </w:r>
            <w:proofErr w:type="gramEnd"/>
            <w:r w:rsidR="00FD2FF2" w:rsidRPr="00FD2FF2">
              <w:rPr>
                <w:rFonts w:ascii="Times New Roman" w:eastAsia="Times New Roman" w:hAnsi="Times New Roman"/>
                <w:color w:val="000000"/>
                <w:sz w:val="20"/>
                <w:szCs w:val="20"/>
                <w:lang w:eastAsia="ru-RU"/>
              </w:rPr>
              <w:t xml:space="preserve">рмолова, </w:t>
            </w:r>
            <w:r w:rsidR="00FD2FF2">
              <w:rPr>
                <w:rFonts w:ascii="Times New Roman" w:eastAsia="Times New Roman" w:hAnsi="Times New Roman"/>
                <w:color w:val="000000"/>
                <w:sz w:val="20"/>
                <w:szCs w:val="20"/>
                <w:lang w:eastAsia="ru-RU"/>
              </w:rPr>
              <w:t>40а</w:t>
            </w:r>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3380</w:t>
            </w:r>
            <w:r w:rsidRPr="00C37A33">
              <w:rPr>
                <w:rFonts w:ascii="Times New Roman" w:eastAsia="Times New Roman" w:hAnsi="Times New Roman"/>
                <w:color w:val="000000"/>
                <w:lang w:eastAsia="ru-RU"/>
              </w:rPr>
              <w:t>,00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w:t>
            </w:r>
            <w:r>
              <w:rPr>
                <w:rFonts w:ascii="Times New Roman" w:eastAsia="Times New Roman" w:hAnsi="Times New Roman"/>
                <w:color w:val="000000"/>
                <w:lang w:eastAsia="ru-RU"/>
              </w:rPr>
              <w:t>5,89</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20,82</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4,61</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6,80</w:t>
            </w:r>
          </w:p>
        </w:tc>
      </w:tr>
      <w:tr w:rsidR="00FD2FF2" w:rsidRPr="00C37A33" w:rsidTr="00052C76">
        <w:trPr>
          <w:trHeight w:val="12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115636" w:rsidP="00052C7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00FD2FF2"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для детского сада № 19</w:t>
            </w:r>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1 865,00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3 095,61</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24,93</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4,76</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9,8</w:t>
            </w:r>
          </w:p>
        </w:tc>
      </w:tr>
      <w:tr w:rsidR="00FD2FF2" w:rsidRPr="00C37A33" w:rsidTr="00052C76">
        <w:trPr>
          <w:trHeight w:val="21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10</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115636" w:rsidP="00052C7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00FD2FF2"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для жилых домов и детского сада № 4 по ул</w:t>
            </w:r>
            <w:proofErr w:type="gramStart"/>
            <w:r w:rsidR="00FD2FF2" w:rsidRPr="00FD2FF2">
              <w:rPr>
                <w:rFonts w:ascii="Times New Roman" w:eastAsia="Times New Roman" w:hAnsi="Times New Roman"/>
                <w:color w:val="000000"/>
                <w:sz w:val="20"/>
                <w:szCs w:val="20"/>
                <w:lang w:eastAsia="ru-RU"/>
              </w:rPr>
              <w:t>.А</w:t>
            </w:r>
            <w:proofErr w:type="gramEnd"/>
            <w:r w:rsidR="00FD2FF2" w:rsidRPr="00FD2FF2">
              <w:rPr>
                <w:rFonts w:ascii="Times New Roman" w:eastAsia="Times New Roman" w:hAnsi="Times New Roman"/>
                <w:color w:val="000000"/>
                <w:sz w:val="20"/>
                <w:szCs w:val="20"/>
                <w:lang w:eastAsia="ru-RU"/>
              </w:rPr>
              <w:t>ллея Строителей, 2/1 и 2/2</w:t>
            </w:r>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3 200,00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4 606,23</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23,0</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4,22</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6,52</w:t>
            </w:r>
          </w:p>
        </w:tc>
      </w:tr>
      <w:tr w:rsidR="00FD2FF2" w:rsidRPr="002A4457" w:rsidTr="00052C7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2FF2" w:rsidRDefault="00FD2FF2" w:rsidP="00052C76">
            <w:pPr>
              <w:spacing w:after="0" w:line="240" w:lineRule="auto"/>
              <w:jc w:val="center"/>
              <w:rPr>
                <w:rFonts w:ascii="Times New Roman" w:eastAsia="Times New Roman" w:hAnsi="Times New Roman"/>
                <w:color w:val="000000"/>
                <w:sz w:val="20"/>
                <w:szCs w:val="20"/>
                <w:lang w:eastAsia="ru-RU"/>
              </w:rPr>
            </w:pPr>
          </w:p>
          <w:p w:rsidR="00FD2FF2" w:rsidRDefault="00FD2FF2"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p w:rsidR="00FD2FF2" w:rsidRDefault="00FD2FF2" w:rsidP="00052C76">
            <w:pPr>
              <w:spacing w:after="0" w:line="240" w:lineRule="auto"/>
              <w:jc w:val="center"/>
              <w:rPr>
                <w:rFonts w:ascii="Times New Roman" w:eastAsia="Times New Roman" w:hAnsi="Times New Roman"/>
                <w:color w:val="000000"/>
                <w:sz w:val="20"/>
                <w:szCs w:val="20"/>
                <w:lang w:eastAsia="ru-RU"/>
              </w:rPr>
            </w:pPr>
          </w:p>
          <w:p w:rsidR="00FD2FF2" w:rsidRDefault="00FD2FF2" w:rsidP="00052C76">
            <w:pPr>
              <w:spacing w:after="0" w:line="240" w:lineRule="auto"/>
              <w:jc w:val="center"/>
              <w:rPr>
                <w:rFonts w:ascii="Times New Roman" w:eastAsia="Times New Roman" w:hAnsi="Times New Roman"/>
                <w:color w:val="000000"/>
                <w:sz w:val="20"/>
                <w:szCs w:val="20"/>
                <w:lang w:eastAsia="ru-RU"/>
              </w:rPr>
            </w:pPr>
          </w:p>
          <w:p w:rsidR="00FD2FF2" w:rsidRDefault="00FD2FF2" w:rsidP="00052C76">
            <w:pPr>
              <w:spacing w:after="0" w:line="240" w:lineRule="auto"/>
              <w:jc w:val="center"/>
              <w:rPr>
                <w:rFonts w:ascii="Times New Roman" w:eastAsia="Times New Roman" w:hAnsi="Times New Roman"/>
                <w:color w:val="000000"/>
                <w:sz w:val="20"/>
                <w:szCs w:val="20"/>
                <w:lang w:eastAsia="ru-RU"/>
              </w:rPr>
            </w:pPr>
          </w:p>
          <w:p w:rsidR="00FD2FF2" w:rsidRDefault="00FD2FF2" w:rsidP="00052C76">
            <w:pPr>
              <w:spacing w:after="0" w:line="240" w:lineRule="auto"/>
              <w:jc w:val="center"/>
              <w:rPr>
                <w:rFonts w:ascii="Times New Roman" w:eastAsia="Times New Roman" w:hAnsi="Times New Roman"/>
                <w:color w:val="000000"/>
                <w:sz w:val="20"/>
                <w:szCs w:val="20"/>
                <w:lang w:eastAsia="ru-RU"/>
              </w:rPr>
            </w:pPr>
          </w:p>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FD2FF2" w:rsidRPr="00FD2FF2" w:rsidRDefault="00115636" w:rsidP="00FD2FF2">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00FD2FF2"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на жилые дома (котельные РКМ и Калинина,42)</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FD2FF2" w:rsidRPr="002A4457" w:rsidRDefault="00FD2FF2" w:rsidP="00052C76">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19 740,00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FD2FF2" w:rsidRPr="002A4457" w:rsidRDefault="00FD2FF2" w:rsidP="00052C76">
            <w:pPr>
              <w:spacing w:after="0" w:line="240" w:lineRule="auto"/>
              <w:jc w:val="center"/>
              <w:rPr>
                <w:rFonts w:ascii="Times New Roman" w:eastAsia="Times New Roman" w:hAnsi="Times New Roman"/>
                <w:color w:val="000000"/>
                <w:lang w:eastAsia="ru-RU"/>
              </w:rPr>
            </w:pPr>
            <w:r w:rsidRPr="002A4457">
              <w:rPr>
                <w:rFonts w:ascii="Times New Roman" w:eastAsia="Times New Roman" w:hAnsi="Times New Roman"/>
                <w:color w:val="000000"/>
                <w:lang w:eastAsia="ru-RU"/>
              </w:rPr>
              <w:t> </w:t>
            </w:r>
            <w:r>
              <w:rPr>
                <w:rFonts w:ascii="Times New Roman" w:eastAsia="Times New Roman" w:hAnsi="Times New Roman"/>
                <w:color w:val="000000"/>
                <w:lang w:eastAsia="ru-RU"/>
              </w:rPr>
              <w:t>-3 803,88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D2FF2" w:rsidRDefault="00FD2FF2" w:rsidP="00052C76">
            <w:pPr>
              <w:spacing w:after="0" w:line="240" w:lineRule="auto"/>
              <w:jc w:val="center"/>
              <w:rPr>
                <w:rFonts w:ascii="Times New Roman" w:eastAsia="Times New Roman" w:hAnsi="Times New Roman"/>
                <w:color w:val="000000"/>
                <w:lang w:eastAsia="ru-RU"/>
              </w:rPr>
            </w:pPr>
          </w:p>
          <w:p w:rsidR="00FD2FF2"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8,83</w:t>
            </w:r>
            <w:r w:rsidRPr="002A4457">
              <w:rPr>
                <w:rFonts w:ascii="Times New Roman" w:eastAsia="Times New Roman" w:hAnsi="Times New Roman"/>
                <w:color w:val="000000"/>
                <w:lang w:eastAsia="ru-RU"/>
              </w:rPr>
              <w:t> </w:t>
            </w:r>
          </w:p>
          <w:p w:rsidR="00FD2FF2" w:rsidRPr="002A4457" w:rsidRDefault="00FD2FF2" w:rsidP="00052C76">
            <w:pPr>
              <w:spacing w:after="0" w:line="240" w:lineRule="auto"/>
              <w:jc w:val="center"/>
              <w:rPr>
                <w:rFonts w:ascii="Times New Roman" w:eastAsia="Times New Roman" w:hAnsi="Times New Roman"/>
                <w:color w:val="000000"/>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D2FF2" w:rsidRPr="002A4457"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10,18</w:t>
            </w:r>
            <w:r w:rsidRPr="002A4457">
              <w:rPr>
                <w:rFonts w:ascii="Times New Roman" w:eastAsia="Times New Roman" w:hAnsi="Times New Roman"/>
                <w:color w:val="000000"/>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D2FF2" w:rsidRPr="002A4457"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24,52</w:t>
            </w:r>
            <w:r w:rsidRPr="002A4457">
              <w:rPr>
                <w:rFonts w:ascii="Times New Roman" w:eastAsia="Times New Roman" w:hAnsi="Times New Roman"/>
                <w:color w:val="000000"/>
                <w:lang w:eastAsia="ru-RU"/>
              </w:rPr>
              <w:t> </w:t>
            </w:r>
          </w:p>
        </w:tc>
      </w:tr>
      <w:tr w:rsidR="00FD2FF2" w:rsidRPr="002A4457" w:rsidTr="00052C7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FD2FF2" w:rsidRPr="00FD2FF2" w:rsidRDefault="00115636" w:rsidP="00FD2FF2">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00FD2FF2"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для </w:t>
            </w:r>
            <w:r w:rsidR="00FD2FF2">
              <w:rPr>
                <w:rFonts w:ascii="Times New Roman" w:eastAsia="Times New Roman" w:hAnsi="Times New Roman"/>
                <w:color w:val="000000"/>
                <w:sz w:val="20"/>
                <w:szCs w:val="20"/>
                <w:lang w:eastAsia="ru-RU"/>
              </w:rPr>
              <w:t>школы №1</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FD2FF2" w:rsidRDefault="00115636" w:rsidP="00052C76">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6 653,00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FD2FF2" w:rsidRPr="002A4457" w:rsidRDefault="00917224"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1016,6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D2FF2" w:rsidRDefault="00917224"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11,43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D2FF2" w:rsidRDefault="00917224"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13,8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D2FF2" w:rsidRDefault="00917224"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14,8</w:t>
            </w:r>
          </w:p>
        </w:tc>
      </w:tr>
      <w:tr w:rsidR="00FD2FF2" w:rsidRPr="002A4457" w:rsidTr="00052C7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2FF2" w:rsidRDefault="00FD2FF2"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FD2FF2" w:rsidRPr="00FD2FF2" w:rsidRDefault="00115636" w:rsidP="00FD2FF2">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00FD2FF2"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для </w:t>
            </w:r>
            <w:r w:rsidR="00FD2FF2">
              <w:rPr>
                <w:rFonts w:ascii="Times New Roman" w:eastAsia="Times New Roman" w:hAnsi="Times New Roman"/>
                <w:color w:val="000000"/>
                <w:sz w:val="20"/>
                <w:szCs w:val="20"/>
                <w:lang w:eastAsia="ru-RU"/>
              </w:rPr>
              <w:t>школы №23</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FD2FF2" w:rsidRDefault="00115636" w:rsidP="00052C76">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5 515,00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FD2FF2" w:rsidRPr="002A4457" w:rsidRDefault="00917224"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995,0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D2FF2" w:rsidRDefault="00917224"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14,53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D2FF2" w:rsidRDefault="00917224"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D2FF2" w:rsidRDefault="00917224"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12,3</w:t>
            </w:r>
          </w:p>
        </w:tc>
      </w:tr>
      <w:tr w:rsidR="007D438C" w:rsidRPr="002A4457" w:rsidTr="00052C7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D438C" w:rsidRPr="00FD2FF2" w:rsidRDefault="007D438C" w:rsidP="00FD2FF2">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w:t>
            </w:r>
            <w:proofErr w:type="gramStart"/>
            <w:r w:rsidRPr="00FD2FF2">
              <w:rPr>
                <w:rFonts w:ascii="Times New Roman" w:eastAsia="Times New Roman" w:hAnsi="Times New Roman"/>
                <w:color w:val="000000"/>
                <w:sz w:val="20"/>
                <w:szCs w:val="20"/>
                <w:lang w:eastAsia="ru-RU"/>
              </w:rPr>
              <w:t>для</w:t>
            </w:r>
            <w:proofErr w:type="gramEnd"/>
            <w:r w:rsidRPr="00FD2FF2">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по ул. </w:t>
            </w:r>
            <w:proofErr w:type="spellStart"/>
            <w:r>
              <w:rPr>
                <w:rFonts w:ascii="Times New Roman" w:eastAsia="Times New Roman" w:hAnsi="Times New Roman"/>
                <w:color w:val="000000"/>
                <w:sz w:val="20"/>
                <w:szCs w:val="20"/>
                <w:lang w:eastAsia="ru-RU"/>
              </w:rPr>
              <w:t>Шатило</w:t>
            </w:r>
            <w:proofErr w:type="spellEnd"/>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8 135,00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7D438C" w:rsidRPr="002A4457" w:rsidRDefault="005A4610"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2041,1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5A4610"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21,84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D438C" w:rsidRPr="00C37A33" w:rsidRDefault="005A4610"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D438C" w:rsidRPr="00C37A33" w:rsidRDefault="005A4610"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13,4</w:t>
            </w:r>
          </w:p>
        </w:tc>
      </w:tr>
      <w:tr w:rsidR="007D438C" w:rsidRPr="002A4457" w:rsidTr="00052C7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D438C" w:rsidRPr="00FD2FF2" w:rsidRDefault="007D438C" w:rsidP="0011563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на </w:t>
            </w:r>
            <w:proofErr w:type="spellStart"/>
            <w:r>
              <w:rPr>
                <w:rFonts w:ascii="Times New Roman" w:eastAsia="Times New Roman" w:hAnsi="Times New Roman"/>
                <w:color w:val="000000"/>
                <w:sz w:val="20"/>
                <w:szCs w:val="20"/>
                <w:lang w:eastAsia="ru-RU"/>
              </w:rPr>
              <w:t>Лермонтовский</w:t>
            </w:r>
            <w:proofErr w:type="spellEnd"/>
            <w:r>
              <w:rPr>
                <w:rFonts w:ascii="Times New Roman" w:eastAsia="Times New Roman" w:hAnsi="Times New Roman"/>
                <w:color w:val="000000"/>
                <w:sz w:val="20"/>
                <w:szCs w:val="20"/>
                <w:lang w:eastAsia="ru-RU"/>
              </w:rPr>
              <w:t xml:space="preserve"> разъезд</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7D438C" w:rsidRPr="00C37A33"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8 650,00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7D438C" w:rsidRPr="00C37A33" w:rsidRDefault="007D438C"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w:t>
            </w:r>
            <w:r>
              <w:rPr>
                <w:rFonts w:ascii="Times New Roman" w:eastAsia="Times New Roman" w:hAnsi="Times New Roman"/>
                <w:color w:val="000000"/>
                <w:lang w:eastAsia="ru-RU"/>
              </w:rPr>
              <w:t>5,89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D438C" w:rsidRPr="00C37A33"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20,82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D438C" w:rsidRPr="00C37A33"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4,61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D438C" w:rsidRPr="00C37A33"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6,80</w:t>
            </w:r>
          </w:p>
        </w:tc>
      </w:tr>
      <w:tr w:rsidR="007D438C" w:rsidRPr="002A4457" w:rsidTr="00052C7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D438C" w:rsidRPr="00FD2FF2" w:rsidRDefault="007D438C" w:rsidP="0011563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w:t>
            </w:r>
            <w:r>
              <w:rPr>
                <w:rFonts w:ascii="Times New Roman" w:eastAsia="Times New Roman" w:hAnsi="Times New Roman"/>
                <w:color w:val="000000"/>
                <w:sz w:val="20"/>
                <w:szCs w:val="20"/>
                <w:lang w:eastAsia="ru-RU"/>
              </w:rPr>
              <w:t>по ул. Мира,4</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41 300,00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7D438C" w:rsidRPr="00C37A33"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36000,0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10,18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1156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14,1</w:t>
            </w:r>
          </w:p>
        </w:tc>
      </w:tr>
      <w:tr w:rsidR="007D438C" w:rsidRPr="002A4457" w:rsidTr="00052C7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D438C" w:rsidRPr="00FD2FF2" w:rsidRDefault="007D438C" w:rsidP="0011563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w:t>
            </w:r>
            <w:r>
              <w:rPr>
                <w:rFonts w:ascii="Times New Roman" w:eastAsia="Times New Roman" w:hAnsi="Times New Roman"/>
                <w:color w:val="000000"/>
                <w:sz w:val="20"/>
                <w:szCs w:val="20"/>
                <w:lang w:eastAsia="ru-RU"/>
              </w:rPr>
              <w:t>взамен котельной «Дом Советов»</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44 779,00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7D438C" w:rsidRPr="00C37A33"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-10 500,0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23,1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E8286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11,5</w:t>
            </w:r>
          </w:p>
        </w:tc>
      </w:tr>
      <w:tr w:rsidR="007D438C" w:rsidRPr="002A4457" w:rsidTr="00052C7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D438C" w:rsidRDefault="007D438C" w:rsidP="0011563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Реконструкция тепловой сети от котельной Белая Ромашка</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83 784,00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-11 300,0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25</w:t>
            </w:r>
          </w:p>
        </w:tc>
      </w:tr>
      <w:tr w:rsidR="007D438C" w:rsidRPr="002A4457" w:rsidTr="00052C7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D438C" w:rsidRDefault="007D438C" w:rsidP="0074740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Реконструкция тепловой сети от котельной </w:t>
            </w:r>
            <w:proofErr w:type="spellStart"/>
            <w:r>
              <w:rPr>
                <w:rFonts w:ascii="Times New Roman" w:eastAsia="Times New Roman" w:hAnsi="Times New Roman"/>
                <w:color w:val="000000"/>
                <w:sz w:val="20"/>
                <w:szCs w:val="20"/>
                <w:lang w:eastAsia="ru-RU"/>
              </w:rPr>
              <w:t>Станкоремзавод</w:t>
            </w:r>
            <w:proofErr w:type="spellEnd"/>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7 387,0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- 4 700,0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9,08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35</w:t>
            </w:r>
          </w:p>
        </w:tc>
      </w:tr>
    </w:tbl>
    <w:p w:rsidR="00115636" w:rsidRDefault="00115636" w:rsidP="00115636">
      <w:pPr>
        <w:jc w:val="both"/>
        <w:rPr>
          <w:rFonts w:ascii="Times New Roman" w:hAnsi="Times New Roman"/>
          <w:sz w:val="16"/>
          <w:szCs w:val="16"/>
        </w:rPr>
      </w:pPr>
    </w:p>
    <w:p w:rsidR="00A4007D" w:rsidRDefault="00A4007D" w:rsidP="00115636">
      <w:pPr>
        <w:jc w:val="both"/>
        <w:rPr>
          <w:rFonts w:ascii="Times New Roman" w:hAnsi="Times New Roman"/>
          <w:sz w:val="16"/>
          <w:szCs w:val="16"/>
        </w:rPr>
      </w:pPr>
    </w:p>
    <w:p w:rsidR="0031403A" w:rsidRPr="0031403A" w:rsidRDefault="0031403A" w:rsidP="00115636">
      <w:pPr>
        <w:jc w:val="both"/>
        <w:rPr>
          <w:rFonts w:ascii="Times New Roman" w:hAnsi="Times New Roman"/>
          <w:sz w:val="24"/>
          <w:szCs w:val="24"/>
        </w:rPr>
      </w:pPr>
      <w:r w:rsidRPr="0031403A">
        <w:rPr>
          <w:rFonts w:ascii="Times New Roman" w:hAnsi="Times New Roman"/>
          <w:sz w:val="24"/>
          <w:szCs w:val="24"/>
        </w:rPr>
        <w:t>7.</w:t>
      </w:r>
      <w:r w:rsidR="005A4610">
        <w:rPr>
          <w:rFonts w:ascii="Times New Roman" w:hAnsi="Times New Roman"/>
          <w:sz w:val="24"/>
          <w:szCs w:val="24"/>
        </w:rPr>
        <w:t>3</w:t>
      </w:r>
      <w:r w:rsidRPr="0031403A">
        <w:rPr>
          <w:rFonts w:ascii="Times New Roman" w:hAnsi="Times New Roman"/>
          <w:sz w:val="24"/>
          <w:szCs w:val="24"/>
        </w:rPr>
        <w:t>.1</w:t>
      </w:r>
      <w:r>
        <w:rPr>
          <w:rFonts w:ascii="Times New Roman" w:hAnsi="Times New Roman"/>
          <w:sz w:val="24"/>
          <w:szCs w:val="24"/>
        </w:rPr>
        <w:t>. Прогноз влияния реализации проектов на цену тепловой энергии</w:t>
      </w:r>
    </w:p>
    <w:p w:rsidR="00A542DD" w:rsidRPr="00F431F1" w:rsidRDefault="0031403A" w:rsidP="00747403">
      <w:pPr>
        <w:jc w:val="both"/>
        <w:rPr>
          <w:rFonts w:ascii="F5" w:hAnsi="F5" w:cs="F5"/>
          <w:sz w:val="24"/>
          <w:szCs w:val="24"/>
        </w:rPr>
      </w:pPr>
      <w:r>
        <w:rPr>
          <w:rFonts w:ascii="Times New Roman" w:hAnsi="Times New Roman"/>
          <w:sz w:val="26"/>
          <w:szCs w:val="26"/>
        </w:rPr>
        <w:tab/>
      </w:r>
      <w:r w:rsidRPr="00F431F1">
        <w:rPr>
          <w:rFonts w:ascii="Times New Roman" w:hAnsi="Times New Roman"/>
          <w:sz w:val="24"/>
          <w:szCs w:val="24"/>
        </w:rPr>
        <w:t>На рисунке</w:t>
      </w:r>
      <w:r w:rsidR="00115636" w:rsidRPr="00F431F1">
        <w:rPr>
          <w:rFonts w:ascii="Times New Roman" w:hAnsi="Times New Roman"/>
          <w:sz w:val="24"/>
          <w:szCs w:val="24"/>
        </w:rPr>
        <w:tab/>
      </w:r>
      <w:r w:rsidRPr="00F431F1">
        <w:rPr>
          <w:rFonts w:ascii="Times New Roman" w:hAnsi="Times New Roman"/>
          <w:sz w:val="24"/>
          <w:szCs w:val="24"/>
        </w:rPr>
        <w:t>7.1  представлены составляющие расходов энергоресурсов в составе  тарифа на тепловую энергию.</w:t>
      </w:r>
    </w:p>
    <w:p w:rsidR="0031403A" w:rsidRDefault="0031403A" w:rsidP="0031403A">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На рисунке 7.2 представлена динамика прогнозируемого изменения тарифа на тепловую энергию в зоне деятельност</w:t>
      </w:r>
      <w:proofErr w:type="gramStart"/>
      <w:r>
        <w:rPr>
          <w:rFonts w:ascii="Times New Roman" w:hAnsi="Times New Roman"/>
          <w:sz w:val="24"/>
          <w:szCs w:val="24"/>
        </w:rPr>
        <w:t>и ООО</w:t>
      </w:r>
      <w:proofErr w:type="gramEnd"/>
      <w:r>
        <w:rPr>
          <w:rFonts w:ascii="Times New Roman" w:hAnsi="Times New Roman"/>
          <w:sz w:val="24"/>
          <w:szCs w:val="24"/>
        </w:rPr>
        <w:t xml:space="preserve"> «</w:t>
      </w:r>
      <w:proofErr w:type="spellStart"/>
      <w:r>
        <w:rPr>
          <w:rFonts w:ascii="Times New Roman" w:hAnsi="Times New Roman"/>
          <w:sz w:val="24"/>
          <w:szCs w:val="24"/>
        </w:rPr>
        <w:t>Пятигорсктеп</w:t>
      </w:r>
      <w:r w:rsidR="00F431F1">
        <w:rPr>
          <w:rFonts w:ascii="Times New Roman" w:hAnsi="Times New Roman"/>
          <w:sz w:val="24"/>
          <w:szCs w:val="24"/>
        </w:rPr>
        <w:t>л</w:t>
      </w:r>
      <w:r>
        <w:rPr>
          <w:rFonts w:ascii="Times New Roman" w:hAnsi="Times New Roman"/>
          <w:sz w:val="24"/>
          <w:szCs w:val="24"/>
        </w:rPr>
        <w:t>осервис</w:t>
      </w:r>
      <w:proofErr w:type="spellEnd"/>
      <w:r>
        <w:rPr>
          <w:rFonts w:ascii="Times New Roman" w:hAnsi="Times New Roman"/>
          <w:sz w:val="24"/>
          <w:szCs w:val="24"/>
        </w:rPr>
        <w:t>».</w:t>
      </w:r>
    </w:p>
    <w:p w:rsidR="00E93631" w:rsidRDefault="0031403A" w:rsidP="007A39E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К концу рассматриваемого Схемой периода тариф на тепловую энергию для конечного потребителя</w:t>
      </w:r>
      <w:r w:rsidR="00427ADD">
        <w:rPr>
          <w:rFonts w:ascii="Times New Roman" w:hAnsi="Times New Roman"/>
          <w:sz w:val="24"/>
          <w:szCs w:val="24"/>
        </w:rPr>
        <w:t xml:space="preserve"> по мероприятиям « с проектом» снизится на 17 % относительно прогнозируемого варианта «без проекта»</w:t>
      </w:r>
    </w:p>
    <w:tbl>
      <w:tblPr>
        <w:tblW w:w="0" w:type="auto"/>
        <w:tblCellSpacing w:w="0" w:type="dxa"/>
        <w:tblInd w:w="1455" w:type="dxa"/>
        <w:tblCellMar>
          <w:top w:w="15" w:type="dxa"/>
          <w:left w:w="15" w:type="dxa"/>
          <w:bottom w:w="15" w:type="dxa"/>
          <w:right w:w="15" w:type="dxa"/>
        </w:tblCellMar>
        <w:tblLook w:val="04A0"/>
      </w:tblPr>
      <w:tblGrid>
        <w:gridCol w:w="36"/>
        <w:gridCol w:w="2645"/>
        <w:gridCol w:w="2645"/>
        <w:gridCol w:w="2645"/>
        <w:gridCol w:w="36"/>
        <w:gridCol w:w="18"/>
        <w:gridCol w:w="18"/>
        <w:gridCol w:w="36"/>
        <w:gridCol w:w="36"/>
        <w:gridCol w:w="18"/>
        <w:gridCol w:w="18"/>
        <w:gridCol w:w="12"/>
        <w:gridCol w:w="9"/>
        <w:gridCol w:w="18"/>
        <w:gridCol w:w="18"/>
        <w:gridCol w:w="12"/>
        <w:gridCol w:w="12"/>
        <w:gridCol w:w="12"/>
        <w:gridCol w:w="36"/>
        <w:gridCol w:w="36"/>
      </w:tblGrid>
      <w:tr w:rsidR="001700CE" w:rsidRPr="001700CE" w:rsidTr="00E93631">
        <w:trPr>
          <w:trHeight w:val="255"/>
          <w:tblCellSpacing w:w="0" w:type="dxa"/>
        </w:trPr>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5000574" cy="4314825"/>
                  <wp:effectExtent l="19050" t="0" r="0" b="0"/>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000574" cy="4314825"/>
                          </a:xfrm>
                          <a:prstGeom prst="rect">
                            <a:avLst/>
                          </a:prstGeom>
                          <a:noFill/>
                          <a:ln w="9525">
                            <a:noFill/>
                            <a:miter lim="800000"/>
                            <a:headEnd/>
                            <a:tailEnd/>
                          </a:ln>
                        </pic:spPr>
                      </pic:pic>
                    </a:graphicData>
                  </a:graphic>
                </wp:inline>
              </w:drawing>
            </w: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shd w:val="clear" w:color="auto" w:fill="004586"/>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r w:rsidRPr="001700CE">
              <w:rPr>
                <w:rFonts w:ascii="Arial" w:eastAsia="Times New Roman" w:hAnsi="Arial" w:cs="Arial"/>
                <w:color w:val="000000"/>
                <w:sz w:val="20"/>
                <w:szCs w:val="20"/>
                <w:lang w:eastAsia="ru-RU"/>
              </w:rPr>
              <w:t>Проч</w:t>
            </w:r>
            <w:r>
              <w:rPr>
                <w:rFonts w:ascii="Arial" w:eastAsia="Times New Roman" w:hAnsi="Arial" w:cs="Arial"/>
                <w:color w:val="000000"/>
                <w:sz w:val="20"/>
                <w:szCs w:val="20"/>
                <w:lang w:eastAsia="ru-RU"/>
              </w:rPr>
              <w:t>и</w:t>
            </w:r>
            <w:r w:rsidRPr="001700CE">
              <w:rPr>
                <w:rFonts w:ascii="Arial" w:eastAsia="Times New Roman" w:hAnsi="Arial" w:cs="Arial"/>
                <w:color w:val="000000"/>
                <w:sz w:val="20"/>
                <w:szCs w:val="20"/>
                <w:lang w:eastAsia="ru-RU"/>
              </w:rPr>
              <w:t>е</w:t>
            </w: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shd w:val="clear" w:color="auto" w:fill="00AE00"/>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r w:rsidRPr="001700CE">
              <w:rPr>
                <w:rFonts w:ascii="Arial" w:eastAsia="Times New Roman" w:hAnsi="Arial" w:cs="Arial"/>
                <w:color w:val="000000"/>
                <w:sz w:val="20"/>
                <w:szCs w:val="20"/>
                <w:lang w:eastAsia="ru-RU"/>
              </w:rPr>
              <w:t>Стоки</w:t>
            </w: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shd w:val="clear" w:color="auto" w:fill="99284C"/>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r w:rsidRPr="001700CE">
              <w:rPr>
                <w:rFonts w:ascii="Arial" w:eastAsia="Times New Roman" w:hAnsi="Arial" w:cs="Arial"/>
                <w:color w:val="000000"/>
                <w:sz w:val="20"/>
                <w:szCs w:val="20"/>
                <w:lang w:eastAsia="ru-RU"/>
              </w:rPr>
              <w:t>Вода на технологические нужды</w:t>
            </w: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shd w:val="clear" w:color="auto" w:fill="FFFF00"/>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r w:rsidRPr="001700CE">
              <w:rPr>
                <w:rFonts w:ascii="Arial" w:eastAsia="Times New Roman" w:hAnsi="Arial" w:cs="Arial"/>
                <w:color w:val="000000"/>
                <w:sz w:val="20"/>
                <w:szCs w:val="20"/>
                <w:lang w:eastAsia="ru-RU"/>
              </w:rPr>
              <w:t>Электроэнергия</w:t>
            </w: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shd w:val="clear" w:color="auto" w:fill="EB613D"/>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r w:rsidRPr="001700CE">
              <w:rPr>
                <w:rFonts w:ascii="Arial" w:eastAsia="Times New Roman" w:hAnsi="Arial" w:cs="Arial"/>
                <w:color w:val="000000"/>
                <w:sz w:val="20"/>
                <w:szCs w:val="20"/>
                <w:lang w:eastAsia="ru-RU"/>
              </w:rPr>
              <w:t>Газ</w:t>
            </w: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427ADD" w:rsidRDefault="0031403A" w:rsidP="0031403A">
            <w:pPr>
              <w:spacing w:after="0" w:line="240" w:lineRule="auto"/>
              <w:rPr>
                <w:rFonts w:ascii="Times New Roman" w:eastAsia="Times New Roman" w:hAnsi="Times New Roman"/>
                <w:b/>
                <w:color w:val="000000"/>
                <w:sz w:val="24"/>
                <w:szCs w:val="24"/>
                <w:lang w:eastAsia="ru-RU"/>
              </w:rPr>
            </w:pPr>
            <w:r w:rsidRPr="00427ADD">
              <w:rPr>
                <w:rFonts w:ascii="Times New Roman" w:eastAsia="Times New Roman" w:hAnsi="Times New Roman"/>
                <w:b/>
                <w:color w:val="000000"/>
                <w:sz w:val="24"/>
                <w:szCs w:val="24"/>
                <w:lang w:eastAsia="ru-RU"/>
              </w:rPr>
              <w:t>Рис. 7.1 Составляющие расходов энергоресурсов в составе тарифа</w:t>
            </w:r>
          </w:p>
        </w:tc>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6"/>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trHeight w:val="255"/>
          <w:tblCellSpacing w:w="0" w:type="dxa"/>
        </w:trPr>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trHeight w:val="255"/>
          <w:tblCellSpacing w:w="0" w:type="dxa"/>
        </w:trPr>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trHeight w:val="255"/>
          <w:tblCellSpacing w:w="0" w:type="dxa"/>
        </w:trPr>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6"/>
          <w:trHeight w:val="255"/>
          <w:tblCellSpacing w:w="0" w:type="dxa"/>
        </w:trPr>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bl>
    <w:p w:rsidR="005E511E" w:rsidRDefault="005E511E" w:rsidP="007A39EB">
      <w:pPr>
        <w:autoSpaceDE w:val="0"/>
        <w:autoSpaceDN w:val="0"/>
        <w:adjustRightInd w:val="0"/>
        <w:spacing w:after="0" w:line="240" w:lineRule="auto"/>
        <w:ind w:firstLine="708"/>
        <w:jc w:val="both"/>
        <w:rPr>
          <w:rFonts w:ascii="Times New Roman" w:hAnsi="Times New Roman"/>
          <w:sz w:val="24"/>
          <w:szCs w:val="24"/>
        </w:rPr>
      </w:pPr>
    </w:p>
    <w:p w:rsidR="005E511E" w:rsidRDefault="005E511E" w:rsidP="005E511E">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191885" cy="5256420"/>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6191885" cy="5256420"/>
                    </a:xfrm>
                    <a:prstGeom prst="rect">
                      <a:avLst/>
                    </a:prstGeom>
                    <a:noFill/>
                    <a:ln w="9525">
                      <a:noFill/>
                      <a:miter lim="800000"/>
                      <a:headEnd/>
                      <a:tailEnd/>
                    </a:ln>
                  </pic:spPr>
                </pic:pic>
              </a:graphicData>
            </a:graphic>
          </wp:inline>
        </w:drawing>
      </w:r>
    </w:p>
    <w:p w:rsidR="0031403A" w:rsidRDefault="0031403A" w:rsidP="005E511E">
      <w:pPr>
        <w:autoSpaceDE w:val="0"/>
        <w:autoSpaceDN w:val="0"/>
        <w:adjustRightInd w:val="0"/>
        <w:spacing w:after="0" w:line="240" w:lineRule="auto"/>
        <w:jc w:val="both"/>
        <w:rPr>
          <w:rFonts w:ascii="Times New Roman" w:hAnsi="Times New Roman"/>
          <w:b/>
          <w:sz w:val="24"/>
          <w:szCs w:val="24"/>
        </w:rPr>
      </w:pPr>
      <w:r w:rsidRPr="00427ADD">
        <w:rPr>
          <w:rFonts w:ascii="Times New Roman" w:hAnsi="Times New Roman"/>
          <w:b/>
          <w:sz w:val="24"/>
          <w:szCs w:val="24"/>
        </w:rPr>
        <w:t>Рис. 7.2 Динамика прогнозируемого изменения тарифа на тепловую энергию в зоне деятельност</w:t>
      </w:r>
      <w:proofErr w:type="gramStart"/>
      <w:r w:rsidRPr="00427ADD">
        <w:rPr>
          <w:rFonts w:ascii="Times New Roman" w:hAnsi="Times New Roman"/>
          <w:b/>
          <w:sz w:val="24"/>
          <w:szCs w:val="24"/>
        </w:rPr>
        <w:t>и ООО</w:t>
      </w:r>
      <w:proofErr w:type="gramEnd"/>
      <w:r w:rsidRPr="00427ADD">
        <w:rPr>
          <w:rFonts w:ascii="Times New Roman" w:hAnsi="Times New Roman"/>
          <w:b/>
          <w:sz w:val="24"/>
          <w:szCs w:val="24"/>
        </w:rPr>
        <w:t xml:space="preserve"> «</w:t>
      </w:r>
      <w:proofErr w:type="spellStart"/>
      <w:r w:rsidRPr="00427ADD">
        <w:rPr>
          <w:rFonts w:ascii="Times New Roman" w:hAnsi="Times New Roman"/>
          <w:b/>
          <w:sz w:val="24"/>
          <w:szCs w:val="24"/>
        </w:rPr>
        <w:t>Пятигорсктеп</w:t>
      </w:r>
      <w:r w:rsidR="00F431F1">
        <w:rPr>
          <w:rFonts w:ascii="Times New Roman" w:hAnsi="Times New Roman"/>
          <w:b/>
          <w:sz w:val="24"/>
          <w:szCs w:val="24"/>
        </w:rPr>
        <w:t>л</w:t>
      </w:r>
      <w:r w:rsidRPr="00427ADD">
        <w:rPr>
          <w:rFonts w:ascii="Times New Roman" w:hAnsi="Times New Roman"/>
          <w:b/>
          <w:sz w:val="24"/>
          <w:szCs w:val="24"/>
        </w:rPr>
        <w:t>осервис</w:t>
      </w:r>
      <w:proofErr w:type="spellEnd"/>
      <w:r w:rsidRPr="00427ADD">
        <w:rPr>
          <w:rFonts w:ascii="Times New Roman" w:hAnsi="Times New Roman"/>
          <w:b/>
          <w:sz w:val="24"/>
          <w:szCs w:val="24"/>
        </w:rPr>
        <w:t>».</w:t>
      </w:r>
    </w:p>
    <w:p w:rsidR="00427ADD" w:rsidRPr="00427ADD" w:rsidRDefault="00427ADD" w:rsidP="005E511E">
      <w:pPr>
        <w:autoSpaceDE w:val="0"/>
        <w:autoSpaceDN w:val="0"/>
        <w:adjustRightInd w:val="0"/>
        <w:spacing w:after="0" w:line="240" w:lineRule="auto"/>
        <w:jc w:val="both"/>
        <w:rPr>
          <w:rFonts w:ascii="Times New Roman" w:hAnsi="Times New Roman"/>
          <w:b/>
          <w:sz w:val="24"/>
          <w:szCs w:val="24"/>
        </w:rPr>
      </w:pPr>
    </w:p>
    <w:p w:rsidR="00357488" w:rsidRPr="007A39EB" w:rsidRDefault="00357488" w:rsidP="007A39EB">
      <w:pPr>
        <w:autoSpaceDE w:val="0"/>
        <w:autoSpaceDN w:val="0"/>
        <w:adjustRightInd w:val="0"/>
        <w:spacing w:after="0" w:line="240" w:lineRule="auto"/>
        <w:ind w:firstLine="708"/>
        <w:jc w:val="both"/>
        <w:rPr>
          <w:rFonts w:ascii="Times New Roman" w:hAnsi="Times New Roman"/>
          <w:sz w:val="24"/>
          <w:szCs w:val="24"/>
        </w:rPr>
      </w:pPr>
      <w:r w:rsidRPr="007A39EB">
        <w:rPr>
          <w:rFonts w:ascii="Times New Roman" w:hAnsi="Times New Roman"/>
          <w:sz w:val="24"/>
          <w:szCs w:val="24"/>
        </w:rPr>
        <w:t>Подключение к системам теплоснабж</w:t>
      </w:r>
      <w:r w:rsidR="007C1975" w:rsidRPr="007A39EB">
        <w:rPr>
          <w:rFonts w:ascii="Times New Roman" w:hAnsi="Times New Roman"/>
          <w:sz w:val="24"/>
          <w:szCs w:val="24"/>
        </w:rPr>
        <w:t>ения в Российской Федерации осу</w:t>
      </w:r>
      <w:r w:rsidRPr="007A39EB">
        <w:rPr>
          <w:rFonts w:ascii="Times New Roman" w:hAnsi="Times New Roman"/>
          <w:sz w:val="24"/>
          <w:szCs w:val="24"/>
        </w:rPr>
        <w:t xml:space="preserve">ществляется в соответствии с требованиями Постановления </w:t>
      </w:r>
      <w:proofErr w:type="spellStart"/>
      <w:r w:rsidRPr="007A39EB">
        <w:rPr>
          <w:rFonts w:ascii="Times New Roman" w:hAnsi="Times New Roman"/>
          <w:sz w:val="24"/>
          <w:szCs w:val="24"/>
        </w:rPr>
        <w:t>ПравительстваРоссийской</w:t>
      </w:r>
      <w:proofErr w:type="spellEnd"/>
      <w:r w:rsidRPr="007A39EB">
        <w:rPr>
          <w:rFonts w:ascii="Times New Roman" w:hAnsi="Times New Roman"/>
          <w:sz w:val="24"/>
          <w:szCs w:val="24"/>
        </w:rPr>
        <w:t xml:space="preserve"> Федерации от 16.04.2012 № 307</w:t>
      </w:r>
      <w:r w:rsidR="007C1975" w:rsidRPr="007A39EB">
        <w:rPr>
          <w:rFonts w:ascii="Times New Roman" w:hAnsi="Times New Roman"/>
          <w:sz w:val="24"/>
          <w:szCs w:val="24"/>
        </w:rPr>
        <w:t xml:space="preserve"> "О порядке подключения к систе</w:t>
      </w:r>
      <w:r w:rsidRPr="007A39EB">
        <w:rPr>
          <w:rFonts w:ascii="Times New Roman" w:hAnsi="Times New Roman"/>
          <w:sz w:val="24"/>
          <w:szCs w:val="24"/>
        </w:rPr>
        <w:t xml:space="preserve">мам теплоснабжения и о внесении изменений в некоторые акты </w:t>
      </w:r>
      <w:proofErr w:type="spellStart"/>
      <w:r w:rsidRPr="007A39EB">
        <w:rPr>
          <w:rFonts w:ascii="Times New Roman" w:hAnsi="Times New Roman"/>
          <w:sz w:val="24"/>
          <w:szCs w:val="24"/>
        </w:rPr>
        <w:t>ПравительстваРоссийской</w:t>
      </w:r>
      <w:proofErr w:type="spellEnd"/>
      <w:r w:rsidRPr="007A39EB">
        <w:rPr>
          <w:rFonts w:ascii="Times New Roman" w:hAnsi="Times New Roman"/>
          <w:sz w:val="24"/>
          <w:szCs w:val="24"/>
        </w:rPr>
        <w:t xml:space="preserve"> Федерации". Пункт 3 указанного Постановления устанавливает, </w:t>
      </w:r>
      <w:proofErr w:type="spellStart"/>
      <w:r w:rsidRPr="007A39EB">
        <w:rPr>
          <w:rFonts w:ascii="Times New Roman" w:hAnsi="Times New Roman"/>
          <w:sz w:val="24"/>
          <w:szCs w:val="24"/>
        </w:rPr>
        <w:t>чтоподключение</w:t>
      </w:r>
      <w:proofErr w:type="spellEnd"/>
      <w:r w:rsidRPr="007A39EB">
        <w:rPr>
          <w:rFonts w:ascii="Times New Roman" w:hAnsi="Times New Roman"/>
          <w:sz w:val="24"/>
          <w:szCs w:val="24"/>
        </w:rPr>
        <w:t xml:space="preserve"> к системам теплоснабжения о</w:t>
      </w:r>
      <w:r w:rsidR="007C1975" w:rsidRPr="007A39EB">
        <w:rPr>
          <w:rFonts w:ascii="Times New Roman" w:hAnsi="Times New Roman"/>
          <w:sz w:val="24"/>
          <w:szCs w:val="24"/>
        </w:rPr>
        <w:t>существляется на основании дого</w:t>
      </w:r>
      <w:r w:rsidRPr="007A39EB">
        <w:rPr>
          <w:rFonts w:ascii="Times New Roman" w:hAnsi="Times New Roman"/>
          <w:sz w:val="24"/>
          <w:szCs w:val="24"/>
        </w:rPr>
        <w:t>вора о подключении к системам теплоснабже</w:t>
      </w:r>
      <w:r w:rsidR="007C1975" w:rsidRPr="007A39EB">
        <w:rPr>
          <w:rFonts w:ascii="Times New Roman" w:hAnsi="Times New Roman"/>
          <w:sz w:val="24"/>
          <w:szCs w:val="24"/>
        </w:rPr>
        <w:t>ния (далее - договор о подключе</w:t>
      </w:r>
      <w:r w:rsidRPr="007A39EB">
        <w:rPr>
          <w:rFonts w:ascii="Times New Roman" w:hAnsi="Times New Roman"/>
          <w:sz w:val="24"/>
          <w:szCs w:val="24"/>
        </w:rPr>
        <w:t>нии).</w:t>
      </w:r>
    </w:p>
    <w:p w:rsidR="00357488" w:rsidRPr="007A39EB" w:rsidRDefault="00357488" w:rsidP="007A39EB">
      <w:pPr>
        <w:autoSpaceDE w:val="0"/>
        <w:autoSpaceDN w:val="0"/>
        <w:adjustRightInd w:val="0"/>
        <w:spacing w:after="0" w:line="240" w:lineRule="auto"/>
        <w:ind w:firstLine="708"/>
        <w:jc w:val="both"/>
        <w:rPr>
          <w:rFonts w:ascii="Times New Roman" w:hAnsi="Times New Roman"/>
          <w:sz w:val="24"/>
          <w:szCs w:val="24"/>
        </w:rPr>
      </w:pPr>
      <w:r w:rsidRPr="007A39EB">
        <w:rPr>
          <w:rFonts w:ascii="Times New Roman" w:hAnsi="Times New Roman"/>
          <w:sz w:val="24"/>
          <w:szCs w:val="24"/>
        </w:rPr>
        <w:t>По договору о подключении исполните</w:t>
      </w:r>
      <w:r w:rsidR="007C1975" w:rsidRPr="007A39EB">
        <w:rPr>
          <w:rFonts w:ascii="Times New Roman" w:hAnsi="Times New Roman"/>
          <w:sz w:val="24"/>
          <w:szCs w:val="24"/>
        </w:rPr>
        <w:t>ль обязуется осуществить подклю</w:t>
      </w:r>
      <w:r w:rsidRPr="007A39EB">
        <w:rPr>
          <w:rFonts w:ascii="Times New Roman" w:hAnsi="Times New Roman"/>
          <w:sz w:val="24"/>
          <w:szCs w:val="24"/>
        </w:rPr>
        <w:t>чение, а заявитель обязуется выполнить дейст</w:t>
      </w:r>
      <w:r w:rsidR="007C1975" w:rsidRPr="007A39EB">
        <w:rPr>
          <w:rFonts w:ascii="Times New Roman" w:hAnsi="Times New Roman"/>
          <w:sz w:val="24"/>
          <w:szCs w:val="24"/>
        </w:rPr>
        <w:t>вия по подготовке объекта к под</w:t>
      </w:r>
      <w:r w:rsidRPr="007A39EB">
        <w:rPr>
          <w:rFonts w:ascii="Times New Roman" w:hAnsi="Times New Roman"/>
          <w:sz w:val="24"/>
          <w:szCs w:val="24"/>
        </w:rPr>
        <w:t>ключению и оплатить услуги по подключению.</w:t>
      </w:r>
    </w:p>
    <w:p w:rsidR="00357488" w:rsidRPr="007A39EB" w:rsidRDefault="00357488" w:rsidP="007A39EB">
      <w:pPr>
        <w:autoSpaceDE w:val="0"/>
        <w:autoSpaceDN w:val="0"/>
        <w:adjustRightInd w:val="0"/>
        <w:spacing w:after="0" w:line="240" w:lineRule="auto"/>
        <w:ind w:firstLine="708"/>
        <w:jc w:val="both"/>
        <w:rPr>
          <w:rFonts w:ascii="Times New Roman" w:hAnsi="Times New Roman"/>
          <w:sz w:val="24"/>
          <w:szCs w:val="24"/>
        </w:rPr>
      </w:pPr>
      <w:r w:rsidRPr="007A39EB">
        <w:rPr>
          <w:rFonts w:ascii="Times New Roman" w:hAnsi="Times New Roman"/>
          <w:sz w:val="24"/>
          <w:szCs w:val="24"/>
        </w:rPr>
        <w:t xml:space="preserve">Основанием для заключения договора о подключении является </w:t>
      </w:r>
      <w:proofErr w:type="spellStart"/>
      <w:r w:rsidRPr="007A39EB">
        <w:rPr>
          <w:rFonts w:ascii="Times New Roman" w:hAnsi="Times New Roman"/>
          <w:sz w:val="24"/>
          <w:szCs w:val="24"/>
        </w:rPr>
        <w:t>подачазаявителем</w:t>
      </w:r>
      <w:proofErr w:type="spellEnd"/>
      <w:r w:rsidRPr="007A39EB">
        <w:rPr>
          <w:rFonts w:ascii="Times New Roman" w:hAnsi="Times New Roman"/>
          <w:sz w:val="24"/>
          <w:szCs w:val="24"/>
        </w:rPr>
        <w:t xml:space="preserve"> заявки на подключение к системе теплоснабжения в случаях:</w:t>
      </w:r>
    </w:p>
    <w:p w:rsidR="00357488" w:rsidRPr="007A39EB" w:rsidRDefault="00357488" w:rsidP="007A39EB">
      <w:pPr>
        <w:autoSpaceDE w:val="0"/>
        <w:autoSpaceDN w:val="0"/>
        <w:adjustRightInd w:val="0"/>
        <w:spacing w:after="0" w:line="240" w:lineRule="auto"/>
        <w:jc w:val="both"/>
        <w:rPr>
          <w:rFonts w:ascii="Times New Roman" w:hAnsi="Times New Roman"/>
          <w:sz w:val="24"/>
          <w:szCs w:val="24"/>
        </w:rPr>
      </w:pPr>
      <w:r w:rsidRPr="007A39EB">
        <w:rPr>
          <w:rFonts w:ascii="Times New Roman" w:hAnsi="Times New Roman"/>
          <w:sz w:val="24"/>
          <w:szCs w:val="24"/>
        </w:rPr>
        <w:t>- необходимости подключения к сист</w:t>
      </w:r>
      <w:r w:rsidR="00D4745A" w:rsidRPr="007A39EB">
        <w:rPr>
          <w:rFonts w:ascii="Times New Roman" w:hAnsi="Times New Roman"/>
          <w:sz w:val="24"/>
          <w:szCs w:val="24"/>
        </w:rPr>
        <w:t>емам теплоснабжения вновь созда</w:t>
      </w:r>
      <w:r w:rsidRPr="007A39EB">
        <w:rPr>
          <w:rFonts w:ascii="Times New Roman" w:hAnsi="Times New Roman"/>
          <w:sz w:val="24"/>
          <w:szCs w:val="24"/>
        </w:rPr>
        <w:t>ваемого или созданного подключаемого объек</w:t>
      </w:r>
      <w:r w:rsidR="00D4745A" w:rsidRPr="007A39EB">
        <w:rPr>
          <w:rFonts w:ascii="Times New Roman" w:hAnsi="Times New Roman"/>
          <w:sz w:val="24"/>
          <w:szCs w:val="24"/>
        </w:rPr>
        <w:t>та, но не подключенного к систе</w:t>
      </w:r>
      <w:r w:rsidRPr="007A39EB">
        <w:rPr>
          <w:rFonts w:ascii="Times New Roman" w:hAnsi="Times New Roman"/>
          <w:sz w:val="24"/>
          <w:szCs w:val="24"/>
        </w:rPr>
        <w:t>мам теплоснабжения, в том числе при уступ</w:t>
      </w:r>
      <w:r w:rsidR="00D4745A" w:rsidRPr="007A39EB">
        <w:rPr>
          <w:rFonts w:ascii="Times New Roman" w:hAnsi="Times New Roman"/>
          <w:sz w:val="24"/>
          <w:szCs w:val="24"/>
        </w:rPr>
        <w:t>ке права на использование тепло</w:t>
      </w:r>
      <w:r w:rsidRPr="007A39EB">
        <w:rPr>
          <w:rFonts w:ascii="Times New Roman" w:hAnsi="Times New Roman"/>
          <w:sz w:val="24"/>
          <w:szCs w:val="24"/>
        </w:rPr>
        <w:t>вой мощности;</w:t>
      </w:r>
    </w:p>
    <w:p w:rsidR="00357488" w:rsidRPr="007A39EB" w:rsidRDefault="00357488" w:rsidP="007A39EB">
      <w:pPr>
        <w:autoSpaceDE w:val="0"/>
        <w:autoSpaceDN w:val="0"/>
        <w:adjustRightInd w:val="0"/>
        <w:spacing w:after="0" w:line="240" w:lineRule="auto"/>
        <w:jc w:val="both"/>
        <w:rPr>
          <w:rFonts w:ascii="Times New Roman" w:hAnsi="Times New Roman"/>
          <w:sz w:val="24"/>
          <w:szCs w:val="24"/>
        </w:rPr>
      </w:pPr>
      <w:r w:rsidRPr="007A39EB">
        <w:rPr>
          <w:rFonts w:ascii="Times New Roman" w:hAnsi="Times New Roman"/>
          <w:sz w:val="24"/>
          <w:szCs w:val="24"/>
        </w:rPr>
        <w:t xml:space="preserve">- увеличения тепловой нагрузки (для </w:t>
      </w:r>
      <w:proofErr w:type="spellStart"/>
      <w:r w:rsidRPr="007A39EB">
        <w:rPr>
          <w:rFonts w:ascii="Times New Roman" w:hAnsi="Times New Roman"/>
          <w:sz w:val="24"/>
          <w:szCs w:val="24"/>
        </w:rPr>
        <w:t>теплопотребляющих</w:t>
      </w:r>
      <w:proofErr w:type="spellEnd"/>
      <w:r w:rsidRPr="007A39EB">
        <w:rPr>
          <w:rFonts w:ascii="Times New Roman" w:hAnsi="Times New Roman"/>
          <w:sz w:val="24"/>
          <w:szCs w:val="24"/>
        </w:rPr>
        <w:t xml:space="preserve"> установок) </w:t>
      </w:r>
      <w:proofErr w:type="spellStart"/>
      <w:r w:rsidRPr="007A39EB">
        <w:rPr>
          <w:rFonts w:ascii="Times New Roman" w:hAnsi="Times New Roman"/>
          <w:sz w:val="24"/>
          <w:szCs w:val="24"/>
        </w:rPr>
        <w:t>илитепловой</w:t>
      </w:r>
      <w:proofErr w:type="spellEnd"/>
      <w:r w:rsidRPr="007A39EB">
        <w:rPr>
          <w:rFonts w:ascii="Times New Roman" w:hAnsi="Times New Roman"/>
          <w:sz w:val="24"/>
          <w:szCs w:val="24"/>
        </w:rPr>
        <w:t xml:space="preserve"> мощности (для источников теплово</w:t>
      </w:r>
      <w:r w:rsidR="007A39EB">
        <w:rPr>
          <w:rFonts w:ascii="Times New Roman" w:hAnsi="Times New Roman"/>
          <w:sz w:val="24"/>
          <w:szCs w:val="24"/>
        </w:rPr>
        <w:t>й энергии и тепловых сетей) под</w:t>
      </w:r>
      <w:r w:rsidRPr="007A39EB">
        <w:rPr>
          <w:rFonts w:ascii="Times New Roman" w:hAnsi="Times New Roman"/>
          <w:sz w:val="24"/>
          <w:szCs w:val="24"/>
        </w:rPr>
        <w:t>ключаемого объекта;</w:t>
      </w:r>
    </w:p>
    <w:p w:rsidR="00357488" w:rsidRPr="007A39EB" w:rsidRDefault="00357488" w:rsidP="007A39EB">
      <w:pPr>
        <w:autoSpaceDE w:val="0"/>
        <w:autoSpaceDN w:val="0"/>
        <w:adjustRightInd w:val="0"/>
        <w:spacing w:after="0" w:line="240" w:lineRule="auto"/>
        <w:jc w:val="both"/>
        <w:rPr>
          <w:rFonts w:ascii="Times New Roman" w:hAnsi="Times New Roman"/>
          <w:sz w:val="24"/>
          <w:szCs w:val="24"/>
        </w:rPr>
      </w:pPr>
      <w:r w:rsidRPr="007A39EB">
        <w:rPr>
          <w:rFonts w:ascii="Times New Roman" w:hAnsi="Times New Roman"/>
          <w:sz w:val="24"/>
          <w:szCs w:val="24"/>
        </w:rPr>
        <w:t xml:space="preserve">- реконструкции или модернизации подключаемого объекта, при </w:t>
      </w:r>
      <w:proofErr w:type="spellStart"/>
      <w:r w:rsidRPr="007A39EB">
        <w:rPr>
          <w:rFonts w:ascii="Times New Roman" w:hAnsi="Times New Roman"/>
          <w:sz w:val="24"/>
          <w:szCs w:val="24"/>
        </w:rPr>
        <w:t>которыхне</w:t>
      </w:r>
      <w:proofErr w:type="spellEnd"/>
      <w:r w:rsidRPr="007A39EB">
        <w:rPr>
          <w:rFonts w:ascii="Times New Roman" w:hAnsi="Times New Roman"/>
          <w:sz w:val="24"/>
          <w:szCs w:val="24"/>
        </w:rPr>
        <w:t xml:space="preserve"> осуществляется увеличение тепловой наг</w:t>
      </w:r>
      <w:r w:rsidR="007A39EB">
        <w:rPr>
          <w:rFonts w:ascii="Times New Roman" w:hAnsi="Times New Roman"/>
          <w:sz w:val="24"/>
          <w:szCs w:val="24"/>
        </w:rPr>
        <w:t>рузки или тепловой мощности под</w:t>
      </w:r>
      <w:r w:rsidRPr="007A39EB">
        <w:rPr>
          <w:rFonts w:ascii="Times New Roman" w:hAnsi="Times New Roman"/>
          <w:sz w:val="24"/>
          <w:szCs w:val="24"/>
        </w:rPr>
        <w:t xml:space="preserve">ключаемого объекта, но требуется </w:t>
      </w:r>
      <w:r w:rsidRPr="007A39EB">
        <w:rPr>
          <w:rFonts w:ascii="Times New Roman" w:hAnsi="Times New Roman"/>
          <w:sz w:val="24"/>
          <w:szCs w:val="24"/>
        </w:rPr>
        <w:lastRenderedPageBreak/>
        <w:t>строител</w:t>
      </w:r>
      <w:r w:rsidR="007A39EB">
        <w:rPr>
          <w:rFonts w:ascii="Times New Roman" w:hAnsi="Times New Roman"/>
          <w:sz w:val="24"/>
          <w:szCs w:val="24"/>
        </w:rPr>
        <w:t>ьство (реконструкция, модерниза</w:t>
      </w:r>
      <w:r w:rsidRPr="007A39EB">
        <w:rPr>
          <w:rFonts w:ascii="Times New Roman" w:hAnsi="Times New Roman"/>
          <w:sz w:val="24"/>
          <w:szCs w:val="24"/>
        </w:rPr>
        <w:t>ция) тепловых сетей или источников теплово</w:t>
      </w:r>
      <w:r w:rsidR="007A39EB">
        <w:rPr>
          <w:rFonts w:ascii="Times New Roman" w:hAnsi="Times New Roman"/>
          <w:sz w:val="24"/>
          <w:szCs w:val="24"/>
        </w:rPr>
        <w:t>й энергии в системе теплоснабже</w:t>
      </w:r>
      <w:r w:rsidRPr="007A39EB">
        <w:rPr>
          <w:rFonts w:ascii="Times New Roman" w:hAnsi="Times New Roman"/>
          <w:sz w:val="24"/>
          <w:szCs w:val="24"/>
        </w:rPr>
        <w:t>ния, в том числе при повышении надежност</w:t>
      </w:r>
      <w:r w:rsidR="007A39EB">
        <w:rPr>
          <w:rFonts w:ascii="Times New Roman" w:hAnsi="Times New Roman"/>
          <w:sz w:val="24"/>
          <w:szCs w:val="24"/>
        </w:rPr>
        <w:t>и теплоснабжения и изменении ре</w:t>
      </w:r>
      <w:r w:rsidRPr="007A39EB">
        <w:rPr>
          <w:rFonts w:ascii="Times New Roman" w:hAnsi="Times New Roman"/>
          <w:sz w:val="24"/>
          <w:szCs w:val="24"/>
        </w:rPr>
        <w:t>жимов потребления тепловой энергии.</w:t>
      </w:r>
    </w:p>
    <w:p w:rsidR="00357488" w:rsidRPr="007A39EB" w:rsidRDefault="00357488" w:rsidP="007A39EB">
      <w:pPr>
        <w:autoSpaceDE w:val="0"/>
        <w:autoSpaceDN w:val="0"/>
        <w:adjustRightInd w:val="0"/>
        <w:spacing w:after="0" w:line="240" w:lineRule="auto"/>
        <w:ind w:firstLine="708"/>
        <w:jc w:val="both"/>
        <w:rPr>
          <w:rFonts w:ascii="Times New Roman" w:hAnsi="Times New Roman"/>
          <w:sz w:val="24"/>
          <w:szCs w:val="24"/>
        </w:rPr>
      </w:pPr>
      <w:r w:rsidRPr="007A39EB">
        <w:rPr>
          <w:rFonts w:ascii="Times New Roman" w:hAnsi="Times New Roman"/>
          <w:sz w:val="24"/>
          <w:szCs w:val="24"/>
        </w:rPr>
        <w:t xml:space="preserve">Исходя из этого, компенсация затрат на реализацию мероприятий </w:t>
      </w:r>
      <w:proofErr w:type="spellStart"/>
      <w:r w:rsidRPr="007A39EB">
        <w:rPr>
          <w:rFonts w:ascii="Times New Roman" w:hAnsi="Times New Roman"/>
          <w:sz w:val="24"/>
          <w:szCs w:val="24"/>
        </w:rPr>
        <w:t>поулучшению</w:t>
      </w:r>
      <w:proofErr w:type="spellEnd"/>
      <w:r w:rsidRPr="007A39EB">
        <w:rPr>
          <w:rFonts w:ascii="Times New Roman" w:hAnsi="Times New Roman"/>
          <w:sz w:val="24"/>
          <w:szCs w:val="24"/>
        </w:rPr>
        <w:t xml:space="preserve"> технического состояния оборуд</w:t>
      </w:r>
      <w:r w:rsidR="007A39EB">
        <w:rPr>
          <w:rFonts w:ascii="Times New Roman" w:hAnsi="Times New Roman"/>
          <w:sz w:val="24"/>
          <w:szCs w:val="24"/>
        </w:rPr>
        <w:t>ования и сетей, повышению надеж</w:t>
      </w:r>
      <w:r w:rsidRPr="007A39EB">
        <w:rPr>
          <w:rFonts w:ascii="Times New Roman" w:hAnsi="Times New Roman"/>
          <w:sz w:val="24"/>
          <w:szCs w:val="24"/>
        </w:rPr>
        <w:t xml:space="preserve">ности теплоснабжения и для снятия технических ограничений </w:t>
      </w:r>
      <w:proofErr w:type="spellStart"/>
      <w:r w:rsidRPr="007A39EB">
        <w:rPr>
          <w:rFonts w:ascii="Times New Roman" w:hAnsi="Times New Roman"/>
          <w:sz w:val="24"/>
          <w:szCs w:val="24"/>
        </w:rPr>
        <w:t>существующихобъектов</w:t>
      </w:r>
      <w:proofErr w:type="spellEnd"/>
      <w:r w:rsidRPr="007A39EB">
        <w:rPr>
          <w:rFonts w:ascii="Times New Roman" w:hAnsi="Times New Roman"/>
          <w:sz w:val="24"/>
          <w:szCs w:val="24"/>
        </w:rPr>
        <w:t xml:space="preserve"> системы теплоснабжения города, предлагаемых в Схеме, может </w:t>
      </w:r>
      <w:proofErr w:type="spellStart"/>
      <w:r w:rsidRPr="007A39EB">
        <w:rPr>
          <w:rFonts w:ascii="Times New Roman" w:hAnsi="Times New Roman"/>
          <w:sz w:val="24"/>
          <w:szCs w:val="24"/>
        </w:rPr>
        <w:t>бытьвозложена</w:t>
      </w:r>
      <w:proofErr w:type="spellEnd"/>
      <w:r w:rsidRPr="007A39EB">
        <w:rPr>
          <w:rFonts w:ascii="Times New Roman" w:hAnsi="Times New Roman"/>
          <w:sz w:val="24"/>
          <w:szCs w:val="24"/>
        </w:rPr>
        <w:t xml:space="preserve"> на застройщиков и организации, подавшие заявки на </w:t>
      </w:r>
      <w:proofErr w:type="spellStart"/>
      <w:r w:rsidRPr="007A39EB">
        <w:rPr>
          <w:rFonts w:ascii="Times New Roman" w:hAnsi="Times New Roman"/>
          <w:sz w:val="24"/>
          <w:szCs w:val="24"/>
        </w:rPr>
        <w:t>подключениесвоих</w:t>
      </w:r>
      <w:proofErr w:type="spellEnd"/>
      <w:r w:rsidRPr="007A39EB">
        <w:rPr>
          <w:rFonts w:ascii="Times New Roman" w:hAnsi="Times New Roman"/>
          <w:sz w:val="24"/>
          <w:szCs w:val="24"/>
        </w:rPr>
        <w:t xml:space="preserve"> объектов. Реализация этой модели </w:t>
      </w:r>
      <w:r w:rsidR="007A39EB">
        <w:rPr>
          <w:rFonts w:ascii="Times New Roman" w:hAnsi="Times New Roman"/>
          <w:sz w:val="24"/>
          <w:szCs w:val="24"/>
        </w:rPr>
        <w:t>взаимоотношений между теплоснаб</w:t>
      </w:r>
      <w:r w:rsidRPr="007A39EB">
        <w:rPr>
          <w:rFonts w:ascii="Times New Roman" w:hAnsi="Times New Roman"/>
          <w:sz w:val="24"/>
          <w:szCs w:val="24"/>
        </w:rPr>
        <w:t>жающими организациями и организациями, осуществляющих строительство</w:t>
      </w:r>
    </w:p>
    <w:p w:rsidR="00357488" w:rsidRPr="007A39EB" w:rsidRDefault="00357488" w:rsidP="007A39EB">
      <w:pPr>
        <w:autoSpaceDE w:val="0"/>
        <w:autoSpaceDN w:val="0"/>
        <w:adjustRightInd w:val="0"/>
        <w:spacing w:after="0" w:line="240" w:lineRule="auto"/>
        <w:jc w:val="both"/>
        <w:rPr>
          <w:rFonts w:ascii="Times New Roman" w:hAnsi="Times New Roman"/>
          <w:sz w:val="24"/>
          <w:szCs w:val="24"/>
        </w:rPr>
      </w:pPr>
      <w:r w:rsidRPr="007A39EB">
        <w:rPr>
          <w:rFonts w:ascii="Times New Roman" w:hAnsi="Times New Roman"/>
          <w:sz w:val="24"/>
          <w:szCs w:val="24"/>
        </w:rPr>
        <w:t xml:space="preserve">объектов капитального строительства, позволит значительно снизить </w:t>
      </w:r>
      <w:proofErr w:type="spellStart"/>
      <w:r w:rsidRPr="007A39EB">
        <w:rPr>
          <w:rFonts w:ascii="Times New Roman" w:hAnsi="Times New Roman"/>
          <w:sz w:val="24"/>
          <w:szCs w:val="24"/>
        </w:rPr>
        <w:t>затратыгородского</w:t>
      </w:r>
      <w:proofErr w:type="spellEnd"/>
      <w:r w:rsidRPr="007A39EB">
        <w:rPr>
          <w:rFonts w:ascii="Times New Roman" w:hAnsi="Times New Roman"/>
          <w:sz w:val="24"/>
          <w:szCs w:val="24"/>
        </w:rPr>
        <w:t xml:space="preserve"> бюджета на содержание объектов инженерной инфраструктуры </w:t>
      </w:r>
      <w:proofErr w:type="spellStart"/>
      <w:r w:rsidRPr="007A39EB">
        <w:rPr>
          <w:rFonts w:ascii="Times New Roman" w:hAnsi="Times New Roman"/>
          <w:sz w:val="24"/>
          <w:szCs w:val="24"/>
        </w:rPr>
        <w:t>иулучшит</w:t>
      </w:r>
      <w:proofErr w:type="spellEnd"/>
      <w:r w:rsidRPr="007A39EB">
        <w:rPr>
          <w:rFonts w:ascii="Times New Roman" w:hAnsi="Times New Roman"/>
          <w:sz w:val="24"/>
          <w:szCs w:val="24"/>
        </w:rPr>
        <w:t xml:space="preserve"> экономическое состояние теплоснабжающих организаций, </w:t>
      </w:r>
      <w:proofErr w:type="spellStart"/>
      <w:r w:rsidRPr="007A39EB">
        <w:rPr>
          <w:rFonts w:ascii="Times New Roman" w:hAnsi="Times New Roman"/>
          <w:sz w:val="24"/>
          <w:szCs w:val="24"/>
        </w:rPr>
        <w:t>позволитрешить</w:t>
      </w:r>
      <w:proofErr w:type="spellEnd"/>
      <w:r w:rsidRPr="007A39EB">
        <w:rPr>
          <w:rFonts w:ascii="Times New Roman" w:hAnsi="Times New Roman"/>
          <w:sz w:val="24"/>
          <w:szCs w:val="24"/>
        </w:rPr>
        <w:t xml:space="preserve"> неотложные вопросы, имеющиеся в системе теплоснабжения.</w:t>
      </w:r>
    </w:p>
    <w:p w:rsidR="007A39EB" w:rsidRPr="007A39EB" w:rsidRDefault="00357488" w:rsidP="00427ADD">
      <w:pPr>
        <w:autoSpaceDE w:val="0"/>
        <w:autoSpaceDN w:val="0"/>
        <w:adjustRightInd w:val="0"/>
        <w:spacing w:after="0" w:line="240" w:lineRule="auto"/>
        <w:ind w:firstLine="708"/>
        <w:jc w:val="both"/>
        <w:rPr>
          <w:rFonts w:ascii="Times New Roman" w:hAnsi="Times New Roman"/>
          <w:sz w:val="24"/>
          <w:szCs w:val="24"/>
        </w:rPr>
      </w:pPr>
      <w:r w:rsidRPr="007A39EB">
        <w:rPr>
          <w:rFonts w:ascii="Times New Roman" w:hAnsi="Times New Roman"/>
          <w:sz w:val="24"/>
          <w:szCs w:val="24"/>
        </w:rPr>
        <w:t>Порядок заключения договоров на п</w:t>
      </w:r>
      <w:r w:rsidR="007A39EB">
        <w:rPr>
          <w:rFonts w:ascii="Times New Roman" w:hAnsi="Times New Roman"/>
          <w:sz w:val="24"/>
          <w:szCs w:val="24"/>
        </w:rPr>
        <w:t>одключение к системам теплоснаб</w:t>
      </w:r>
      <w:r w:rsidRPr="007A39EB">
        <w:rPr>
          <w:rFonts w:ascii="Times New Roman" w:hAnsi="Times New Roman"/>
          <w:sz w:val="24"/>
          <w:szCs w:val="24"/>
        </w:rPr>
        <w:t xml:space="preserve">жения и порядок внесения платы за подключение к системе </w:t>
      </w:r>
      <w:proofErr w:type="spellStart"/>
      <w:r w:rsidRPr="007A39EB">
        <w:rPr>
          <w:rFonts w:ascii="Times New Roman" w:hAnsi="Times New Roman"/>
          <w:sz w:val="24"/>
          <w:szCs w:val="24"/>
        </w:rPr>
        <w:t>теплоснабженияустанавливаются</w:t>
      </w:r>
      <w:proofErr w:type="spellEnd"/>
      <w:r w:rsidRPr="007A39EB">
        <w:rPr>
          <w:rFonts w:ascii="Times New Roman" w:hAnsi="Times New Roman"/>
          <w:sz w:val="24"/>
          <w:szCs w:val="24"/>
        </w:rPr>
        <w:t xml:space="preserve"> Постановлением Правительства Российской Федерации от16.04.2012 № 307 "О порядке подключения к системам теплоснабжения и </w:t>
      </w:r>
      <w:proofErr w:type="spellStart"/>
      <w:r w:rsidRPr="007A39EB">
        <w:rPr>
          <w:rFonts w:ascii="Times New Roman" w:hAnsi="Times New Roman"/>
          <w:sz w:val="24"/>
          <w:szCs w:val="24"/>
        </w:rPr>
        <w:t>овнесении</w:t>
      </w:r>
      <w:proofErr w:type="spellEnd"/>
      <w:r w:rsidRPr="007A39EB">
        <w:rPr>
          <w:rFonts w:ascii="Times New Roman" w:hAnsi="Times New Roman"/>
          <w:sz w:val="24"/>
          <w:szCs w:val="24"/>
        </w:rPr>
        <w:t xml:space="preserve"> изменений в некоторые акты Правительства Российской Федерации"</w:t>
      </w:r>
      <w:proofErr w:type="gramStart"/>
      <w:r w:rsidRPr="007A39EB">
        <w:rPr>
          <w:rFonts w:ascii="Times New Roman" w:hAnsi="Times New Roman"/>
          <w:sz w:val="24"/>
          <w:szCs w:val="24"/>
        </w:rPr>
        <w:t>.В</w:t>
      </w:r>
      <w:proofErr w:type="gramEnd"/>
      <w:r w:rsidRPr="007A39EB">
        <w:rPr>
          <w:rFonts w:ascii="Times New Roman" w:hAnsi="Times New Roman"/>
          <w:sz w:val="24"/>
          <w:szCs w:val="24"/>
        </w:rPr>
        <w:t xml:space="preserve"> соответствии с пунктом 3 статьи 7 и статьей 8 Федерального </w:t>
      </w:r>
      <w:proofErr w:type="spellStart"/>
      <w:r w:rsidRPr="007A39EB">
        <w:rPr>
          <w:rFonts w:ascii="Times New Roman" w:hAnsi="Times New Roman"/>
          <w:sz w:val="24"/>
          <w:szCs w:val="24"/>
        </w:rPr>
        <w:t>ЗаконаРоссийской</w:t>
      </w:r>
      <w:proofErr w:type="spellEnd"/>
      <w:r w:rsidRPr="007A39EB">
        <w:rPr>
          <w:rFonts w:ascii="Times New Roman" w:hAnsi="Times New Roman"/>
          <w:sz w:val="24"/>
          <w:szCs w:val="24"/>
        </w:rPr>
        <w:t xml:space="preserve"> Федерации от 27.07.2010 «О теплоснабжении» полномочия </w:t>
      </w:r>
      <w:proofErr w:type="spellStart"/>
      <w:r w:rsidRPr="007A39EB">
        <w:rPr>
          <w:rFonts w:ascii="Times New Roman" w:hAnsi="Times New Roman"/>
          <w:sz w:val="24"/>
          <w:szCs w:val="24"/>
        </w:rPr>
        <w:t>поустановлению</w:t>
      </w:r>
      <w:proofErr w:type="spellEnd"/>
      <w:r w:rsidRPr="007A39EB">
        <w:rPr>
          <w:rFonts w:ascii="Times New Roman" w:hAnsi="Times New Roman"/>
          <w:sz w:val="24"/>
          <w:szCs w:val="24"/>
        </w:rPr>
        <w:t xml:space="preserve"> платы за подключение к системе теплоснабжения возложены </w:t>
      </w:r>
      <w:proofErr w:type="spellStart"/>
      <w:r w:rsidRPr="007A39EB">
        <w:rPr>
          <w:rFonts w:ascii="Times New Roman" w:hAnsi="Times New Roman"/>
          <w:sz w:val="24"/>
          <w:szCs w:val="24"/>
        </w:rPr>
        <w:t>наорганы</w:t>
      </w:r>
      <w:proofErr w:type="spellEnd"/>
      <w:r w:rsidRPr="007A39EB">
        <w:rPr>
          <w:rFonts w:ascii="Times New Roman" w:hAnsi="Times New Roman"/>
          <w:sz w:val="24"/>
          <w:szCs w:val="24"/>
        </w:rPr>
        <w:t xml:space="preserve"> исполнительной власти субъектов Российской Федерации в </w:t>
      </w:r>
      <w:proofErr w:type="spellStart"/>
      <w:r w:rsidRPr="007A39EB">
        <w:rPr>
          <w:rFonts w:ascii="Times New Roman" w:hAnsi="Times New Roman"/>
          <w:sz w:val="24"/>
          <w:szCs w:val="24"/>
        </w:rPr>
        <w:t>областигосударственн</w:t>
      </w:r>
      <w:r w:rsidR="007A39EB">
        <w:rPr>
          <w:rFonts w:ascii="Times New Roman" w:hAnsi="Times New Roman"/>
          <w:sz w:val="24"/>
          <w:szCs w:val="24"/>
        </w:rPr>
        <w:t>ого</w:t>
      </w:r>
      <w:proofErr w:type="spellEnd"/>
      <w:r w:rsidR="007A39EB">
        <w:rPr>
          <w:rFonts w:ascii="Times New Roman" w:hAnsi="Times New Roman"/>
          <w:sz w:val="24"/>
          <w:szCs w:val="24"/>
        </w:rPr>
        <w:t xml:space="preserve"> р</w:t>
      </w:r>
      <w:r w:rsidR="00F431F1">
        <w:rPr>
          <w:rFonts w:ascii="Times New Roman" w:hAnsi="Times New Roman"/>
          <w:sz w:val="24"/>
          <w:szCs w:val="24"/>
        </w:rPr>
        <w:t>егулирования цен (тарифов), т. е</w:t>
      </w:r>
      <w:r w:rsidR="007A39EB">
        <w:rPr>
          <w:rFonts w:ascii="Times New Roman" w:hAnsi="Times New Roman"/>
          <w:sz w:val="24"/>
          <w:szCs w:val="24"/>
        </w:rPr>
        <w:t>. Ставропольскую региональную тарифную комиссию.</w:t>
      </w:r>
    </w:p>
    <w:p w:rsidR="00357488" w:rsidRPr="007A39EB" w:rsidRDefault="00357488" w:rsidP="007A39EB">
      <w:pPr>
        <w:autoSpaceDE w:val="0"/>
        <w:autoSpaceDN w:val="0"/>
        <w:adjustRightInd w:val="0"/>
        <w:spacing w:after="0" w:line="240" w:lineRule="auto"/>
        <w:ind w:firstLine="708"/>
        <w:jc w:val="both"/>
        <w:rPr>
          <w:rFonts w:ascii="Times New Roman" w:hAnsi="Times New Roman"/>
          <w:sz w:val="24"/>
          <w:szCs w:val="24"/>
        </w:rPr>
      </w:pPr>
      <w:r w:rsidRPr="007A39EB">
        <w:rPr>
          <w:rFonts w:ascii="Times New Roman" w:hAnsi="Times New Roman"/>
          <w:sz w:val="24"/>
          <w:szCs w:val="24"/>
        </w:rPr>
        <w:t xml:space="preserve">Единой теплоснабжающей организации, </w:t>
      </w:r>
      <w:proofErr w:type="spellStart"/>
      <w:r w:rsidRPr="007A39EB">
        <w:rPr>
          <w:rFonts w:ascii="Times New Roman" w:hAnsi="Times New Roman"/>
          <w:sz w:val="24"/>
          <w:szCs w:val="24"/>
        </w:rPr>
        <w:t>определеннойГлавой</w:t>
      </w:r>
      <w:proofErr w:type="spellEnd"/>
      <w:r w:rsidRPr="007A39EB">
        <w:rPr>
          <w:rFonts w:ascii="Times New Roman" w:hAnsi="Times New Roman"/>
          <w:sz w:val="24"/>
          <w:szCs w:val="24"/>
        </w:rPr>
        <w:t xml:space="preserve"> администрации города </w:t>
      </w:r>
      <w:r w:rsidR="007A39EB">
        <w:rPr>
          <w:rFonts w:ascii="Times New Roman" w:hAnsi="Times New Roman"/>
          <w:sz w:val="24"/>
          <w:szCs w:val="24"/>
        </w:rPr>
        <w:t>Пятигорска</w:t>
      </w:r>
      <w:r w:rsidRPr="007A39EB">
        <w:rPr>
          <w:rFonts w:ascii="Times New Roman" w:hAnsi="Times New Roman"/>
          <w:sz w:val="24"/>
          <w:szCs w:val="24"/>
        </w:rPr>
        <w:t xml:space="preserve"> после утверждения Схемы теплоснабжения, необходимо обратиться в установленном порядке в </w:t>
      </w:r>
      <w:proofErr w:type="spellStart"/>
      <w:r w:rsidRPr="007A39EB">
        <w:rPr>
          <w:rFonts w:ascii="Times New Roman" w:hAnsi="Times New Roman"/>
          <w:sz w:val="24"/>
          <w:szCs w:val="24"/>
        </w:rPr>
        <w:t>региональнуюс</w:t>
      </w:r>
      <w:r w:rsidR="007A39EB">
        <w:rPr>
          <w:rFonts w:ascii="Times New Roman" w:hAnsi="Times New Roman"/>
          <w:sz w:val="24"/>
          <w:szCs w:val="24"/>
        </w:rPr>
        <w:t>луж</w:t>
      </w:r>
      <w:r w:rsidRPr="007A39EB">
        <w:rPr>
          <w:rFonts w:ascii="Times New Roman" w:hAnsi="Times New Roman"/>
          <w:sz w:val="24"/>
          <w:szCs w:val="24"/>
        </w:rPr>
        <w:t>бу</w:t>
      </w:r>
      <w:proofErr w:type="spellEnd"/>
      <w:r w:rsidRPr="007A39EB">
        <w:rPr>
          <w:rFonts w:ascii="Times New Roman" w:hAnsi="Times New Roman"/>
          <w:sz w:val="24"/>
          <w:szCs w:val="24"/>
        </w:rPr>
        <w:t xml:space="preserve"> по тарифам для утверждения платы </w:t>
      </w:r>
      <w:proofErr w:type="gramStart"/>
      <w:r w:rsidRPr="007A39EB">
        <w:rPr>
          <w:rFonts w:ascii="Times New Roman" w:hAnsi="Times New Roman"/>
          <w:sz w:val="24"/>
          <w:szCs w:val="24"/>
        </w:rPr>
        <w:t>за</w:t>
      </w:r>
      <w:proofErr w:type="gramEnd"/>
    </w:p>
    <w:p w:rsidR="00357488" w:rsidRPr="007A39EB" w:rsidRDefault="00357488" w:rsidP="007A39EB">
      <w:pPr>
        <w:jc w:val="both"/>
        <w:rPr>
          <w:rFonts w:ascii="Times New Roman" w:hAnsi="Times New Roman"/>
          <w:sz w:val="24"/>
          <w:szCs w:val="24"/>
        </w:rPr>
      </w:pPr>
      <w:r w:rsidRPr="007A39EB">
        <w:rPr>
          <w:rFonts w:ascii="Times New Roman" w:hAnsi="Times New Roman"/>
          <w:sz w:val="24"/>
          <w:szCs w:val="24"/>
        </w:rPr>
        <w:t>присоединение к тепловым сетям на следующий год.</w:t>
      </w:r>
    </w:p>
    <w:p w:rsidR="00550252" w:rsidRPr="00912214" w:rsidRDefault="00550252" w:rsidP="00550252">
      <w:pPr>
        <w:keepNext/>
        <w:tabs>
          <w:tab w:val="num" w:pos="567"/>
          <w:tab w:val="left" w:pos="1100"/>
        </w:tabs>
        <w:suppressAutoHyphens/>
        <w:spacing w:before="120" w:after="0" w:line="240" w:lineRule="auto"/>
        <w:ind w:left="567" w:hanging="550"/>
        <w:jc w:val="center"/>
        <w:outlineLvl w:val="0"/>
        <w:rPr>
          <w:rFonts w:ascii="Times New Roman" w:eastAsia="Times New Roman" w:hAnsi="Times New Roman"/>
          <w:b/>
          <w:bCs/>
          <w:kern w:val="32"/>
          <w:sz w:val="28"/>
          <w:szCs w:val="28"/>
        </w:rPr>
      </w:pPr>
      <w:bookmarkStart w:id="2" w:name="_Toc337658259"/>
      <w:bookmarkStart w:id="3" w:name="_Toc338244366"/>
      <w:r>
        <w:rPr>
          <w:rFonts w:ascii="Times New Roman" w:eastAsia="Times New Roman" w:hAnsi="Times New Roman"/>
          <w:b/>
          <w:bCs/>
          <w:kern w:val="32"/>
          <w:sz w:val="28"/>
          <w:szCs w:val="28"/>
        </w:rPr>
        <w:t xml:space="preserve">Раздел 8 </w:t>
      </w:r>
      <w:r w:rsidRPr="00912214">
        <w:rPr>
          <w:rFonts w:ascii="Times New Roman" w:eastAsia="Times New Roman" w:hAnsi="Times New Roman"/>
          <w:b/>
          <w:bCs/>
          <w:kern w:val="32"/>
          <w:sz w:val="28"/>
          <w:szCs w:val="28"/>
        </w:rPr>
        <w:t>Решение об определении единой теплоснабжающей организации (организаций)</w:t>
      </w:r>
      <w:bookmarkEnd w:id="2"/>
      <w:bookmarkEnd w:id="3"/>
    </w:p>
    <w:p w:rsidR="00550252" w:rsidRPr="00226247" w:rsidRDefault="00550252" w:rsidP="00550252">
      <w:pPr>
        <w:suppressAutoHyphens/>
        <w:spacing w:after="0" w:line="240" w:lineRule="auto"/>
        <w:rPr>
          <w:rFonts w:ascii="Times New Roman" w:eastAsia="Times New Roman" w:hAnsi="Times New Roman"/>
          <w:sz w:val="20"/>
          <w:szCs w:val="20"/>
          <w:lang w:eastAsia="ru-RU"/>
        </w:rPr>
      </w:pP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В соответствии с пунктом 28 статьи 2 Федерального закона от 27.07.2010 №190-ФЗ «О теплоснабжении»:</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proofErr w:type="gramStart"/>
      <w:r w:rsidRPr="00E82866">
        <w:rPr>
          <w:rFonts w:ascii="Times New Roman" w:eastAsia="Times New Roman" w:hAnsi="Times New Roman"/>
          <w:bCs/>
          <w:iCs/>
          <w:sz w:val="24"/>
          <w:szCs w:val="24"/>
          <w:lang w:eastAsia="ru-RU"/>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roofErr w:type="gramEnd"/>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550252" w:rsidRPr="00E82866" w:rsidRDefault="00550252" w:rsidP="00550252">
      <w:pPr>
        <w:suppressAutoHyphens/>
        <w:autoSpaceDE w:val="0"/>
        <w:autoSpaceDN w:val="0"/>
        <w:adjustRightInd w:val="0"/>
        <w:spacing w:before="120" w:after="0"/>
        <w:ind w:firstLine="550"/>
        <w:contextualSpacing/>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Критерии определения единой теплоснабжающей организации:</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proofErr w:type="gramStart"/>
      <w:r w:rsidRPr="00E82866">
        <w:rPr>
          <w:rFonts w:ascii="Times New Roman" w:eastAsia="Times New Roman" w:hAnsi="Times New Roman"/>
          <w:bCs/>
          <w:iCs/>
          <w:sz w:val="24"/>
          <w:szCs w:val="24"/>
          <w:lang w:eastAsia="ru-RU"/>
        </w:rPr>
        <w:t xml:space="preserve">-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w:t>
      </w:r>
      <w:r w:rsidRPr="00E82866">
        <w:rPr>
          <w:rFonts w:ascii="Times New Roman" w:eastAsia="Times New Roman" w:hAnsi="Times New Roman"/>
          <w:bCs/>
          <w:iCs/>
          <w:sz w:val="24"/>
          <w:szCs w:val="24"/>
          <w:lang w:eastAsia="ru-RU"/>
        </w:rPr>
        <w:lastRenderedPageBreak/>
        <w:t>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E82866">
        <w:rPr>
          <w:rFonts w:ascii="Times New Roman" w:eastAsia="Times New Roman" w:hAnsi="Times New Roman"/>
          <w:bCs/>
          <w:iCs/>
          <w:sz w:val="24"/>
          <w:szCs w:val="24"/>
          <w:lang w:eastAsia="ru-RU"/>
        </w:rPr>
        <w:t>менее остаточной</w:t>
      </w:r>
      <w:proofErr w:type="gramEnd"/>
      <w:r w:rsidRPr="00E82866">
        <w:rPr>
          <w:rFonts w:ascii="Times New Roman" w:eastAsia="Times New Roman" w:hAnsi="Times New Roman"/>
          <w:bCs/>
          <w:iCs/>
          <w:sz w:val="24"/>
          <w:szCs w:val="24"/>
          <w:lang w:eastAsia="ru-RU"/>
        </w:rPr>
        <w:t xml:space="preserve">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Единая теплоснабжающая организация обязана:</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надлежащим образом исполнять обязательства перед иными теплоснабжающими и </w:t>
      </w:r>
      <w:proofErr w:type="spellStart"/>
      <w:r w:rsidRPr="00E82866">
        <w:rPr>
          <w:rFonts w:ascii="Times New Roman" w:eastAsia="Times New Roman" w:hAnsi="Times New Roman"/>
          <w:bCs/>
          <w:iCs/>
          <w:sz w:val="24"/>
          <w:szCs w:val="24"/>
          <w:lang w:eastAsia="ru-RU"/>
        </w:rPr>
        <w:t>теплосетевыми</w:t>
      </w:r>
      <w:proofErr w:type="spellEnd"/>
      <w:r w:rsidRPr="00E82866">
        <w:rPr>
          <w:rFonts w:ascii="Times New Roman" w:eastAsia="Times New Roman" w:hAnsi="Times New Roman"/>
          <w:bCs/>
          <w:iCs/>
          <w:sz w:val="24"/>
          <w:szCs w:val="24"/>
          <w:lang w:eastAsia="ru-RU"/>
        </w:rPr>
        <w:t xml:space="preserve"> организациями в зоне своей деятельности;</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осуществлять контроль режимов потребления тепловой энергии в зоне своей деятельности.</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В настоящее время в городе Пятигорск действуют пять теплоснабжающих организаций: ООО «</w:t>
      </w:r>
      <w:proofErr w:type="spellStart"/>
      <w:r w:rsidRPr="00E82866">
        <w:rPr>
          <w:rFonts w:ascii="Times New Roman" w:eastAsia="Times New Roman" w:hAnsi="Times New Roman"/>
          <w:bCs/>
          <w:iCs/>
          <w:sz w:val="24"/>
          <w:szCs w:val="24"/>
          <w:lang w:eastAsia="ru-RU"/>
        </w:rPr>
        <w:t>Пятигорсктеплосервис</w:t>
      </w:r>
      <w:proofErr w:type="spellEnd"/>
      <w:r w:rsidRPr="00E82866">
        <w:rPr>
          <w:rFonts w:ascii="Times New Roman" w:eastAsia="Times New Roman" w:hAnsi="Times New Roman"/>
          <w:bCs/>
          <w:iCs/>
          <w:sz w:val="24"/>
          <w:szCs w:val="24"/>
          <w:lang w:eastAsia="ru-RU"/>
        </w:rPr>
        <w:t>», ЛПУП «</w:t>
      </w:r>
      <w:proofErr w:type="spellStart"/>
      <w:r w:rsidRPr="00E82866">
        <w:rPr>
          <w:rFonts w:ascii="Times New Roman" w:eastAsia="Times New Roman" w:hAnsi="Times New Roman"/>
          <w:bCs/>
          <w:iCs/>
          <w:sz w:val="24"/>
          <w:szCs w:val="24"/>
          <w:lang w:eastAsia="ru-RU"/>
        </w:rPr>
        <w:t>Пятигорскаябальнеогрязелечебница</w:t>
      </w:r>
      <w:proofErr w:type="spellEnd"/>
      <w:r w:rsidRPr="00E82866">
        <w:rPr>
          <w:rFonts w:ascii="Times New Roman" w:eastAsia="Times New Roman" w:hAnsi="Times New Roman"/>
          <w:bCs/>
          <w:iCs/>
          <w:sz w:val="24"/>
          <w:szCs w:val="24"/>
          <w:lang w:eastAsia="ru-RU"/>
        </w:rPr>
        <w:t>», ООО «</w:t>
      </w:r>
      <w:proofErr w:type="spellStart"/>
      <w:r w:rsidRPr="00E82866">
        <w:rPr>
          <w:rFonts w:ascii="Times New Roman" w:eastAsia="Times New Roman" w:hAnsi="Times New Roman"/>
          <w:bCs/>
          <w:iCs/>
          <w:sz w:val="24"/>
          <w:szCs w:val="24"/>
          <w:lang w:eastAsia="ru-RU"/>
        </w:rPr>
        <w:t>Техно-Сервис</w:t>
      </w:r>
      <w:proofErr w:type="spellEnd"/>
      <w:r w:rsidRPr="00E82866">
        <w:rPr>
          <w:rFonts w:ascii="Times New Roman" w:eastAsia="Times New Roman" w:hAnsi="Times New Roman"/>
          <w:bCs/>
          <w:iCs/>
          <w:sz w:val="24"/>
          <w:szCs w:val="24"/>
          <w:lang w:eastAsia="ru-RU"/>
        </w:rPr>
        <w:t xml:space="preserve">», ООО «Энергетик», ГУЗ «Госпиталь ветеранов ВОВ». </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
          <w:bCs/>
          <w:i/>
          <w:iCs/>
          <w:sz w:val="24"/>
          <w:szCs w:val="24"/>
          <w:lang w:eastAsia="ru-RU"/>
        </w:rPr>
      </w:pPr>
      <w:r w:rsidRPr="00E82866">
        <w:rPr>
          <w:rFonts w:ascii="Times New Roman" w:eastAsia="Times New Roman" w:hAnsi="Times New Roman"/>
          <w:b/>
          <w:bCs/>
          <w:i/>
          <w:iCs/>
          <w:sz w:val="24"/>
          <w:szCs w:val="24"/>
          <w:lang w:eastAsia="ru-RU"/>
        </w:rPr>
        <w:t xml:space="preserve">Данные </w:t>
      </w:r>
      <w:proofErr w:type="gramStart"/>
      <w:r w:rsidRPr="00E82866">
        <w:rPr>
          <w:rFonts w:ascii="Times New Roman" w:eastAsia="Times New Roman" w:hAnsi="Times New Roman"/>
          <w:b/>
          <w:bCs/>
          <w:i/>
          <w:iCs/>
          <w:sz w:val="24"/>
          <w:szCs w:val="24"/>
          <w:lang w:eastAsia="ru-RU"/>
        </w:rPr>
        <w:t>о ООО</w:t>
      </w:r>
      <w:proofErr w:type="gramEnd"/>
      <w:r w:rsidRPr="00E82866">
        <w:rPr>
          <w:rFonts w:ascii="Times New Roman" w:eastAsia="Times New Roman" w:hAnsi="Times New Roman"/>
          <w:b/>
          <w:bCs/>
          <w:i/>
          <w:iCs/>
          <w:sz w:val="24"/>
          <w:szCs w:val="24"/>
          <w:lang w:eastAsia="ru-RU"/>
        </w:rPr>
        <w:t xml:space="preserve"> «</w:t>
      </w:r>
      <w:proofErr w:type="spellStart"/>
      <w:r w:rsidRPr="00E82866">
        <w:rPr>
          <w:rFonts w:ascii="Times New Roman" w:eastAsia="Times New Roman" w:hAnsi="Times New Roman"/>
          <w:b/>
          <w:bCs/>
          <w:i/>
          <w:iCs/>
          <w:sz w:val="24"/>
          <w:szCs w:val="24"/>
          <w:lang w:eastAsia="ru-RU"/>
        </w:rPr>
        <w:t>Пятигорсктеплосервис</w:t>
      </w:r>
      <w:proofErr w:type="spellEnd"/>
      <w:r w:rsidRPr="00E82866">
        <w:rPr>
          <w:rFonts w:ascii="Times New Roman" w:eastAsia="Times New Roman" w:hAnsi="Times New Roman"/>
          <w:b/>
          <w:bCs/>
          <w:i/>
          <w:iCs/>
          <w:sz w:val="24"/>
          <w:szCs w:val="24"/>
          <w:lang w:eastAsia="ru-RU"/>
        </w:rPr>
        <w:t xml:space="preserve">» </w:t>
      </w:r>
      <w:r w:rsidRPr="00E82866">
        <w:rPr>
          <w:rFonts w:ascii="Times New Roman" w:eastAsia="Times New Roman" w:hAnsi="Times New Roman"/>
          <w:bCs/>
          <w:iCs/>
          <w:sz w:val="24"/>
          <w:szCs w:val="24"/>
          <w:lang w:eastAsia="ru-RU"/>
        </w:rPr>
        <w:t>(по состоянию на 2013 год):</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в веден</w:t>
      </w:r>
      <w:proofErr w:type="gramStart"/>
      <w:r w:rsidRPr="00E82866">
        <w:rPr>
          <w:rFonts w:ascii="Times New Roman" w:eastAsia="Times New Roman" w:hAnsi="Times New Roman"/>
          <w:bCs/>
          <w:iCs/>
          <w:sz w:val="24"/>
          <w:szCs w:val="24"/>
          <w:lang w:eastAsia="ru-RU"/>
        </w:rPr>
        <w:t>ии ООО</w:t>
      </w:r>
      <w:proofErr w:type="gramEnd"/>
      <w:r w:rsidRPr="00E82866">
        <w:rPr>
          <w:rFonts w:ascii="Times New Roman" w:eastAsia="Times New Roman" w:hAnsi="Times New Roman"/>
          <w:bCs/>
          <w:iCs/>
          <w:sz w:val="24"/>
          <w:szCs w:val="24"/>
          <w:lang w:eastAsia="ru-RU"/>
        </w:rPr>
        <w:t xml:space="preserve"> </w:t>
      </w:r>
      <w:proofErr w:type="spellStart"/>
      <w:r w:rsidRPr="00E82866">
        <w:rPr>
          <w:rFonts w:ascii="Times New Roman" w:eastAsia="Times New Roman" w:hAnsi="Times New Roman"/>
          <w:bCs/>
          <w:iCs/>
          <w:sz w:val="24"/>
          <w:szCs w:val="24"/>
          <w:lang w:eastAsia="ru-RU"/>
        </w:rPr>
        <w:t>Пятигорсктеплосервис</w:t>
      </w:r>
      <w:proofErr w:type="spellEnd"/>
      <w:r w:rsidRPr="00E82866">
        <w:rPr>
          <w:rFonts w:ascii="Times New Roman" w:eastAsia="Times New Roman" w:hAnsi="Times New Roman"/>
          <w:bCs/>
          <w:iCs/>
          <w:sz w:val="24"/>
          <w:szCs w:val="24"/>
          <w:lang w:eastAsia="ru-RU"/>
        </w:rPr>
        <w:t xml:space="preserve">» находятся </w:t>
      </w:r>
      <w:r w:rsidRPr="00E82866">
        <w:rPr>
          <w:rFonts w:ascii="Times New Roman" w:eastAsia="Times New Roman" w:hAnsi="Times New Roman"/>
          <w:bCs/>
          <w:iCs/>
          <w:color w:val="FF0000"/>
          <w:sz w:val="24"/>
          <w:szCs w:val="24"/>
          <w:lang w:eastAsia="ru-RU"/>
        </w:rPr>
        <w:t>74%</w:t>
      </w:r>
      <w:r w:rsidRPr="00E82866">
        <w:rPr>
          <w:rFonts w:ascii="Times New Roman" w:eastAsia="Times New Roman" w:hAnsi="Times New Roman"/>
          <w:bCs/>
          <w:iCs/>
          <w:sz w:val="24"/>
          <w:szCs w:val="24"/>
          <w:lang w:eastAsia="ru-RU"/>
        </w:rPr>
        <w:t xml:space="preserve"> тепловой мощности установленных в городе </w:t>
      </w:r>
      <w:proofErr w:type="spellStart"/>
      <w:r w:rsidRPr="00E82866">
        <w:rPr>
          <w:rFonts w:ascii="Times New Roman" w:eastAsia="Times New Roman" w:hAnsi="Times New Roman"/>
          <w:bCs/>
          <w:iCs/>
          <w:sz w:val="24"/>
          <w:szCs w:val="24"/>
          <w:lang w:eastAsia="ru-RU"/>
        </w:rPr>
        <w:t>теплоисточников</w:t>
      </w:r>
      <w:proofErr w:type="spellEnd"/>
      <w:r w:rsidRPr="00E82866">
        <w:rPr>
          <w:rFonts w:ascii="Times New Roman" w:eastAsia="Times New Roman" w:hAnsi="Times New Roman"/>
          <w:bCs/>
          <w:iCs/>
          <w:sz w:val="24"/>
          <w:szCs w:val="24"/>
          <w:lang w:eastAsia="ru-RU"/>
        </w:rPr>
        <w:t xml:space="preserve"> и все тепловые сети от них;</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общая среднегодовая численность персонала в организации - </w:t>
      </w:r>
      <w:r w:rsidRPr="00E82866">
        <w:rPr>
          <w:rFonts w:ascii="Times New Roman" w:eastAsia="Times New Roman" w:hAnsi="Times New Roman"/>
          <w:bCs/>
          <w:iCs/>
          <w:color w:val="FF0000"/>
          <w:sz w:val="24"/>
          <w:szCs w:val="24"/>
          <w:lang w:eastAsia="ru-RU"/>
        </w:rPr>
        <w:t>558</w:t>
      </w:r>
      <w:r w:rsidRPr="00E82866">
        <w:rPr>
          <w:rFonts w:ascii="Times New Roman" w:eastAsia="Times New Roman" w:hAnsi="Times New Roman"/>
          <w:bCs/>
          <w:iCs/>
          <w:sz w:val="24"/>
          <w:szCs w:val="24"/>
          <w:lang w:eastAsia="ru-RU"/>
        </w:rPr>
        <w:t xml:space="preserve"> человек;</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на предприятии имеется квалифицированный персонал для ремонта и обслуживания котельного оборудования и тепловых сетей: слесари-ремонтники, сварщики, электрики, слесари </w:t>
      </w:r>
      <w:proofErr w:type="spellStart"/>
      <w:r w:rsidRPr="00E82866">
        <w:rPr>
          <w:rFonts w:ascii="Times New Roman" w:eastAsia="Times New Roman" w:hAnsi="Times New Roman"/>
          <w:bCs/>
          <w:iCs/>
          <w:sz w:val="24"/>
          <w:szCs w:val="24"/>
          <w:lang w:eastAsia="ru-RU"/>
        </w:rPr>
        <w:t>КИПиА</w:t>
      </w:r>
      <w:proofErr w:type="spellEnd"/>
      <w:r w:rsidRPr="00E82866">
        <w:rPr>
          <w:rFonts w:ascii="Times New Roman" w:eastAsia="Times New Roman" w:hAnsi="Times New Roman"/>
          <w:bCs/>
          <w:iCs/>
          <w:sz w:val="24"/>
          <w:szCs w:val="24"/>
          <w:lang w:eastAsia="ru-RU"/>
        </w:rPr>
        <w:t>, операторы котельных установок. В составе предприятия организованы комплексные бригады для проведения требуемых работ;</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на предприятии имеется необходимая собственная техника для проведения ремонтно-строительных работ на котельных и тепловых сетях в количестве </w:t>
      </w:r>
      <w:r w:rsidRPr="00E82866">
        <w:rPr>
          <w:rFonts w:ascii="Times New Roman" w:eastAsia="Times New Roman" w:hAnsi="Times New Roman"/>
          <w:bCs/>
          <w:iCs/>
          <w:color w:val="FF0000"/>
          <w:sz w:val="24"/>
          <w:szCs w:val="24"/>
          <w:lang w:eastAsia="ru-RU"/>
        </w:rPr>
        <w:t>27</w:t>
      </w:r>
      <w:r w:rsidRPr="00E82866">
        <w:rPr>
          <w:rFonts w:ascii="Times New Roman" w:eastAsia="Times New Roman" w:hAnsi="Times New Roman"/>
          <w:bCs/>
          <w:iCs/>
          <w:sz w:val="24"/>
          <w:szCs w:val="24"/>
          <w:lang w:eastAsia="ru-RU"/>
        </w:rPr>
        <w:t xml:space="preserve"> единицы.</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
          <w:bCs/>
          <w:i/>
          <w:iCs/>
          <w:sz w:val="24"/>
          <w:szCs w:val="24"/>
          <w:lang w:eastAsia="ru-RU"/>
        </w:rPr>
      </w:pPr>
      <w:r w:rsidRPr="00E82866">
        <w:rPr>
          <w:rFonts w:ascii="Times New Roman" w:eastAsia="Times New Roman" w:hAnsi="Times New Roman"/>
          <w:b/>
          <w:bCs/>
          <w:i/>
          <w:iCs/>
          <w:sz w:val="24"/>
          <w:szCs w:val="24"/>
          <w:lang w:eastAsia="ru-RU"/>
        </w:rPr>
        <w:t>Данные о</w:t>
      </w:r>
      <w:r w:rsidRPr="00E82866">
        <w:rPr>
          <w:rFonts w:ascii="Times New Roman" w:eastAsia="Times New Roman" w:hAnsi="Times New Roman"/>
          <w:b/>
          <w:i/>
          <w:sz w:val="24"/>
          <w:szCs w:val="24"/>
          <w:lang w:eastAsia="ru-RU"/>
        </w:rPr>
        <w:t xml:space="preserve"> ЛПУП «</w:t>
      </w:r>
      <w:proofErr w:type="spellStart"/>
      <w:r w:rsidRPr="00E82866">
        <w:rPr>
          <w:rFonts w:ascii="Times New Roman" w:eastAsia="Times New Roman" w:hAnsi="Times New Roman"/>
          <w:b/>
          <w:i/>
          <w:sz w:val="24"/>
          <w:szCs w:val="24"/>
          <w:lang w:eastAsia="ru-RU"/>
        </w:rPr>
        <w:t>Пятигорскаябальнеогрязелечебница</w:t>
      </w:r>
      <w:proofErr w:type="spellEnd"/>
      <w:r w:rsidRPr="00E82866">
        <w:rPr>
          <w:rFonts w:ascii="Times New Roman" w:eastAsia="Times New Roman" w:hAnsi="Times New Roman"/>
          <w:b/>
          <w:i/>
          <w:sz w:val="24"/>
          <w:szCs w:val="24"/>
          <w:lang w:eastAsia="ru-RU"/>
        </w:rPr>
        <w:t xml:space="preserve">» </w:t>
      </w:r>
      <w:r w:rsidRPr="00E82866">
        <w:rPr>
          <w:rFonts w:ascii="Times New Roman" w:eastAsia="Times New Roman" w:hAnsi="Times New Roman"/>
          <w:bCs/>
          <w:iCs/>
          <w:sz w:val="24"/>
          <w:szCs w:val="24"/>
          <w:lang w:eastAsia="ru-RU"/>
        </w:rPr>
        <w:t>(по состоянию на 2013 год):</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
          <w:i/>
          <w:sz w:val="24"/>
          <w:szCs w:val="24"/>
          <w:lang w:eastAsia="ru-RU"/>
        </w:rPr>
        <w:t xml:space="preserve">- </w:t>
      </w:r>
      <w:r w:rsidRPr="00E82866">
        <w:rPr>
          <w:rFonts w:ascii="Times New Roman" w:eastAsia="Times New Roman" w:hAnsi="Times New Roman"/>
          <w:bCs/>
          <w:iCs/>
          <w:sz w:val="24"/>
          <w:szCs w:val="24"/>
          <w:lang w:eastAsia="ru-RU"/>
        </w:rPr>
        <w:t>в ведении ЛПУП «</w:t>
      </w:r>
      <w:proofErr w:type="spellStart"/>
      <w:r w:rsidRPr="00E82866">
        <w:rPr>
          <w:rFonts w:ascii="Times New Roman" w:eastAsia="Times New Roman" w:hAnsi="Times New Roman"/>
          <w:bCs/>
          <w:iCs/>
          <w:sz w:val="24"/>
          <w:szCs w:val="24"/>
          <w:lang w:eastAsia="ru-RU"/>
        </w:rPr>
        <w:t>Пятигорскаябальнеогрязелечебница</w:t>
      </w:r>
      <w:proofErr w:type="spellEnd"/>
      <w:r w:rsidRPr="00E82866">
        <w:rPr>
          <w:rFonts w:ascii="Times New Roman" w:eastAsia="Times New Roman" w:hAnsi="Times New Roman"/>
          <w:bCs/>
          <w:iCs/>
          <w:sz w:val="24"/>
          <w:szCs w:val="24"/>
          <w:lang w:eastAsia="ru-RU"/>
        </w:rPr>
        <w:t xml:space="preserve">» находятся </w:t>
      </w:r>
      <w:r w:rsidRPr="00E82866">
        <w:rPr>
          <w:rFonts w:ascii="Times New Roman" w:eastAsia="Times New Roman" w:hAnsi="Times New Roman"/>
          <w:bCs/>
          <w:iCs/>
          <w:color w:val="FF0000"/>
          <w:sz w:val="24"/>
          <w:szCs w:val="24"/>
          <w:lang w:eastAsia="ru-RU"/>
        </w:rPr>
        <w:t>10,2</w:t>
      </w:r>
      <w:r w:rsidRPr="00E82866">
        <w:rPr>
          <w:rFonts w:ascii="Times New Roman" w:eastAsia="Times New Roman" w:hAnsi="Times New Roman"/>
          <w:bCs/>
          <w:iCs/>
          <w:sz w:val="24"/>
          <w:szCs w:val="24"/>
          <w:lang w:eastAsia="ru-RU"/>
        </w:rPr>
        <w:t xml:space="preserve"> % тепловой мощности установленных в городе </w:t>
      </w:r>
      <w:proofErr w:type="spellStart"/>
      <w:r w:rsidRPr="00E82866">
        <w:rPr>
          <w:rFonts w:ascii="Times New Roman" w:eastAsia="Times New Roman" w:hAnsi="Times New Roman"/>
          <w:bCs/>
          <w:iCs/>
          <w:sz w:val="24"/>
          <w:szCs w:val="24"/>
          <w:lang w:eastAsia="ru-RU"/>
        </w:rPr>
        <w:t>теплоисточников</w:t>
      </w:r>
      <w:proofErr w:type="spellEnd"/>
      <w:r w:rsidRPr="00E82866">
        <w:rPr>
          <w:rFonts w:ascii="Times New Roman" w:eastAsia="Times New Roman" w:hAnsi="Times New Roman"/>
          <w:bCs/>
          <w:iCs/>
          <w:sz w:val="24"/>
          <w:szCs w:val="24"/>
          <w:lang w:eastAsia="ru-RU"/>
        </w:rPr>
        <w:t xml:space="preserve"> и тепловые сети от нее;</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lastRenderedPageBreak/>
        <w:t xml:space="preserve">- общая среднегодовая численность персонала в организации - </w:t>
      </w:r>
      <w:r w:rsidRPr="00E82866">
        <w:rPr>
          <w:rFonts w:ascii="Times New Roman" w:eastAsia="Times New Roman" w:hAnsi="Times New Roman"/>
          <w:bCs/>
          <w:iCs/>
          <w:color w:val="FF0000"/>
          <w:sz w:val="24"/>
          <w:szCs w:val="24"/>
          <w:lang w:eastAsia="ru-RU"/>
        </w:rPr>
        <w:t>64</w:t>
      </w:r>
      <w:r w:rsidRPr="00E82866">
        <w:rPr>
          <w:rFonts w:ascii="Times New Roman" w:eastAsia="Times New Roman" w:hAnsi="Times New Roman"/>
          <w:bCs/>
          <w:iCs/>
          <w:sz w:val="24"/>
          <w:szCs w:val="24"/>
          <w:lang w:eastAsia="ru-RU"/>
        </w:rPr>
        <w:t xml:space="preserve"> человека;</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на предприятии имеется квалифицированный персонал для ремонта и обслуживания котельного оборудования и тепловых сетей: организована комплексная бригада для ремонта и обслуживания котельного оборудования и тепловых сетей. Имеется технический персонал; слесарь, наладчик </w:t>
      </w:r>
      <w:proofErr w:type="spellStart"/>
      <w:r w:rsidRPr="00E82866">
        <w:rPr>
          <w:rFonts w:ascii="Times New Roman" w:eastAsia="Times New Roman" w:hAnsi="Times New Roman"/>
          <w:bCs/>
          <w:iCs/>
          <w:sz w:val="24"/>
          <w:szCs w:val="24"/>
          <w:lang w:eastAsia="ru-RU"/>
        </w:rPr>
        <w:t>КИПиА</w:t>
      </w:r>
      <w:proofErr w:type="spellEnd"/>
      <w:r w:rsidRPr="00E82866">
        <w:rPr>
          <w:rFonts w:ascii="Times New Roman" w:eastAsia="Times New Roman" w:hAnsi="Times New Roman"/>
          <w:bCs/>
          <w:iCs/>
          <w:sz w:val="24"/>
          <w:szCs w:val="24"/>
          <w:lang w:eastAsia="ru-RU"/>
        </w:rPr>
        <w:t>, наладчик газового оборудования, энергетик, теплотехник;</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на предприятии имеется собственная техника, необходимая для проведения ремонтно-строительных работ на котельных и тепловых сетях в количестве 3 единиц. Для проведения масштабных работ капитального характера привлекается сторонняя техника и специалисты.  </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
          <w:bCs/>
          <w:i/>
          <w:iCs/>
          <w:sz w:val="24"/>
          <w:szCs w:val="24"/>
          <w:lang w:eastAsia="ru-RU"/>
        </w:rPr>
      </w:pPr>
      <w:r w:rsidRPr="00E82866">
        <w:rPr>
          <w:rFonts w:ascii="Times New Roman" w:eastAsia="Times New Roman" w:hAnsi="Times New Roman"/>
          <w:b/>
          <w:bCs/>
          <w:i/>
          <w:iCs/>
          <w:sz w:val="24"/>
          <w:szCs w:val="24"/>
          <w:lang w:eastAsia="ru-RU"/>
        </w:rPr>
        <w:t xml:space="preserve">Данные </w:t>
      </w:r>
      <w:proofErr w:type="gramStart"/>
      <w:r w:rsidRPr="00E82866">
        <w:rPr>
          <w:rFonts w:ascii="Times New Roman" w:eastAsia="Times New Roman" w:hAnsi="Times New Roman"/>
          <w:b/>
          <w:bCs/>
          <w:i/>
          <w:iCs/>
          <w:sz w:val="24"/>
          <w:szCs w:val="24"/>
          <w:lang w:eastAsia="ru-RU"/>
        </w:rPr>
        <w:t>о ООО</w:t>
      </w:r>
      <w:proofErr w:type="gramEnd"/>
      <w:r w:rsidRPr="00E82866">
        <w:rPr>
          <w:rFonts w:ascii="Times New Roman" w:eastAsia="Times New Roman" w:hAnsi="Times New Roman"/>
          <w:b/>
          <w:bCs/>
          <w:i/>
          <w:iCs/>
          <w:sz w:val="24"/>
          <w:szCs w:val="24"/>
          <w:lang w:eastAsia="ru-RU"/>
        </w:rPr>
        <w:t xml:space="preserve"> «</w:t>
      </w:r>
      <w:proofErr w:type="spellStart"/>
      <w:r w:rsidRPr="00E82866">
        <w:rPr>
          <w:rFonts w:ascii="Times New Roman" w:eastAsia="Times New Roman" w:hAnsi="Times New Roman"/>
          <w:b/>
          <w:bCs/>
          <w:i/>
          <w:iCs/>
          <w:sz w:val="24"/>
          <w:szCs w:val="24"/>
          <w:lang w:eastAsia="ru-RU"/>
        </w:rPr>
        <w:t>Техно-Сервис</w:t>
      </w:r>
      <w:proofErr w:type="spellEnd"/>
      <w:r w:rsidRPr="00E82866">
        <w:rPr>
          <w:rFonts w:ascii="Times New Roman" w:eastAsia="Times New Roman" w:hAnsi="Times New Roman"/>
          <w:b/>
          <w:bCs/>
          <w:i/>
          <w:iCs/>
          <w:sz w:val="24"/>
          <w:szCs w:val="24"/>
          <w:lang w:eastAsia="ru-RU"/>
        </w:rPr>
        <w:t>»  (по состоянию на 2013г.)</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 в веден</w:t>
      </w:r>
      <w:proofErr w:type="gramStart"/>
      <w:r w:rsidRPr="00E82866">
        <w:rPr>
          <w:rFonts w:ascii="Times New Roman" w:eastAsia="Times New Roman" w:hAnsi="Times New Roman"/>
          <w:bCs/>
          <w:iCs/>
          <w:sz w:val="24"/>
          <w:szCs w:val="24"/>
          <w:lang w:eastAsia="ru-RU"/>
        </w:rPr>
        <w:t>ии ООО</w:t>
      </w:r>
      <w:proofErr w:type="gramEnd"/>
      <w:r w:rsidRPr="00E82866">
        <w:rPr>
          <w:rFonts w:ascii="Times New Roman" w:eastAsia="Times New Roman" w:hAnsi="Times New Roman"/>
          <w:bCs/>
          <w:iCs/>
          <w:sz w:val="24"/>
          <w:szCs w:val="24"/>
          <w:lang w:eastAsia="ru-RU"/>
        </w:rPr>
        <w:t xml:space="preserve"> «</w:t>
      </w:r>
      <w:proofErr w:type="spellStart"/>
      <w:r w:rsidRPr="00E82866">
        <w:rPr>
          <w:rFonts w:ascii="Times New Roman" w:eastAsia="Times New Roman" w:hAnsi="Times New Roman"/>
          <w:bCs/>
          <w:iCs/>
          <w:sz w:val="24"/>
          <w:szCs w:val="24"/>
          <w:lang w:eastAsia="ru-RU"/>
        </w:rPr>
        <w:t>Техно-Сервис</w:t>
      </w:r>
      <w:proofErr w:type="spellEnd"/>
      <w:r w:rsidRPr="00E82866">
        <w:rPr>
          <w:rFonts w:ascii="Times New Roman" w:eastAsia="Times New Roman" w:hAnsi="Times New Roman"/>
          <w:bCs/>
          <w:iCs/>
          <w:sz w:val="24"/>
          <w:szCs w:val="24"/>
          <w:lang w:eastAsia="ru-RU"/>
        </w:rPr>
        <w:t xml:space="preserve">»  находятся 11% тепловой мощности установленных в городе </w:t>
      </w:r>
      <w:proofErr w:type="spellStart"/>
      <w:r w:rsidRPr="00E82866">
        <w:rPr>
          <w:rFonts w:ascii="Times New Roman" w:eastAsia="Times New Roman" w:hAnsi="Times New Roman"/>
          <w:bCs/>
          <w:iCs/>
          <w:sz w:val="24"/>
          <w:szCs w:val="24"/>
          <w:lang w:eastAsia="ru-RU"/>
        </w:rPr>
        <w:t>теплоисточников</w:t>
      </w:r>
      <w:proofErr w:type="spellEnd"/>
      <w:r w:rsidRPr="00E82866">
        <w:rPr>
          <w:rFonts w:ascii="Times New Roman" w:eastAsia="Times New Roman" w:hAnsi="Times New Roman"/>
          <w:bCs/>
          <w:iCs/>
          <w:sz w:val="24"/>
          <w:szCs w:val="24"/>
          <w:lang w:eastAsia="ru-RU"/>
        </w:rPr>
        <w:t xml:space="preserve"> и тепловые сети от нее;</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общая среднегодовая численность персонала в организации - 16 человек;</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на предприятии имеется квалифицированный персонал для ремонта и обслуживания котельного оборудования и тепловых сетей: организована комплексная бригада для ремонта и обслуживания котельного оборудования и тепловых сетей в составе: слесарь, наладчик </w:t>
      </w:r>
      <w:proofErr w:type="spellStart"/>
      <w:r w:rsidRPr="00E82866">
        <w:rPr>
          <w:rFonts w:ascii="Times New Roman" w:eastAsia="Times New Roman" w:hAnsi="Times New Roman"/>
          <w:bCs/>
          <w:iCs/>
          <w:sz w:val="24"/>
          <w:szCs w:val="24"/>
          <w:lang w:eastAsia="ru-RU"/>
        </w:rPr>
        <w:t>КИПиА</w:t>
      </w:r>
      <w:proofErr w:type="spellEnd"/>
      <w:r w:rsidRPr="00E82866">
        <w:rPr>
          <w:rFonts w:ascii="Times New Roman" w:eastAsia="Times New Roman" w:hAnsi="Times New Roman"/>
          <w:bCs/>
          <w:iCs/>
          <w:sz w:val="24"/>
          <w:szCs w:val="24"/>
          <w:lang w:eastAsia="ru-RU"/>
        </w:rPr>
        <w:t>, наладчик газового оборудования, энергетик, теплотехник;</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на предприятии отсутствует собственная техника, необходимая для проведения ремонтно-строительных работ на котельных и тепловых сетях, для выполнения ремонтных работ привлекается специализированная техника сторонних организаций.</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
          <w:bCs/>
          <w:i/>
          <w:iCs/>
          <w:sz w:val="24"/>
          <w:szCs w:val="24"/>
          <w:lang w:eastAsia="ru-RU"/>
        </w:rPr>
      </w:pPr>
      <w:r w:rsidRPr="00E82866">
        <w:rPr>
          <w:rFonts w:ascii="Times New Roman" w:eastAsia="Times New Roman" w:hAnsi="Times New Roman"/>
          <w:b/>
          <w:bCs/>
          <w:i/>
          <w:iCs/>
          <w:sz w:val="24"/>
          <w:szCs w:val="24"/>
          <w:lang w:eastAsia="ru-RU"/>
        </w:rPr>
        <w:t xml:space="preserve">Данные </w:t>
      </w:r>
      <w:proofErr w:type="gramStart"/>
      <w:r w:rsidRPr="00E82866">
        <w:rPr>
          <w:rFonts w:ascii="Times New Roman" w:eastAsia="Times New Roman" w:hAnsi="Times New Roman"/>
          <w:b/>
          <w:bCs/>
          <w:i/>
          <w:iCs/>
          <w:sz w:val="24"/>
          <w:szCs w:val="24"/>
          <w:lang w:eastAsia="ru-RU"/>
        </w:rPr>
        <w:t>о ООО</w:t>
      </w:r>
      <w:proofErr w:type="gramEnd"/>
      <w:r w:rsidRPr="00E82866">
        <w:rPr>
          <w:rFonts w:ascii="Times New Roman" w:eastAsia="Times New Roman" w:hAnsi="Times New Roman"/>
          <w:b/>
          <w:bCs/>
          <w:i/>
          <w:iCs/>
          <w:sz w:val="24"/>
          <w:szCs w:val="24"/>
          <w:lang w:eastAsia="ru-RU"/>
        </w:rPr>
        <w:t xml:space="preserve"> «Энергетик»  (по состоянию на 2013г.)</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в веден</w:t>
      </w:r>
      <w:proofErr w:type="gramStart"/>
      <w:r w:rsidRPr="00E82866">
        <w:rPr>
          <w:rFonts w:ascii="Times New Roman" w:eastAsia="Times New Roman" w:hAnsi="Times New Roman"/>
          <w:bCs/>
          <w:iCs/>
          <w:sz w:val="24"/>
          <w:szCs w:val="24"/>
          <w:lang w:eastAsia="ru-RU"/>
        </w:rPr>
        <w:t>ии ООО</w:t>
      </w:r>
      <w:proofErr w:type="gramEnd"/>
      <w:r w:rsidRPr="00E82866">
        <w:rPr>
          <w:rFonts w:ascii="Times New Roman" w:eastAsia="Times New Roman" w:hAnsi="Times New Roman"/>
          <w:bCs/>
          <w:iCs/>
          <w:sz w:val="24"/>
          <w:szCs w:val="24"/>
          <w:lang w:eastAsia="ru-RU"/>
        </w:rPr>
        <w:t xml:space="preserve"> «Энергетик»  находятся 4% тепловой мощности установленных в городе </w:t>
      </w:r>
      <w:proofErr w:type="spellStart"/>
      <w:r w:rsidRPr="00E82866">
        <w:rPr>
          <w:rFonts w:ascii="Times New Roman" w:eastAsia="Times New Roman" w:hAnsi="Times New Roman"/>
          <w:bCs/>
          <w:iCs/>
          <w:sz w:val="24"/>
          <w:szCs w:val="24"/>
          <w:lang w:eastAsia="ru-RU"/>
        </w:rPr>
        <w:t>теплоисточников</w:t>
      </w:r>
      <w:proofErr w:type="spellEnd"/>
      <w:r w:rsidRPr="00E82866">
        <w:rPr>
          <w:rFonts w:ascii="Times New Roman" w:eastAsia="Times New Roman" w:hAnsi="Times New Roman"/>
          <w:bCs/>
          <w:iCs/>
          <w:sz w:val="24"/>
          <w:szCs w:val="24"/>
          <w:lang w:eastAsia="ru-RU"/>
        </w:rPr>
        <w:t xml:space="preserve"> и тепловые сети от нее;</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общая среднегодовая численность персонала в организации - 21 человек;</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на предприятии имеется квалифицированный персонал для ремонта и обслуживания котельного оборудования и тепловых сетей: организована комплексная бригада для ремонта и обслуживания котельного оборудования и тепловых сетей в составе: слесарь, наладчик </w:t>
      </w:r>
      <w:proofErr w:type="spellStart"/>
      <w:r w:rsidRPr="00E82866">
        <w:rPr>
          <w:rFonts w:ascii="Times New Roman" w:eastAsia="Times New Roman" w:hAnsi="Times New Roman"/>
          <w:bCs/>
          <w:iCs/>
          <w:sz w:val="24"/>
          <w:szCs w:val="24"/>
          <w:lang w:eastAsia="ru-RU"/>
        </w:rPr>
        <w:t>КИПиА</w:t>
      </w:r>
      <w:proofErr w:type="spellEnd"/>
      <w:r w:rsidRPr="00E82866">
        <w:rPr>
          <w:rFonts w:ascii="Times New Roman" w:eastAsia="Times New Roman" w:hAnsi="Times New Roman"/>
          <w:bCs/>
          <w:iCs/>
          <w:sz w:val="24"/>
          <w:szCs w:val="24"/>
          <w:lang w:eastAsia="ru-RU"/>
        </w:rPr>
        <w:t>, наладчик газового оборудования, энергетик, теплотехник;</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на предприятии отсутствует собственная техника, необходимая для проведения ремонтно-строительных работ на котельных и тепловых сетях, для выполнения ремонтных работ привлекается специализированная техника сторонних организаций.</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
          <w:bCs/>
          <w:i/>
          <w:iCs/>
          <w:sz w:val="24"/>
          <w:szCs w:val="24"/>
          <w:lang w:eastAsia="ru-RU"/>
        </w:rPr>
      </w:pPr>
      <w:r w:rsidRPr="00E82866">
        <w:rPr>
          <w:rFonts w:ascii="Times New Roman" w:eastAsia="Times New Roman" w:hAnsi="Times New Roman"/>
          <w:b/>
          <w:bCs/>
          <w:i/>
          <w:iCs/>
          <w:sz w:val="24"/>
          <w:szCs w:val="24"/>
          <w:lang w:eastAsia="ru-RU"/>
        </w:rPr>
        <w:t xml:space="preserve">Данные о ГУЗ «Госпиталь для ветеранов ВОВ» </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в ведении ГУЗ «Госпиталь для ветеранов ВОВ  находятся 0,8% тепловой мощности установленных в городе </w:t>
      </w:r>
      <w:proofErr w:type="spellStart"/>
      <w:r w:rsidRPr="00E82866">
        <w:rPr>
          <w:rFonts w:ascii="Times New Roman" w:eastAsia="Times New Roman" w:hAnsi="Times New Roman"/>
          <w:bCs/>
          <w:iCs/>
          <w:sz w:val="24"/>
          <w:szCs w:val="24"/>
          <w:lang w:eastAsia="ru-RU"/>
        </w:rPr>
        <w:t>теплоисточников</w:t>
      </w:r>
      <w:proofErr w:type="spellEnd"/>
      <w:r w:rsidRPr="00E82866">
        <w:rPr>
          <w:rFonts w:ascii="Times New Roman" w:eastAsia="Times New Roman" w:hAnsi="Times New Roman"/>
          <w:bCs/>
          <w:iCs/>
          <w:sz w:val="24"/>
          <w:szCs w:val="24"/>
          <w:lang w:eastAsia="ru-RU"/>
        </w:rPr>
        <w:t xml:space="preserve"> и тепловые сети от нее;</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Тепловая энергия поставляется для нужд госпиталя ветеранов воин и 2-х многоквартирных домов </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на предприятии имеется квалифицированный персонал для обслуживания и эксплуатации котельного оборудования, операторы, слесари ремонтники, электрики, теплотехник;</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на предприятии отсутствует собственная техника, необходимая для проведения ремонтно-строительных работ на котельных и тепловых сетях, для выполнения ремонтных работ привлекается специализированная техника сторонних организаций.</w:t>
      </w:r>
    </w:p>
    <w:p w:rsidR="00550252"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Pr>
          <w:rFonts w:ascii="Times New Roman" w:eastAsia="Times New Roman" w:hAnsi="Times New Roman"/>
          <w:bCs/>
          <w:iCs/>
          <w:noProof/>
          <w:sz w:val="24"/>
          <w:szCs w:val="24"/>
          <w:lang w:eastAsia="ru-RU"/>
        </w:rPr>
        <w:lastRenderedPageBreak/>
        <w:drawing>
          <wp:inline distT="0" distB="0" distL="0" distR="0">
            <wp:extent cx="5486400" cy="3200400"/>
            <wp:effectExtent l="0" t="0" r="19050" b="19050"/>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50252" w:rsidRPr="007443E3"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
          <w:bCs/>
          <w:i/>
          <w:iCs/>
          <w:sz w:val="24"/>
          <w:szCs w:val="24"/>
          <w:lang w:eastAsia="ru-RU"/>
        </w:rPr>
      </w:pP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На основании имеющихся данных об организации работ в ООО «</w:t>
      </w:r>
      <w:proofErr w:type="spellStart"/>
      <w:r w:rsidRPr="00E82866">
        <w:rPr>
          <w:rFonts w:ascii="Times New Roman" w:eastAsia="Times New Roman" w:hAnsi="Times New Roman"/>
          <w:bCs/>
          <w:iCs/>
          <w:sz w:val="24"/>
          <w:szCs w:val="24"/>
          <w:lang w:eastAsia="ru-RU"/>
        </w:rPr>
        <w:t>Пятигорсктеплосервис</w:t>
      </w:r>
      <w:proofErr w:type="spellEnd"/>
      <w:r w:rsidRPr="00E82866">
        <w:rPr>
          <w:rFonts w:ascii="Times New Roman" w:eastAsia="Times New Roman" w:hAnsi="Times New Roman"/>
          <w:bCs/>
          <w:iCs/>
          <w:sz w:val="24"/>
          <w:szCs w:val="24"/>
          <w:lang w:eastAsia="ru-RU"/>
        </w:rPr>
        <w:t>», ООО «</w:t>
      </w:r>
      <w:proofErr w:type="spellStart"/>
      <w:r w:rsidRPr="00E82866">
        <w:rPr>
          <w:rFonts w:ascii="Times New Roman" w:eastAsia="Times New Roman" w:hAnsi="Times New Roman"/>
          <w:bCs/>
          <w:iCs/>
          <w:sz w:val="24"/>
          <w:szCs w:val="24"/>
          <w:lang w:eastAsia="ru-RU"/>
        </w:rPr>
        <w:t>Техно-Сервис</w:t>
      </w:r>
      <w:proofErr w:type="spellEnd"/>
      <w:r w:rsidRPr="00E82866">
        <w:rPr>
          <w:rFonts w:ascii="Times New Roman" w:eastAsia="Times New Roman" w:hAnsi="Times New Roman"/>
          <w:bCs/>
          <w:iCs/>
          <w:sz w:val="24"/>
          <w:szCs w:val="24"/>
          <w:lang w:eastAsia="ru-RU"/>
        </w:rPr>
        <w:t xml:space="preserve">», ООО «Энергетик», ЛПУП «Пятигорская </w:t>
      </w:r>
      <w:proofErr w:type="spellStart"/>
      <w:r w:rsidRPr="00E82866">
        <w:rPr>
          <w:rFonts w:ascii="Times New Roman" w:eastAsia="Times New Roman" w:hAnsi="Times New Roman"/>
          <w:bCs/>
          <w:iCs/>
          <w:sz w:val="24"/>
          <w:szCs w:val="24"/>
          <w:lang w:eastAsia="ru-RU"/>
        </w:rPr>
        <w:t>бальнеогрязелечебница</w:t>
      </w:r>
      <w:proofErr w:type="spellEnd"/>
      <w:r w:rsidRPr="00E82866">
        <w:rPr>
          <w:rFonts w:ascii="Times New Roman" w:eastAsia="Times New Roman" w:hAnsi="Times New Roman"/>
          <w:bCs/>
          <w:iCs/>
          <w:sz w:val="24"/>
          <w:szCs w:val="24"/>
          <w:lang w:eastAsia="ru-RU"/>
        </w:rPr>
        <w:t xml:space="preserve">», ГУЗ «Госпиталь ветеранов ВОВ»    и критериев определения единой теплоснабжающей организации, учитывая тот факт, что каждая теплоснабжающая организация имеет свои зоны </w:t>
      </w:r>
      <w:proofErr w:type="spellStart"/>
      <w:r w:rsidRPr="00E82866">
        <w:rPr>
          <w:rFonts w:ascii="Times New Roman" w:eastAsia="Times New Roman" w:hAnsi="Times New Roman"/>
          <w:bCs/>
          <w:iCs/>
          <w:sz w:val="24"/>
          <w:szCs w:val="24"/>
          <w:lang w:eastAsia="ru-RU"/>
        </w:rPr>
        <w:t>теплоснабжения</w:t>
      </w:r>
      <w:proofErr w:type="gramStart"/>
      <w:r w:rsidR="00F65BD7">
        <w:rPr>
          <w:rFonts w:ascii="Times New Roman" w:eastAsia="Times New Roman" w:hAnsi="Times New Roman"/>
          <w:bCs/>
          <w:iCs/>
          <w:sz w:val="24"/>
          <w:szCs w:val="24"/>
          <w:lang w:eastAsia="ru-RU"/>
        </w:rPr>
        <w:t>.Т</w:t>
      </w:r>
      <w:proofErr w:type="gramEnd"/>
      <w:r w:rsidRPr="00E82866">
        <w:rPr>
          <w:rFonts w:ascii="Times New Roman" w:eastAsia="Times New Roman" w:hAnsi="Times New Roman"/>
          <w:bCs/>
          <w:iCs/>
          <w:sz w:val="24"/>
          <w:szCs w:val="24"/>
          <w:lang w:eastAsia="ru-RU"/>
        </w:rPr>
        <w:t>ехнологически</w:t>
      </w:r>
      <w:proofErr w:type="spellEnd"/>
      <w:r w:rsidRPr="00E82866">
        <w:rPr>
          <w:rFonts w:ascii="Times New Roman" w:eastAsia="Times New Roman" w:hAnsi="Times New Roman"/>
          <w:bCs/>
          <w:iCs/>
          <w:sz w:val="24"/>
          <w:szCs w:val="24"/>
          <w:lang w:eastAsia="ru-RU"/>
        </w:rPr>
        <w:t xml:space="preserve"> выработка и передача тепловой энергии не совмещается, предлагается определить статус единой теплоснабжающей организации по городу Пятигорску</w:t>
      </w:r>
      <w:r w:rsidR="00F65BD7">
        <w:rPr>
          <w:rFonts w:ascii="Times New Roman" w:eastAsia="Times New Roman" w:hAnsi="Times New Roman"/>
          <w:bCs/>
          <w:iCs/>
          <w:sz w:val="24"/>
          <w:szCs w:val="24"/>
          <w:lang w:eastAsia="ru-RU"/>
        </w:rPr>
        <w:t xml:space="preserve"> следующим образом</w:t>
      </w:r>
      <w:r w:rsidRPr="00E82866">
        <w:rPr>
          <w:rFonts w:ascii="Times New Roman" w:eastAsia="Times New Roman" w:hAnsi="Times New Roman"/>
          <w:bCs/>
          <w:iCs/>
          <w:sz w:val="24"/>
          <w:szCs w:val="24"/>
          <w:lang w:eastAsia="ru-RU"/>
        </w:rPr>
        <w:t>:</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в зоне централизованного теплоснабжения (от котельных ЛПУП «</w:t>
      </w:r>
      <w:proofErr w:type="gramStart"/>
      <w:r w:rsidRPr="00E82866">
        <w:rPr>
          <w:rFonts w:ascii="Times New Roman" w:eastAsia="Times New Roman" w:hAnsi="Times New Roman"/>
          <w:bCs/>
          <w:iCs/>
          <w:sz w:val="24"/>
          <w:szCs w:val="24"/>
          <w:lang w:eastAsia="ru-RU"/>
        </w:rPr>
        <w:t>Пятигорская</w:t>
      </w:r>
      <w:proofErr w:type="gramEnd"/>
      <w:r w:rsidRPr="00E82866">
        <w:rPr>
          <w:rFonts w:ascii="Times New Roman" w:eastAsia="Times New Roman" w:hAnsi="Times New Roman"/>
          <w:bCs/>
          <w:iCs/>
          <w:sz w:val="24"/>
          <w:szCs w:val="24"/>
          <w:lang w:eastAsia="ru-RU"/>
        </w:rPr>
        <w:t xml:space="preserve"> </w:t>
      </w:r>
      <w:proofErr w:type="spellStart"/>
      <w:r w:rsidRPr="00E82866">
        <w:rPr>
          <w:rFonts w:ascii="Times New Roman" w:eastAsia="Times New Roman" w:hAnsi="Times New Roman"/>
          <w:bCs/>
          <w:iCs/>
          <w:sz w:val="24"/>
          <w:szCs w:val="24"/>
          <w:lang w:eastAsia="ru-RU"/>
        </w:rPr>
        <w:t>бальнеогрязелечебница</w:t>
      </w:r>
      <w:proofErr w:type="spellEnd"/>
      <w:r w:rsidRPr="00E82866">
        <w:rPr>
          <w:rFonts w:ascii="Times New Roman" w:eastAsia="Times New Roman" w:hAnsi="Times New Roman"/>
          <w:bCs/>
          <w:iCs/>
          <w:sz w:val="24"/>
          <w:szCs w:val="24"/>
          <w:lang w:eastAsia="ru-RU"/>
        </w:rPr>
        <w:t xml:space="preserve">») – ЛПУП «Пятигорская </w:t>
      </w:r>
      <w:proofErr w:type="spellStart"/>
      <w:r w:rsidRPr="00E82866">
        <w:rPr>
          <w:rFonts w:ascii="Times New Roman" w:eastAsia="Times New Roman" w:hAnsi="Times New Roman"/>
          <w:bCs/>
          <w:iCs/>
          <w:sz w:val="24"/>
          <w:szCs w:val="24"/>
          <w:lang w:eastAsia="ru-RU"/>
        </w:rPr>
        <w:t>бальнеогрязелечебница</w:t>
      </w:r>
      <w:proofErr w:type="spellEnd"/>
      <w:r w:rsidRPr="00E82866">
        <w:rPr>
          <w:rFonts w:ascii="Times New Roman" w:eastAsia="Times New Roman" w:hAnsi="Times New Roman"/>
          <w:bCs/>
          <w:iCs/>
          <w:sz w:val="24"/>
          <w:szCs w:val="24"/>
          <w:lang w:eastAsia="ru-RU"/>
        </w:rPr>
        <w:t>».</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в зоне централизованного теплоснабжения (от котельных ООО «</w:t>
      </w:r>
      <w:proofErr w:type="spellStart"/>
      <w:r w:rsidRPr="00E82866">
        <w:rPr>
          <w:rFonts w:ascii="Times New Roman" w:eastAsia="Times New Roman" w:hAnsi="Times New Roman"/>
          <w:bCs/>
          <w:iCs/>
          <w:sz w:val="24"/>
          <w:szCs w:val="24"/>
          <w:lang w:eastAsia="ru-RU"/>
        </w:rPr>
        <w:t>Техно-Сервис</w:t>
      </w:r>
      <w:proofErr w:type="spellEnd"/>
      <w:r w:rsidRPr="00E82866">
        <w:rPr>
          <w:rFonts w:ascii="Times New Roman" w:eastAsia="Times New Roman" w:hAnsi="Times New Roman"/>
          <w:bCs/>
          <w:iCs/>
          <w:sz w:val="24"/>
          <w:szCs w:val="24"/>
          <w:lang w:eastAsia="ru-RU"/>
        </w:rPr>
        <w:t xml:space="preserve">» промышленная часть завода Импульс и прилегающего жилого массива) – ООО </w:t>
      </w:r>
      <w:proofErr w:type="spellStart"/>
      <w:r w:rsidRPr="00E82866">
        <w:rPr>
          <w:rFonts w:ascii="Times New Roman" w:eastAsia="Times New Roman" w:hAnsi="Times New Roman"/>
          <w:bCs/>
          <w:iCs/>
          <w:sz w:val="24"/>
          <w:szCs w:val="24"/>
          <w:lang w:eastAsia="ru-RU"/>
        </w:rPr>
        <w:t>Техно-Сервис</w:t>
      </w:r>
      <w:proofErr w:type="spellEnd"/>
      <w:r w:rsidRPr="00E82866">
        <w:rPr>
          <w:rFonts w:ascii="Times New Roman" w:eastAsia="Times New Roman" w:hAnsi="Times New Roman"/>
          <w:bCs/>
          <w:iCs/>
          <w:sz w:val="24"/>
          <w:szCs w:val="24"/>
          <w:lang w:eastAsia="ru-RU"/>
        </w:rPr>
        <w:t>»</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sz w:val="24"/>
          <w:szCs w:val="24"/>
          <w:lang w:eastAsia="ru-RU"/>
        </w:rPr>
      </w:pPr>
      <w:r w:rsidRPr="00E82866">
        <w:rPr>
          <w:rFonts w:ascii="Times New Roman" w:eastAsia="Times New Roman" w:hAnsi="Times New Roman"/>
          <w:bCs/>
          <w:iCs/>
          <w:sz w:val="24"/>
          <w:szCs w:val="24"/>
          <w:lang w:eastAsia="ru-RU"/>
        </w:rPr>
        <w:t xml:space="preserve">- в зоне централизованного теплоснабжения (от котельной ООО «Энергетик» поселок Энергетик) – ООО «Энергетик».     </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во всей остальной зоне централизованного теплоснабжения города Пятигорска – ООО «</w:t>
      </w:r>
      <w:proofErr w:type="spellStart"/>
      <w:r w:rsidRPr="00E82866">
        <w:rPr>
          <w:rFonts w:ascii="Times New Roman" w:eastAsia="Times New Roman" w:hAnsi="Times New Roman"/>
          <w:bCs/>
          <w:iCs/>
          <w:sz w:val="24"/>
          <w:szCs w:val="24"/>
          <w:lang w:eastAsia="ru-RU"/>
        </w:rPr>
        <w:t>Пятигорсктеплосервис</w:t>
      </w:r>
      <w:proofErr w:type="spellEnd"/>
      <w:r w:rsidRPr="00E82866">
        <w:rPr>
          <w:rFonts w:ascii="Times New Roman" w:eastAsia="Times New Roman" w:hAnsi="Times New Roman"/>
          <w:bCs/>
          <w:iCs/>
          <w:sz w:val="24"/>
          <w:szCs w:val="24"/>
          <w:lang w:eastAsia="ru-RU"/>
        </w:rPr>
        <w:t xml:space="preserve">». </w:t>
      </w:r>
    </w:p>
    <w:p w:rsidR="00550252" w:rsidRPr="00E82866" w:rsidRDefault="00550252" w:rsidP="00550252">
      <w:pPr>
        <w:autoSpaceDE w:val="0"/>
        <w:autoSpaceDN w:val="0"/>
        <w:adjustRightInd w:val="0"/>
        <w:spacing w:after="0" w:line="360" w:lineRule="auto"/>
        <w:jc w:val="both"/>
        <w:rPr>
          <w:rFonts w:ascii="Times New Roman" w:eastAsia="Times New Roman" w:hAnsi="Times New Roman"/>
          <w:sz w:val="24"/>
          <w:szCs w:val="24"/>
          <w:lang w:eastAsia="ru-RU"/>
        </w:rPr>
      </w:pPr>
    </w:p>
    <w:p w:rsidR="00357488" w:rsidRPr="00071ADB" w:rsidRDefault="00357488" w:rsidP="00357488">
      <w:pPr>
        <w:autoSpaceDE w:val="0"/>
        <w:autoSpaceDN w:val="0"/>
        <w:adjustRightInd w:val="0"/>
        <w:spacing w:after="0" w:line="240" w:lineRule="auto"/>
        <w:rPr>
          <w:rFonts w:ascii="Times New Roman" w:hAnsi="Times New Roman"/>
          <w:b/>
          <w:bCs/>
          <w:sz w:val="28"/>
          <w:szCs w:val="28"/>
        </w:rPr>
      </w:pPr>
      <w:r w:rsidRPr="00071ADB">
        <w:rPr>
          <w:rFonts w:ascii="Times New Roman" w:hAnsi="Times New Roman"/>
          <w:b/>
          <w:bCs/>
          <w:sz w:val="28"/>
          <w:szCs w:val="28"/>
        </w:rPr>
        <w:t>Раздел 9 Решения о распределении тепловой нагрузки</w:t>
      </w:r>
    </w:p>
    <w:p w:rsidR="00357488" w:rsidRPr="00071ADB" w:rsidRDefault="00357488" w:rsidP="00357488">
      <w:pPr>
        <w:autoSpaceDE w:val="0"/>
        <w:autoSpaceDN w:val="0"/>
        <w:adjustRightInd w:val="0"/>
        <w:spacing w:after="0" w:line="240" w:lineRule="auto"/>
        <w:rPr>
          <w:rFonts w:ascii="Times New Roman" w:hAnsi="Times New Roman"/>
          <w:b/>
          <w:bCs/>
          <w:sz w:val="28"/>
          <w:szCs w:val="28"/>
        </w:rPr>
      </w:pPr>
      <w:r w:rsidRPr="00071ADB">
        <w:rPr>
          <w:rFonts w:ascii="Times New Roman" w:hAnsi="Times New Roman"/>
          <w:b/>
          <w:bCs/>
          <w:sz w:val="28"/>
          <w:szCs w:val="28"/>
        </w:rPr>
        <w:t>между источниками тепловой энергии</w:t>
      </w:r>
    </w:p>
    <w:p w:rsidR="004418AA" w:rsidRDefault="00357488" w:rsidP="003E2A0A">
      <w:pPr>
        <w:autoSpaceDE w:val="0"/>
        <w:autoSpaceDN w:val="0"/>
        <w:adjustRightInd w:val="0"/>
        <w:spacing w:after="0" w:line="240" w:lineRule="auto"/>
        <w:ind w:firstLine="708"/>
        <w:jc w:val="both"/>
        <w:rPr>
          <w:rFonts w:ascii="Times New Roman" w:hAnsi="Times New Roman"/>
          <w:sz w:val="24"/>
          <w:szCs w:val="24"/>
        </w:rPr>
      </w:pPr>
      <w:r w:rsidRPr="00D4745A">
        <w:rPr>
          <w:rFonts w:ascii="Times New Roman" w:hAnsi="Times New Roman"/>
          <w:sz w:val="24"/>
          <w:szCs w:val="24"/>
        </w:rPr>
        <w:t xml:space="preserve">Проведенные расчеты показали, что зоны теплоснабжения </w:t>
      </w:r>
      <w:proofErr w:type="spellStart"/>
      <w:r w:rsidRPr="00D4745A">
        <w:rPr>
          <w:rFonts w:ascii="Times New Roman" w:hAnsi="Times New Roman"/>
          <w:sz w:val="24"/>
          <w:szCs w:val="24"/>
        </w:rPr>
        <w:t>большинства</w:t>
      </w:r>
      <w:r w:rsidR="00D4745A" w:rsidRPr="00D4745A">
        <w:rPr>
          <w:rFonts w:ascii="Times New Roman" w:hAnsi="Times New Roman"/>
          <w:sz w:val="24"/>
          <w:szCs w:val="24"/>
        </w:rPr>
        <w:t>т</w:t>
      </w:r>
      <w:r w:rsidRPr="00D4745A">
        <w:rPr>
          <w:rFonts w:ascii="Times New Roman" w:hAnsi="Times New Roman"/>
          <w:sz w:val="24"/>
          <w:szCs w:val="24"/>
        </w:rPr>
        <w:t>еплоисточников</w:t>
      </w:r>
      <w:proofErr w:type="spellEnd"/>
      <w:r w:rsidRPr="00D4745A">
        <w:rPr>
          <w:rFonts w:ascii="Times New Roman" w:hAnsi="Times New Roman"/>
          <w:sz w:val="24"/>
          <w:szCs w:val="24"/>
        </w:rPr>
        <w:t xml:space="preserve"> г. </w:t>
      </w:r>
      <w:r w:rsidR="00502CDE" w:rsidRPr="00D4745A">
        <w:rPr>
          <w:rFonts w:ascii="Times New Roman" w:hAnsi="Times New Roman"/>
          <w:sz w:val="24"/>
          <w:szCs w:val="24"/>
        </w:rPr>
        <w:t>Пятигорска</w:t>
      </w:r>
      <w:r w:rsidRPr="00D4745A">
        <w:rPr>
          <w:rFonts w:ascii="Times New Roman" w:hAnsi="Times New Roman"/>
          <w:sz w:val="24"/>
          <w:szCs w:val="24"/>
        </w:rPr>
        <w:t xml:space="preserve"> находятся в пределах радиуса их </w:t>
      </w:r>
      <w:proofErr w:type="spellStart"/>
      <w:r w:rsidRPr="00D4745A">
        <w:rPr>
          <w:rFonts w:ascii="Times New Roman" w:hAnsi="Times New Roman"/>
          <w:sz w:val="24"/>
          <w:szCs w:val="24"/>
        </w:rPr>
        <w:t>эффективноготеплоснабжения</w:t>
      </w:r>
      <w:proofErr w:type="spellEnd"/>
      <w:r w:rsidRPr="00D4745A">
        <w:rPr>
          <w:rFonts w:ascii="Times New Roman" w:hAnsi="Times New Roman"/>
          <w:sz w:val="24"/>
          <w:szCs w:val="24"/>
        </w:rPr>
        <w:t xml:space="preserve">, </w:t>
      </w:r>
      <w:r w:rsidR="00071ADB" w:rsidRPr="00D4745A">
        <w:rPr>
          <w:rFonts w:ascii="Times New Roman" w:hAnsi="Times New Roman"/>
          <w:sz w:val="24"/>
          <w:szCs w:val="24"/>
        </w:rPr>
        <w:t xml:space="preserve">кроме </w:t>
      </w:r>
      <w:proofErr w:type="spellStart"/>
      <w:r w:rsidR="00071ADB" w:rsidRPr="00D4745A">
        <w:rPr>
          <w:rFonts w:ascii="Times New Roman" w:hAnsi="Times New Roman"/>
          <w:sz w:val="24"/>
          <w:szCs w:val="24"/>
        </w:rPr>
        <w:t>того</w:t>
      </w:r>
      <w:proofErr w:type="gramStart"/>
      <w:r w:rsidR="00E01323" w:rsidRPr="00D4745A">
        <w:rPr>
          <w:rFonts w:ascii="Times New Roman" w:hAnsi="Times New Roman"/>
          <w:sz w:val="24"/>
          <w:szCs w:val="24"/>
        </w:rPr>
        <w:t>,</w:t>
      </w:r>
      <w:r w:rsidR="00E01323">
        <w:rPr>
          <w:rFonts w:ascii="Times New Roman" w:hAnsi="Times New Roman"/>
          <w:sz w:val="24"/>
          <w:szCs w:val="24"/>
        </w:rPr>
        <w:t>к</w:t>
      </w:r>
      <w:proofErr w:type="gramEnd"/>
      <w:r w:rsidR="00E01323" w:rsidRPr="006F266D">
        <w:rPr>
          <w:rFonts w:ascii="Times New Roman" w:hAnsi="Times New Roman"/>
          <w:sz w:val="24"/>
          <w:szCs w:val="24"/>
        </w:rPr>
        <w:t>аждый</w:t>
      </w:r>
      <w:proofErr w:type="spellEnd"/>
      <w:r w:rsidR="00E01323" w:rsidRPr="006F266D">
        <w:rPr>
          <w:rFonts w:ascii="Times New Roman" w:hAnsi="Times New Roman"/>
          <w:sz w:val="24"/>
          <w:szCs w:val="24"/>
        </w:rPr>
        <w:t xml:space="preserve"> источник тепла работает на свою</w:t>
      </w:r>
      <w:r w:rsidR="00D4745A">
        <w:rPr>
          <w:rFonts w:ascii="Times New Roman" w:hAnsi="Times New Roman"/>
          <w:sz w:val="24"/>
          <w:szCs w:val="24"/>
        </w:rPr>
        <w:t xml:space="preserve"> выделенную зону теплоснабжения.</w:t>
      </w:r>
    </w:p>
    <w:p w:rsidR="003E2A0A" w:rsidRPr="004418AA" w:rsidRDefault="00046190" w:rsidP="003E2A0A">
      <w:pPr>
        <w:autoSpaceDE w:val="0"/>
        <w:autoSpaceDN w:val="0"/>
        <w:adjustRightInd w:val="0"/>
        <w:spacing w:after="0" w:line="240" w:lineRule="auto"/>
        <w:ind w:firstLine="708"/>
        <w:jc w:val="both"/>
        <w:rPr>
          <w:rFonts w:ascii="Times New Roman" w:hAnsi="Times New Roman"/>
          <w:sz w:val="24"/>
          <w:szCs w:val="24"/>
        </w:rPr>
      </w:pPr>
      <w:r w:rsidRPr="004418AA">
        <w:rPr>
          <w:rFonts w:ascii="Times New Roman" w:hAnsi="Times New Roman"/>
          <w:sz w:val="24"/>
          <w:szCs w:val="24"/>
        </w:rPr>
        <w:t xml:space="preserve">Принципиальные решения по зонированию системы теплоснабжения </w:t>
      </w:r>
      <w:proofErr w:type="gramStart"/>
      <w:r w:rsidRPr="004418AA">
        <w:rPr>
          <w:rFonts w:ascii="Times New Roman" w:hAnsi="Times New Roman"/>
          <w:sz w:val="24"/>
          <w:szCs w:val="24"/>
        </w:rPr>
        <w:t>г</w:t>
      </w:r>
      <w:proofErr w:type="gramEnd"/>
      <w:r w:rsidRPr="004418AA">
        <w:rPr>
          <w:rFonts w:ascii="Times New Roman" w:hAnsi="Times New Roman"/>
          <w:sz w:val="24"/>
          <w:szCs w:val="24"/>
        </w:rPr>
        <w:t>. Пятигорска</w:t>
      </w:r>
      <w:r w:rsidR="003E2A0A" w:rsidRPr="004418AA">
        <w:rPr>
          <w:rFonts w:ascii="Times New Roman" w:hAnsi="Times New Roman"/>
          <w:sz w:val="24"/>
          <w:szCs w:val="24"/>
        </w:rPr>
        <w:t xml:space="preserve"> представлены в таблице 9.1</w:t>
      </w:r>
    </w:p>
    <w:p w:rsidR="003E2A0A" w:rsidRPr="004418AA" w:rsidRDefault="003E2A0A" w:rsidP="003E2A0A">
      <w:pPr>
        <w:autoSpaceDE w:val="0"/>
        <w:autoSpaceDN w:val="0"/>
        <w:adjustRightInd w:val="0"/>
        <w:spacing w:after="0" w:line="240" w:lineRule="auto"/>
        <w:ind w:firstLine="708"/>
        <w:jc w:val="both"/>
        <w:rPr>
          <w:rFonts w:ascii="Times New Roman" w:hAnsi="Times New Roman"/>
          <w:sz w:val="24"/>
          <w:szCs w:val="24"/>
        </w:rPr>
      </w:pPr>
    </w:p>
    <w:p w:rsidR="003E2A0A" w:rsidRDefault="003E2A0A" w:rsidP="003E2A0A">
      <w:pPr>
        <w:autoSpaceDE w:val="0"/>
        <w:autoSpaceDN w:val="0"/>
        <w:adjustRightInd w:val="0"/>
        <w:spacing w:after="0" w:line="240" w:lineRule="auto"/>
        <w:ind w:firstLine="708"/>
        <w:jc w:val="both"/>
        <w:rPr>
          <w:rFonts w:ascii="Times New Roman" w:hAnsi="Times New Roman"/>
          <w:color w:val="FF0000"/>
          <w:sz w:val="24"/>
          <w:szCs w:val="24"/>
        </w:rPr>
      </w:pPr>
    </w:p>
    <w:p w:rsidR="003E2A0A" w:rsidRDefault="003E2A0A" w:rsidP="003E2A0A">
      <w:pPr>
        <w:autoSpaceDE w:val="0"/>
        <w:autoSpaceDN w:val="0"/>
        <w:adjustRightInd w:val="0"/>
        <w:spacing w:after="0" w:line="240" w:lineRule="auto"/>
        <w:ind w:firstLine="708"/>
        <w:jc w:val="both"/>
        <w:rPr>
          <w:rFonts w:ascii="Times New Roman" w:hAnsi="Times New Roman"/>
          <w:color w:val="FF0000"/>
          <w:sz w:val="24"/>
          <w:szCs w:val="24"/>
        </w:rPr>
      </w:pPr>
    </w:p>
    <w:p w:rsidR="003E2A0A" w:rsidRDefault="003E2A0A" w:rsidP="003E2A0A">
      <w:pPr>
        <w:autoSpaceDE w:val="0"/>
        <w:autoSpaceDN w:val="0"/>
        <w:adjustRightInd w:val="0"/>
        <w:spacing w:after="0" w:line="240" w:lineRule="auto"/>
        <w:ind w:firstLine="708"/>
        <w:jc w:val="both"/>
        <w:rPr>
          <w:rFonts w:ascii="Times New Roman" w:hAnsi="Times New Roman"/>
          <w:color w:val="FF0000"/>
          <w:sz w:val="24"/>
          <w:szCs w:val="24"/>
        </w:rPr>
      </w:pPr>
    </w:p>
    <w:p w:rsidR="003E2A0A" w:rsidRDefault="003E2A0A" w:rsidP="003E2A0A">
      <w:pPr>
        <w:autoSpaceDE w:val="0"/>
        <w:autoSpaceDN w:val="0"/>
        <w:adjustRightInd w:val="0"/>
        <w:spacing w:after="0" w:line="240" w:lineRule="auto"/>
        <w:ind w:firstLine="708"/>
        <w:jc w:val="both"/>
        <w:rPr>
          <w:rFonts w:ascii="Times New Roman" w:hAnsi="Times New Roman"/>
          <w:color w:val="FF0000"/>
          <w:sz w:val="24"/>
          <w:szCs w:val="24"/>
        </w:rPr>
      </w:pPr>
    </w:p>
    <w:p w:rsidR="003E2A0A" w:rsidRDefault="003E2A0A" w:rsidP="003E2A0A">
      <w:pPr>
        <w:autoSpaceDE w:val="0"/>
        <w:autoSpaceDN w:val="0"/>
        <w:adjustRightInd w:val="0"/>
        <w:spacing w:after="0" w:line="240" w:lineRule="auto"/>
        <w:ind w:firstLine="708"/>
        <w:jc w:val="both"/>
        <w:rPr>
          <w:rFonts w:ascii="Times New Roman" w:hAnsi="Times New Roman"/>
          <w:color w:val="FF0000"/>
          <w:sz w:val="24"/>
          <w:szCs w:val="24"/>
        </w:rPr>
      </w:pPr>
    </w:p>
    <w:p w:rsidR="003E2A0A" w:rsidRDefault="003E2A0A" w:rsidP="003E2A0A">
      <w:pPr>
        <w:autoSpaceDE w:val="0"/>
        <w:autoSpaceDN w:val="0"/>
        <w:adjustRightInd w:val="0"/>
        <w:spacing w:after="0" w:line="240" w:lineRule="auto"/>
        <w:ind w:firstLine="708"/>
        <w:jc w:val="both"/>
        <w:rPr>
          <w:rFonts w:ascii="Times New Roman" w:hAnsi="Times New Roman"/>
          <w:color w:val="FF0000"/>
          <w:sz w:val="24"/>
          <w:szCs w:val="24"/>
        </w:rPr>
      </w:pPr>
    </w:p>
    <w:p w:rsidR="003E2A0A" w:rsidRDefault="003E2A0A" w:rsidP="003E2A0A">
      <w:pPr>
        <w:autoSpaceDE w:val="0"/>
        <w:autoSpaceDN w:val="0"/>
        <w:adjustRightInd w:val="0"/>
        <w:spacing w:after="0" w:line="240" w:lineRule="auto"/>
        <w:ind w:firstLine="708"/>
        <w:jc w:val="both"/>
        <w:rPr>
          <w:rFonts w:ascii="Times New Roman" w:hAnsi="Times New Roman"/>
          <w:color w:val="FF0000"/>
          <w:sz w:val="24"/>
          <w:szCs w:val="24"/>
        </w:rPr>
      </w:pPr>
    </w:p>
    <w:p w:rsidR="003E2A0A" w:rsidRPr="004418AA" w:rsidRDefault="003E2A0A" w:rsidP="003E2A0A">
      <w:pPr>
        <w:autoSpaceDE w:val="0"/>
        <w:autoSpaceDN w:val="0"/>
        <w:adjustRightInd w:val="0"/>
        <w:spacing w:after="0" w:line="240" w:lineRule="auto"/>
        <w:ind w:firstLine="708"/>
        <w:jc w:val="both"/>
        <w:rPr>
          <w:rFonts w:ascii="Times New Roman" w:hAnsi="Times New Roman"/>
          <w:sz w:val="24"/>
          <w:szCs w:val="24"/>
        </w:rPr>
      </w:pPr>
      <w:r w:rsidRPr="004418AA">
        <w:rPr>
          <w:rFonts w:ascii="Times New Roman" w:hAnsi="Times New Roman"/>
          <w:sz w:val="24"/>
          <w:szCs w:val="24"/>
        </w:rPr>
        <w:t xml:space="preserve"> Таблица 9.1. Принципиальные решения по зонированию системы теплоснабжения на период до 2030 года</w:t>
      </w:r>
    </w:p>
    <w:tbl>
      <w:tblPr>
        <w:tblStyle w:val="a5"/>
        <w:tblW w:w="0" w:type="auto"/>
        <w:tblLook w:val="04A0"/>
      </w:tblPr>
      <w:tblGrid>
        <w:gridCol w:w="4983"/>
        <w:gridCol w:w="4984"/>
      </w:tblGrid>
      <w:tr w:rsidR="003E2A0A" w:rsidRPr="004418AA" w:rsidTr="003E2A0A">
        <w:tc>
          <w:tcPr>
            <w:tcW w:w="4983" w:type="dxa"/>
          </w:tcPr>
          <w:p w:rsidR="003E2A0A" w:rsidRPr="004418AA" w:rsidRDefault="003E2A0A" w:rsidP="003E2A0A">
            <w:pPr>
              <w:autoSpaceDE w:val="0"/>
              <w:autoSpaceDN w:val="0"/>
              <w:adjustRightInd w:val="0"/>
              <w:spacing w:after="0" w:line="240" w:lineRule="auto"/>
              <w:jc w:val="center"/>
              <w:rPr>
                <w:rFonts w:ascii="Times New Roman" w:hAnsi="Times New Roman"/>
                <w:sz w:val="24"/>
                <w:szCs w:val="24"/>
              </w:rPr>
            </w:pPr>
            <w:r w:rsidRPr="004418AA">
              <w:rPr>
                <w:rFonts w:ascii="Times New Roman" w:hAnsi="Times New Roman"/>
                <w:sz w:val="24"/>
                <w:szCs w:val="24"/>
              </w:rPr>
              <w:t>Принципиальные схемные решения</w:t>
            </w:r>
          </w:p>
          <w:p w:rsidR="003E2A0A" w:rsidRPr="004418AA" w:rsidRDefault="003E2A0A" w:rsidP="003E2A0A">
            <w:pPr>
              <w:autoSpaceDE w:val="0"/>
              <w:autoSpaceDN w:val="0"/>
              <w:adjustRightInd w:val="0"/>
              <w:spacing w:after="0" w:line="240" w:lineRule="auto"/>
              <w:jc w:val="center"/>
              <w:rPr>
                <w:rFonts w:ascii="Times New Roman" w:hAnsi="Times New Roman"/>
                <w:sz w:val="24"/>
                <w:szCs w:val="24"/>
              </w:rPr>
            </w:pPr>
          </w:p>
        </w:tc>
        <w:tc>
          <w:tcPr>
            <w:tcW w:w="4984" w:type="dxa"/>
          </w:tcPr>
          <w:p w:rsidR="003E2A0A" w:rsidRPr="004418AA" w:rsidRDefault="003E2A0A" w:rsidP="003E2A0A">
            <w:pPr>
              <w:autoSpaceDE w:val="0"/>
              <w:autoSpaceDN w:val="0"/>
              <w:adjustRightInd w:val="0"/>
              <w:spacing w:after="0" w:line="240" w:lineRule="auto"/>
              <w:jc w:val="center"/>
              <w:rPr>
                <w:rFonts w:ascii="Times New Roman" w:hAnsi="Times New Roman"/>
                <w:sz w:val="24"/>
                <w:szCs w:val="24"/>
              </w:rPr>
            </w:pPr>
            <w:r w:rsidRPr="004418AA">
              <w:rPr>
                <w:rFonts w:ascii="Times New Roman" w:hAnsi="Times New Roman"/>
                <w:sz w:val="24"/>
                <w:szCs w:val="24"/>
              </w:rPr>
              <w:t>Подключаемая зона</w:t>
            </w:r>
          </w:p>
        </w:tc>
      </w:tr>
      <w:tr w:rsidR="00707D39" w:rsidRPr="004418AA" w:rsidTr="00052C76">
        <w:tc>
          <w:tcPr>
            <w:tcW w:w="9967" w:type="dxa"/>
            <w:gridSpan w:val="2"/>
          </w:tcPr>
          <w:p w:rsidR="00707D39" w:rsidRPr="004418AA" w:rsidRDefault="00707D39" w:rsidP="003E2A0A">
            <w:pPr>
              <w:autoSpaceDE w:val="0"/>
              <w:autoSpaceDN w:val="0"/>
              <w:adjustRightInd w:val="0"/>
              <w:spacing w:after="0" w:line="240" w:lineRule="auto"/>
              <w:jc w:val="center"/>
              <w:rPr>
                <w:rFonts w:ascii="Times New Roman" w:hAnsi="Times New Roman"/>
                <w:sz w:val="24"/>
                <w:szCs w:val="24"/>
              </w:rPr>
            </w:pPr>
            <w:r w:rsidRPr="004418AA">
              <w:rPr>
                <w:rFonts w:ascii="Times New Roman" w:hAnsi="Times New Roman"/>
                <w:sz w:val="24"/>
                <w:szCs w:val="24"/>
              </w:rPr>
              <w:t>2016 год</w:t>
            </w:r>
          </w:p>
        </w:tc>
      </w:tr>
      <w:tr w:rsidR="003E2A0A" w:rsidRPr="004418AA" w:rsidTr="003E2A0A">
        <w:tc>
          <w:tcPr>
            <w:tcW w:w="4983" w:type="dxa"/>
          </w:tcPr>
          <w:p w:rsidR="003E2A0A" w:rsidRPr="004418AA" w:rsidRDefault="003E2A0A" w:rsidP="00707D39">
            <w:pPr>
              <w:autoSpaceDE w:val="0"/>
              <w:autoSpaceDN w:val="0"/>
              <w:adjustRightInd w:val="0"/>
              <w:spacing w:after="0" w:line="240" w:lineRule="auto"/>
              <w:jc w:val="both"/>
              <w:rPr>
                <w:rFonts w:ascii="Times New Roman" w:hAnsi="Times New Roman"/>
                <w:sz w:val="24"/>
                <w:szCs w:val="24"/>
              </w:rPr>
            </w:pPr>
            <w:r w:rsidRPr="004418AA">
              <w:rPr>
                <w:rFonts w:ascii="Times New Roman" w:hAnsi="Times New Roman"/>
                <w:sz w:val="24"/>
                <w:szCs w:val="24"/>
              </w:rPr>
              <w:t>Вывод из эксплуатации 2 подвальных котельных (Кирова,47, Кирова,58) с переключением тепловых нагрузок потребителей  в зону действия котельной «Дом Советов»</w:t>
            </w:r>
          </w:p>
        </w:tc>
        <w:tc>
          <w:tcPr>
            <w:tcW w:w="4984" w:type="dxa"/>
          </w:tcPr>
          <w:p w:rsidR="003E2A0A" w:rsidRPr="004418AA" w:rsidRDefault="003E2A0A" w:rsidP="003E2A0A">
            <w:pPr>
              <w:autoSpaceDE w:val="0"/>
              <w:autoSpaceDN w:val="0"/>
              <w:adjustRightInd w:val="0"/>
              <w:spacing w:after="0" w:line="240" w:lineRule="auto"/>
              <w:jc w:val="both"/>
              <w:rPr>
                <w:rFonts w:ascii="Times New Roman" w:hAnsi="Times New Roman"/>
                <w:sz w:val="24"/>
                <w:szCs w:val="24"/>
              </w:rPr>
            </w:pPr>
          </w:p>
        </w:tc>
      </w:tr>
      <w:tr w:rsidR="00707D39" w:rsidRPr="004418AA" w:rsidTr="00052C76">
        <w:tc>
          <w:tcPr>
            <w:tcW w:w="9967" w:type="dxa"/>
            <w:gridSpan w:val="2"/>
          </w:tcPr>
          <w:p w:rsidR="00707D39" w:rsidRPr="004418AA" w:rsidRDefault="00707D39" w:rsidP="00707D39">
            <w:pPr>
              <w:autoSpaceDE w:val="0"/>
              <w:autoSpaceDN w:val="0"/>
              <w:adjustRightInd w:val="0"/>
              <w:spacing w:after="0" w:line="240" w:lineRule="auto"/>
              <w:jc w:val="center"/>
              <w:rPr>
                <w:rFonts w:ascii="Times New Roman" w:hAnsi="Times New Roman"/>
                <w:sz w:val="24"/>
                <w:szCs w:val="24"/>
              </w:rPr>
            </w:pPr>
            <w:r w:rsidRPr="004418AA">
              <w:rPr>
                <w:rFonts w:ascii="Times New Roman" w:hAnsi="Times New Roman"/>
                <w:sz w:val="24"/>
                <w:szCs w:val="24"/>
              </w:rPr>
              <w:t>2017 год</w:t>
            </w:r>
          </w:p>
        </w:tc>
      </w:tr>
      <w:tr w:rsidR="00707D39" w:rsidRPr="004418AA" w:rsidTr="003E2A0A">
        <w:tc>
          <w:tcPr>
            <w:tcW w:w="4983" w:type="dxa"/>
          </w:tcPr>
          <w:p w:rsidR="00707D39" w:rsidRPr="004418AA" w:rsidRDefault="00707D39" w:rsidP="00707D39">
            <w:pPr>
              <w:autoSpaceDE w:val="0"/>
              <w:autoSpaceDN w:val="0"/>
              <w:adjustRightInd w:val="0"/>
              <w:spacing w:after="0" w:line="240" w:lineRule="auto"/>
              <w:jc w:val="both"/>
              <w:rPr>
                <w:rFonts w:ascii="Times New Roman" w:hAnsi="Times New Roman"/>
                <w:sz w:val="24"/>
                <w:szCs w:val="24"/>
              </w:rPr>
            </w:pPr>
            <w:r w:rsidRPr="004418AA">
              <w:rPr>
                <w:rFonts w:ascii="Times New Roman" w:hAnsi="Times New Roman"/>
                <w:sz w:val="24"/>
                <w:szCs w:val="24"/>
              </w:rPr>
              <w:t>Вывод из эксплуатации 1 подвальной котельной (Калинина,42 а) с переключением тепловых нагрузок потребителей  в зону действия котельной «</w:t>
            </w:r>
            <w:proofErr w:type="spellStart"/>
            <w:r w:rsidRPr="004418AA">
              <w:rPr>
                <w:rFonts w:ascii="Times New Roman" w:hAnsi="Times New Roman"/>
                <w:sz w:val="24"/>
                <w:szCs w:val="24"/>
              </w:rPr>
              <w:t>Ростелеком</w:t>
            </w:r>
            <w:proofErr w:type="spellEnd"/>
            <w:r w:rsidRPr="004418AA">
              <w:rPr>
                <w:rFonts w:ascii="Times New Roman" w:hAnsi="Times New Roman"/>
                <w:sz w:val="24"/>
                <w:szCs w:val="24"/>
              </w:rPr>
              <w:t>» после ее реконструкции</w:t>
            </w:r>
          </w:p>
        </w:tc>
        <w:tc>
          <w:tcPr>
            <w:tcW w:w="4984" w:type="dxa"/>
          </w:tcPr>
          <w:p w:rsidR="00707D39" w:rsidRPr="004418AA" w:rsidRDefault="00707D39" w:rsidP="00052C76">
            <w:pPr>
              <w:autoSpaceDE w:val="0"/>
              <w:autoSpaceDN w:val="0"/>
              <w:adjustRightInd w:val="0"/>
              <w:spacing w:after="0" w:line="240" w:lineRule="auto"/>
              <w:jc w:val="both"/>
              <w:rPr>
                <w:rFonts w:ascii="Times New Roman" w:hAnsi="Times New Roman"/>
                <w:sz w:val="24"/>
                <w:szCs w:val="24"/>
              </w:rPr>
            </w:pPr>
          </w:p>
        </w:tc>
      </w:tr>
      <w:tr w:rsidR="00707D39" w:rsidRPr="004418AA" w:rsidTr="003E2A0A">
        <w:tc>
          <w:tcPr>
            <w:tcW w:w="4983" w:type="dxa"/>
          </w:tcPr>
          <w:p w:rsidR="00707D39" w:rsidRPr="004418AA" w:rsidRDefault="00707D39" w:rsidP="00707D39">
            <w:pPr>
              <w:autoSpaceDE w:val="0"/>
              <w:autoSpaceDN w:val="0"/>
              <w:adjustRightInd w:val="0"/>
              <w:spacing w:after="0" w:line="240" w:lineRule="auto"/>
              <w:jc w:val="both"/>
              <w:rPr>
                <w:rFonts w:ascii="Times New Roman" w:hAnsi="Times New Roman"/>
                <w:sz w:val="24"/>
                <w:szCs w:val="24"/>
              </w:rPr>
            </w:pPr>
            <w:r w:rsidRPr="004418AA">
              <w:rPr>
                <w:rFonts w:ascii="Times New Roman" w:hAnsi="Times New Roman"/>
                <w:sz w:val="24"/>
                <w:szCs w:val="24"/>
              </w:rPr>
              <w:t>Вывод из эксплуатации 2 подвальных котельных (</w:t>
            </w:r>
            <w:proofErr w:type="gramStart"/>
            <w:r w:rsidRPr="004418AA">
              <w:rPr>
                <w:rFonts w:ascii="Times New Roman" w:hAnsi="Times New Roman"/>
                <w:sz w:val="24"/>
                <w:szCs w:val="24"/>
              </w:rPr>
              <w:t>Соборная</w:t>
            </w:r>
            <w:proofErr w:type="gramEnd"/>
            <w:r w:rsidRPr="004418AA">
              <w:rPr>
                <w:rFonts w:ascii="Times New Roman" w:hAnsi="Times New Roman"/>
                <w:sz w:val="24"/>
                <w:szCs w:val="24"/>
              </w:rPr>
              <w:t>,15, Соборная,7,) с переключением тепловых нагрузок потребителей  в зону действия котельной «Береговая»</w:t>
            </w:r>
          </w:p>
        </w:tc>
        <w:tc>
          <w:tcPr>
            <w:tcW w:w="4984" w:type="dxa"/>
          </w:tcPr>
          <w:p w:rsidR="00707D39" w:rsidRPr="004418AA" w:rsidRDefault="00707D39" w:rsidP="00052C76">
            <w:pPr>
              <w:autoSpaceDE w:val="0"/>
              <w:autoSpaceDN w:val="0"/>
              <w:adjustRightInd w:val="0"/>
              <w:spacing w:after="0" w:line="240" w:lineRule="auto"/>
              <w:jc w:val="both"/>
              <w:rPr>
                <w:rFonts w:ascii="Times New Roman" w:hAnsi="Times New Roman"/>
                <w:sz w:val="24"/>
                <w:szCs w:val="24"/>
              </w:rPr>
            </w:pPr>
          </w:p>
        </w:tc>
      </w:tr>
      <w:tr w:rsidR="004418AA" w:rsidRPr="004418AA" w:rsidTr="003E2A0A">
        <w:tc>
          <w:tcPr>
            <w:tcW w:w="4983" w:type="dxa"/>
          </w:tcPr>
          <w:p w:rsidR="004418AA" w:rsidRPr="004418AA" w:rsidRDefault="004418AA" w:rsidP="00707D39">
            <w:pPr>
              <w:autoSpaceDE w:val="0"/>
              <w:autoSpaceDN w:val="0"/>
              <w:adjustRightInd w:val="0"/>
              <w:spacing w:after="0" w:line="240" w:lineRule="auto"/>
              <w:jc w:val="both"/>
              <w:rPr>
                <w:rFonts w:ascii="Times New Roman" w:hAnsi="Times New Roman"/>
                <w:sz w:val="24"/>
                <w:szCs w:val="24"/>
              </w:rPr>
            </w:pPr>
            <w:r w:rsidRPr="004418AA">
              <w:rPr>
                <w:rFonts w:ascii="Times New Roman" w:hAnsi="Times New Roman"/>
                <w:sz w:val="24"/>
                <w:szCs w:val="24"/>
              </w:rPr>
              <w:t>Теплоснабжение потребителей жилого района от предлагаемой к вводу котельной</w:t>
            </w:r>
          </w:p>
        </w:tc>
        <w:tc>
          <w:tcPr>
            <w:tcW w:w="4984" w:type="dxa"/>
          </w:tcPr>
          <w:p w:rsidR="004418AA" w:rsidRPr="004418AA" w:rsidRDefault="004418AA" w:rsidP="00052C76">
            <w:pPr>
              <w:autoSpaceDE w:val="0"/>
              <w:autoSpaceDN w:val="0"/>
              <w:adjustRightInd w:val="0"/>
              <w:spacing w:after="0" w:line="240" w:lineRule="auto"/>
              <w:jc w:val="both"/>
              <w:rPr>
                <w:rFonts w:ascii="Times New Roman" w:hAnsi="Times New Roman"/>
                <w:sz w:val="24"/>
                <w:szCs w:val="24"/>
              </w:rPr>
            </w:pPr>
            <w:r w:rsidRPr="004418AA">
              <w:rPr>
                <w:rFonts w:ascii="Times New Roman" w:hAnsi="Times New Roman"/>
                <w:sz w:val="24"/>
                <w:szCs w:val="24"/>
              </w:rPr>
              <w:t>Переключение тепловых нагрузок потребителей жилого фонда от котельной завода «Импульс»</w:t>
            </w:r>
          </w:p>
        </w:tc>
      </w:tr>
      <w:tr w:rsidR="00707D39" w:rsidRPr="004418AA" w:rsidTr="00052C76">
        <w:tc>
          <w:tcPr>
            <w:tcW w:w="9967" w:type="dxa"/>
            <w:gridSpan w:val="2"/>
          </w:tcPr>
          <w:p w:rsidR="00707D39" w:rsidRPr="004418AA" w:rsidRDefault="00707D39" w:rsidP="00707D39">
            <w:pPr>
              <w:autoSpaceDE w:val="0"/>
              <w:autoSpaceDN w:val="0"/>
              <w:adjustRightInd w:val="0"/>
              <w:spacing w:after="0" w:line="240" w:lineRule="auto"/>
              <w:jc w:val="center"/>
              <w:rPr>
                <w:rFonts w:ascii="Times New Roman" w:hAnsi="Times New Roman"/>
                <w:sz w:val="24"/>
                <w:szCs w:val="24"/>
              </w:rPr>
            </w:pPr>
            <w:r w:rsidRPr="004418AA">
              <w:rPr>
                <w:rFonts w:ascii="Times New Roman" w:hAnsi="Times New Roman"/>
                <w:sz w:val="24"/>
                <w:szCs w:val="24"/>
              </w:rPr>
              <w:t>2018 год</w:t>
            </w:r>
          </w:p>
        </w:tc>
      </w:tr>
      <w:tr w:rsidR="00707D39" w:rsidRPr="004418AA" w:rsidTr="003E2A0A">
        <w:tc>
          <w:tcPr>
            <w:tcW w:w="4983" w:type="dxa"/>
          </w:tcPr>
          <w:p w:rsidR="00707D39" w:rsidRPr="004418AA" w:rsidRDefault="00707D39" w:rsidP="00707D39">
            <w:pPr>
              <w:autoSpaceDE w:val="0"/>
              <w:autoSpaceDN w:val="0"/>
              <w:adjustRightInd w:val="0"/>
              <w:spacing w:after="0" w:line="240" w:lineRule="auto"/>
              <w:jc w:val="both"/>
              <w:rPr>
                <w:rFonts w:ascii="Times New Roman" w:hAnsi="Times New Roman"/>
                <w:sz w:val="24"/>
                <w:szCs w:val="24"/>
              </w:rPr>
            </w:pPr>
            <w:r w:rsidRPr="004418AA">
              <w:rPr>
                <w:rFonts w:ascii="Times New Roman" w:hAnsi="Times New Roman"/>
                <w:sz w:val="24"/>
                <w:szCs w:val="24"/>
              </w:rPr>
              <w:t>Вывод из эксплуатации 2 подвальных котельных (Кирова,33, Рубина,2) с переключением тепловых нагрузок потребителей  в зону действия котельной «Береговая»</w:t>
            </w:r>
          </w:p>
        </w:tc>
        <w:tc>
          <w:tcPr>
            <w:tcW w:w="4984" w:type="dxa"/>
          </w:tcPr>
          <w:p w:rsidR="00707D39" w:rsidRPr="004418AA" w:rsidRDefault="00707D39" w:rsidP="00052C76">
            <w:pPr>
              <w:autoSpaceDE w:val="0"/>
              <w:autoSpaceDN w:val="0"/>
              <w:adjustRightInd w:val="0"/>
              <w:spacing w:after="0" w:line="240" w:lineRule="auto"/>
              <w:jc w:val="both"/>
              <w:rPr>
                <w:rFonts w:ascii="Times New Roman" w:hAnsi="Times New Roman"/>
                <w:sz w:val="24"/>
                <w:szCs w:val="24"/>
              </w:rPr>
            </w:pPr>
          </w:p>
        </w:tc>
      </w:tr>
      <w:tr w:rsidR="00707D39" w:rsidRPr="004418AA" w:rsidTr="003E2A0A">
        <w:tc>
          <w:tcPr>
            <w:tcW w:w="4983" w:type="dxa"/>
          </w:tcPr>
          <w:p w:rsidR="00707D39" w:rsidRPr="004418AA" w:rsidRDefault="00707D39" w:rsidP="00707D39">
            <w:pPr>
              <w:autoSpaceDE w:val="0"/>
              <w:autoSpaceDN w:val="0"/>
              <w:adjustRightInd w:val="0"/>
              <w:spacing w:after="0" w:line="240" w:lineRule="auto"/>
              <w:jc w:val="both"/>
              <w:rPr>
                <w:rFonts w:ascii="Times New Roman" w:hAnsi="Times New Roman"/>
                <w:sz w:val="24"/>
                <w:szCs w:val="24"/>
              </w:rPr>
            </w:pPr>
          </w:p>
        </w:tc>
        <w:tc>
          <w:tcPr>
            <w:tcW w:w="4984" w:type="dxa"/>
          </w:tcPr>
          <w:p w:rsidR="00707D39" w:rsidRPr="004418AA" w:rsidRDefault="00707D39" w:rsidP="00052C76">
            <w:pPr>
              <w:autoSpaceDE w:val="0"/>
              <w:autoSpaceDN w:val="0"/>
              <w:adjustRightInd w:val="0"/>
              <w:spacing w:after="0" w:line="240" w:lineRule="auto"/>
              <w:jc w:val="both"/>
              <w:rPr>
                <w:rFonts w:ascii="Times New Roman" w:hAnsi="Times New Roman"/>
                <w:sz w:val="24"/>
                <w:szCs w:val="24"/>
              </w:rPr>
            </w:pPr>
          </w:p>
        </w:tc>
      </w:tr>
    </w:tbl>
    <w:p w:rsidR="003E2A0A" w:rsidRPr="00D4745A" w:rsidRDefault="003E2A0A" w:rsidP="003E2A0A">
      <w:pPr>
        <w:autoSpaceDE w:val="0"/>
        <w:autoSpaceDN w:val="0"/>
        <w:adjustRightInd w:val="0"/>
        <w:spacing w:after="0" w:line="240" w:lineRule="auto"/>
        <w:ind w:firstLine="708"/>
        <w:jc w:val="both"/>
        <w:rPr>
          <w:rFonts w:ascii="Times New Roman" w:hAnsi="Times New Roman"/>
          <w:color w:val="FF0000"/>
          <w:sz w:val="24"/>
          <w:szCs w:val="24"/>
        </w:rPr>
      </w:pPr>
    </w:p>
    <w:p w:rsidR="00041627" w:rsidRDefault="00041627" w:rsidP="00357488">
      <w:pPr>
        <w:autoSpaceDE w:val="0"/>
        <w:autoSpaceDN w:val="0"/>
        <w:adjustRightInd w:val="0"/>
        <w:spacing w:after="0" w:line="240" w:lineRule="auto"/>
        <w:rPr>
          <w:rFonts w:ascii="Times New Roman" w:hAnsi="Times New Roman"/>
          <w:b/>
          <w:bCs/>
          <w:sz w:val="28"/>
          <w:szCs w:val="28"/>
        </w:rPr>
      </w:pPr>
    </w:p>
    <w:p w:rsidR="00357488" w:rsidRPr="006B215E" w:rsidRDefault="00357488" w:rsidP="00357488">
      <w:pPr>
        <w:autoSpaceDE w:val="0"/>
        <w:autoSpaceDN w:val="0"/>
        <w:adjustRightInd w:val="0"/>
        <w:spacing w:after="0" w:line="240" w:lineRule="auto"/>
        <w:rPr>
          <w:rFonts w:ascii="Times New Roman" w:hAnsi="Times New Roman"/>
          <w:b/>
          <w:bCs/>
          <w:sz w:val="28"/>
          <w:szCs w:val="28"/>
        </w:rPr>
      </w:pPr>
      <w:r w:rsidRPr="006B215E">
        <w:rPr>
          <w:rFonts w:ascii="Times New Roman" w:hAnsi="Times New Roman"/>
          <w:b/>
          <w:bCs/>
          <w:sz w:val="28"/>
          <w:szCs w:val="28"/>
        </w:rPr>
        <w:t>Раздел 10 Решения по бесхозяйным тепловым сетям</w:t>
      </w:r>
    </w:p>
    <w:p w:rsidR="00502CDE" w:rsidRPr="00E82866" w:rsidRDefault="00502CDE" w:rsidP="00502CDE">
      <w:pPr>
        <w:ind w:firstLine="708"/>
        <w:jc w:val="both"/>
        <w:rPr>
          <w:rFonts w:ascii="Times New Roman" w:hAnsi="Times New Roman"/>
          <w:sz w:val="24"/>
          <w:szCs w:val="24"/>
        </w:rPr>
      </w:pPr>
      <w:proofErr w:type="gramStart"/>
      <w:r w:rsidRPr="00E82866">
        <w:rPr>
          <w:rFonts w:ascii="Times New Roman" w:hAnsi="Times New Roman"/>
          <w:sz w:val="24"/>
          <w:szCs w:val="24"/>
        </w:rPr>
        <w:t xml:space="preserve">В соответствии с пунктом 6 статьи 15 Федерального закона от 27.07.2010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E82866">
        <w:rPr>
          <w:rFonts w:ascii="Times New Roman" w:hAnsi="Times New Roman"/>
          <w:sz w:val="24"/>
          <w:szCs w:val="24"/>
        </w:rPr>
        <w:t>теплосетевую</w:t>
      </w:r>
      <w:proofErr w:type="spellEnd"/>
      <w:r w:rsidRPr="00E82866">
        <w:rPr>
          <w:rFonts w:ascii="Times New Roman" w:hAnsi="Times New Roman"/>
          <w:sz w:val="24"/>
          <w:szCs w:val="24"/>
        </w:rPr>
        <w:t xml:space="preserve"> организацию, тепловые сети которой непосредственно соединены с</w:t>
      </w:r>
      <w:proofErr w:type="gramEnd"/>
      <w:r w:rsidRPr="00E82866">
        <w:rPr>
          <w:rFonts w:ascii="Times New Roman" w:hAnsi="Times New Roman"/>
          <w:sz w:val="24"/>
          <w:szCs w:val="24"/>
        </w:rPr>
        <w:t xml:space="preserve">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502CDE" w:rsidRPr="00E82866" w:rsidRDefault="00502CDE" w:rsidP="00502CDE">
      <w:pPr>
        <w:jc w:val="both"/>
        <w:rPr>
          <w:rFonts w:ascii="Times New Roman" w:hAnsi="Times New Roman"/>
          <w:sz w:val="24"/>
          <w:szCs w:val="24"/>
        </w:rPr>
      </w:pPr>
      <w:r w:rsidRPr="00E82866">
        <w:rPr>
          <w:rFonts w:ascii="Times New Roman" w:hAnsi="Times New Roman"/>
          <w:sz w:val="24"/>
          <w:szCs w:val="24"/>
        </w:rPr>
        <w:lastRenderedPageBreak/>
        <w:tab/>
        <w:t>По данным, предоставленным ООО «</w:t>
      </w:r>
      <w:proofErr w:type="spellStart"/>
      <w:r w:rsidRPr="00E82866">
        <w:rPr>
          <w:rFonts w:ascii="Times New Roman" w:hAnsi="Times New Roman"/>
          <w:sz w:val="24"/>
          <w:szCs w:val="24"/>
        </w:rPr>
        <w:t>Пятигорсктеплосервис</w:t>
      </w:r>
      <w:proofErr w:type="spellEnd"/>
      <w:r w:rsidRPr="00E82866">
        <w:rPr>
          <w:rFonts w:ascii="Times New Roman" w:hAnsi="Times New Roman"/>
          <w:sz w:val="24"/>
          <w:szCs w:val="24"/>
        </w:rPr>
        <w:t xml:space="preserve">» по состоянию на 20.03.2014 в городе выявлено более 3,2 км (в однотрубном исчислении) бесхозяйных тепловых сетей, собственник которых не установлен (смотри рисунок </w:t>
      </w:r>
      <w:r w:rsidR="00F65BD7">
        <w:rPr>
          <w:rFonts w:ascii="Times New Roman" w:hAnsi="Times New Roman"/>
          <w:sz w:val="24"/>
          <w:szCs w:val="24"/>
        </w:rPr>
        <w:t>10.1</w:t>
      </w:r>
      <w:r w:rsidRPr="00E82866">
        <w:rPr>
          <w:rFonts w:ascii="Times New Roman" w:hAnsi="Times New Roman"/>
          <w:sz w:val="24"/>
          <w:szCs w:val="24"/>
        </w:rPr>
        <w:t>)</w:t>
      </w:r>
    </w:p>
    <w:p w:rsidR="00502CDE" w:rsidRDefault="00502CDE" w:rsidP="00502CDE">
      <w:pPr>
        <w:jc w:val="both"/>
        <w:rPr>
          <w:rFonts w:ascii="Times New Roman" w:hAnsi="Times New Roman"/>
          <w:sz w:val="28"/>
          <w:szCs w:val="28"/>
        </w:rPr>
      </w:pPr>
    </w:p>
    <w:p w:rsidR="00502CDE" w:rsidRDefault="00502CDE" w:rsidP="00502CDE">
      <w:pPr>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38100" t="0" r="19050" b="1905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02CDE" w:rsidRDefault="00502CDE" w:rsidP="00502CDE">
      <w:pPr>
        <w:jc w:val="both"/>
        <w:rPr>
          <w:rFonts w:ascii="Times New Roman" w:hAnsi="Times New Roman"/>
          <w:b/>
          <w:sz w:val="28"/>
          <w:szCs w:val="28"/>
        </w:rPr>
      </w:pPr>
      <w:r w:rsidRPr="001A4B9C">
        <w:rPr>
          <w:rFonts w:ascii="Times New Roman" w:hAnsi="Times New Roman"/>
          <w:b/>
          <w:sz w:val="28"/>
          <w:szCs w:val="28"/>
        </w:rPr>
        <w:t xml:space="preserve">Рисунок </w:t>
      </w:r>
      <w:r w:rsidR="00F65BD7">
        <w:rPr>
          <w:rFonts w:ascii="Times New Roman" w:hAnsi="Times New Roman"/>
          <w:b/>
          <w:sz w:val="28"/>
          <w:szCs w:val="28"/>
        </w:rPr>
        <w:t xml:space="preserve">10.1 </w:t>
      </w:r>
      <w:r w:rsidRPr="001A4B9C">
        <w:rPr>
          <w:rFonts w:ascii="Times New Roman" w:hAnsi="Times New Roman"/>
          <w:b/>
          <w:sz w:val="28"/>
          <w:szCs w:val="28"/>
        </w:rPr>
        <w:t xml:space="preserve"> Протяженность и диаметры бесхозяйных сетей</w:t>
      </w:r>
    </w:p>
    <w:p w:rsidR="00502CDE" w:rsidRDefault="00502CDE" w:rsidP="00502CDE">
      <w:pPr>
        <w:jc w:val="both"/>
        <w:rPr>
          <w:rFonts w:ascii="Times New Roman" w:hAnsi="Times New Roman"/>
          <w:b/>
          <w:sz w:val="28"/>
          <w:szCs w:val="28"/>
        </w:rPr>
      </w:pPr>
    </w:p>
    <w:p w:rsidR="00502CDE" w:rsidRPr="00E82866" w:rsidRDefault="00502CDE" w:rsidP="00502CDE">
      <w:pPr>
        <w:spacing w:after="0" w:line="240" w:lineRule="auto"/>
        <w:jc w:val="both"/>
        <w:rPr>
          <w:rFonts w:ascii="Times New Roman" w:hAnsi="Times New Roman"/>
          <w:sz w:val="24"/>
          <w:szCs w:val="24"/>
        </w:rPr>
      </w:pPr>
      <w:r>
        <w:rPr>
          <w:rFonts w:ascii="Times New Roman" w:hAnsi="Times New Roman"/>
          <w:sz w:val="28"/>
          <w:szCs w:val="28"/>
        </w:rPr>
        <w:tab/>
      </w:r>
      <w:r w:rsidRPr="00E82866">
        <w:rPr>
          <w:rFonts w:ascii="Times New Roman" w:hAnsi="Times New Roman"/>
          <w:sz w:val="24"/>
          <w:szCs w:val="24"/>
        </w:rPr>
        <w:t>Выявленные бесхозяйные сети строились хозяйственным способом в период 1980-х годов без оформления разрешительной и исполнительной документации. Месторасположение сетей в разных районах города (</w:t>
      </w:r>
      <w:proofErr w:type="spellStart"/>
      <w:proofErr w:type="gramStart"/>
      <w:r w:rsidRPr="00E82866">
        <w:rPr>
          <w:rFonts w:ascii="Times New Roman" w:hAnsi="Times New Roman"/>
          <w:sz w:val="24"/>
          <w:szCs w:val="24"/>
        </w:rPr>
        <w:t>Белая-Ромашка</w:t>
      </w:r>
      <w:proofErr w:type="spellEnd"/>
      <w:proofErr w:type="gramEnd"/>
      <w:r w:rsidRPr="00E82866">
        <w:rPr>
          <w:rFonts w:ascii="Times New Roman" w:hAnsi="Times New Roman"/>
          <w:sz w:val="24"/>
          <w:szCs w:val="24"/>
        </w:rPr>
        <w:t xml:space="preserve">, </w:t>
      </w:r>
      <w:proofErr w:type="spellStart"/>
      <w:r w:rsidRPr="00E82866">
        <w:rPr>
          <w:rFonts w:ascii="Times New Roman" w:hAnsi="Times New Roman"/>
          <w:sz w:val="24"/>
          <w:szCs w:val="24"/>
        </w:rPr>
        <w:t>Ново</w:t>
      </w:r>
      <w:r w:rsidR="00041627" w:rsidRPr="00E82866">
        <w:rPr>
          <w:rFonts w:ascii="Times New Roman" w:hAnsi="Times New Roman"/>
          <w:sz w:val="24"/>
          <w:szCs w:val="24"/>
        </w:rPr>
        <w:t>-</w:t>
      </w:r>
      <w:r w:rsidRPr="00E82866">
        <w:rPr>
          <w:rFonts w:ascii="Times New Roman" w:hAnsi="Times New Roman"/>
          <w:sz w:val="24"/>
          <w:szCs w:val="24"/>
        </w:rPr>
        <w:t>Пятигорск-скачки</w:t>
      </w:r>
      <w:proofErr w:type="spellEnd"/>
      <w:r w:rsidRPr="00E82866">
        <w:rPr>
          <w:rFonts w:ascii="Times New Roman" w:hAnsi="Times New Roman"/>
          <w:sz w:val="24"/>
          <w:szCs w:val="24"/>
        </w:rPr>
        <w:t>, пос. Горячеводский, Центр). Способ прокладки трубопроводов – подземный и надземный, диаметр – 57-325 мм, изоляция – минеральная вата. Сети находятся в ветхом состоянии, степень износа трубопроводов по предварительной оценке составляет 10-100%.</w:t>
      </w:r>
    </w:p>
    <w:p w:rsidR="00502CDE" w:rsidRPr="00E82866" w:rsidRDefault="00502CDE" w:rsidP="00502CDE">
      <w:pPr>
        <w:spacing w:after="0" w:line="240" w:lineRule="auto"/>
        <w:jc w:val="both"/>
        <w:rPr>
          <w:rFonts w:ascii="Times New Roman" w:hAnsi="Times New Roman"/>
          <w:sz w:val="24"/>
          <w:szCs w:val="24"/>
        </w:rPr>
      </w:pPr>
      <w:r w:rsidRPr="00E82866">
        <w:rPr>
          <w:rFonts w:ascii="Times New Roman" w:hAnsi="Times New Roman"/>
          <w:sz w:val="24"/>
          <w:szCs w:val="24"/>
        </w:rPr>
        <w:tab/>
        <w:t xml:space="preserve">Источниками теплоснабжения бесхозяйных сетей являются котельные, обслуживаемые </w:t>
      </w:r>
    </w:p>
    <w:p w:rsidR="00502CDE" w:rsidRPr="00E82866" w:rsidRDefault="00502CDE" w:rsidP="00502CDE">
      <w:pPr>
        <w:spacing w:after="0" w:line="240" w:lineRule="auto"/>
        <w:jc w:val="both"/>
        <w:rPr>
          <w:rFonts w:ascii="Times New Roman" w:hAnsi="Times New Roman"/>
          <w:sz w:val="24"/>
          <w:szCs w:val="24"/>
        </w:rPr>
      </w:pPr>
      <w:r w:rsidRPr="00E82866">
        <w:rPr>
          <w:rFonts w:ascii="Times New Roman" w:hAnsi="Times New Roman"/>
          <w:sz w:val="24"/>
          <w:szCs w:val="24"/>
        </w:rPr>
        <w:tab/>
        <w:t>- ООО «</w:t>
      </w:r>
      <w:proofErr w:type="spellStart"/>
      <w:r w:rsidRPr="00E82866">
        <w:rPr>
          <w:rFonts w:ascii="Times New Roman" w:hAnsi="Times New Roman"/>
          <w:sz w:val="24"/>
          <w:szCs w:val="24"/>
        </w:rPr>
        <w:t>Пятигорсктеплосервис</w:t>
      </w:r>
      <w:proofErr w:type="spellEnd"/>
      <w:r w:rsidRPr="00E82866">
        <w:rPr>
          <w:rFonts w:ascii="Times New Roman" w:hAnsi="Times New Roman"/>
          <w:sz w:val="24"/>
          <w:szCs w:val="24"/>
        </w:rPr>
        <w:t>» – «Мотель», «Фирма-Кавказ», «Пост №1», «</w:t>
      </w:r>
      <w:proofErr w:type="spellStart"/>
      <w:r w:rsidRPr="00E82866">
        <w:rPr>
          <w:rFonts w:ascii="Times New Roman" w:hAnsi="Times New Roman"/>
          <w:sz w:val="24"/>
          <w:szCs w:val="24"/>
        </w:rPr>
        <w:t>Станкоремзавод</w:t>
      </w:r>
      <w:proofErr w:type="spellEnd"/>
      <w:r w:rsidRPr="00E82866">
        <w:rPr>
          <w:rFonts w:ascii="Times New Roman" w:hAnsi="Times New Roman"/>
          <w:sz w:val="24"/>
          <w:szCs w:val="24"/>
        </w:rPr>
        <w:t>»;</w:t>
      </w:r>
    </w:p>
    <w:p w:rsidR="00502CDE" w:rsidRPr="00E82866" w:rsidRDefault="00502CDE" w:rsidP="00502CDE">
      <w:pPr>
        <w:spacing w:after="0" w:line="240" w:lineRule="auto"/>
        <w:jc w:val="both"/>
        <w:rPr>
          <w:rFonts w:ascii="Times New Roman" w:hAnsi="Times New Roman"/>
          <w:sz w:val="24"/>
          <w:szCs w:val="24"/>
        </w:rPr>
      </w:pPr>
      <w:r w:rsidRPr="00E82866">
        <w:rPr>
          <w:rFonts w:ascii="Times New Roman" w:hAnsi="Times New Roman"/>
          <w:sz w:val="24"/>
          <w:szCs w:val="24"/>
        </w:rPr>
        <w:tab/>
        <w:t xml:space="preserve">- ЛПУП «Пятигорская </w:t>
      </w:r>
      <w:proofErr w:type="spellStart"/>
      <w:r w:rsidRPr="00E82866">
        <w:rPr>
          <w:rFonts w:ascii="Times New Roman" w:hAnsi="Times New Roman"/>
          <w:sz w:val="24"/>
          <w:szCs w:val="24"/>
        </w:rPr>
        <w:t>бальнеогрязелечебница</w:t>
      </w:r>
      <w:proofErr w:type="spellEnd"/>
      <w:r w:rsidRPr="00E82866">
        <w:rPr>
          <w:rFonts w:ascii="Times New Roman" w:hAnsi="Times New Roman"/>
          <w:sz w:val="24"/>
          <w:szCs w:val="24"/>
        </w:rPr>
        <w:t xml:space="preserve">» - «Грязелечебница», «Береговая». </w:t>
      </w:r>
    </w:p>
    <w:p w:rsidR="00502CDE" w:rsidRPr="00E82866" w:rsidRDefault="00502CDE" w:rsidP="00502CDE">
      <w:pPr>
        <w:spacing w:after="0" w:line="240" w:lineRule="auto"/>
        <w:jc w:val="both"/>
        <w:rPr>
          <w:rFonts w:ascii="Times New Roman" w:hAnsi="Times New Roman"/>
          <w:sz w:val="24"/>
          <w:szCs w:val="24"/>
        </w:rPr>
      </w:pPr>
      <w:r w:rsidRPr="00E82866">
        <w:rPr>
          <w:rFonts w:ascii="Times New Roman" w:hAnsi="Times New Roman"/>
          <w:sz w:val="24"/>
          <w:szCs w:val="24"/>
        </w:rPr>
        <w:tab/>
        <w:t>Определено, что с бесхозяйными сетями непосредственно соединены сети теплоснабжающих организаций – ООО «</w:t>
      </w:r>
      <w:proofErr w:type="spellStart"/>
      <w:r w:rsidRPr="00E82866">
        <w:rPr>
          <w:rFonts w:ascii="Times New Roman" w:hAnsi="Times New Roman"/>
          <w:sz w:val="24"/>
          <w:szCs w:val="24"/>
        </w:rPr>
        <w:t>Пятигорсктеплосервис</w:t>
      </w:r>
      <w:proofErr w:type="spellEnd"/>
      <w:r w:rsidRPr="00E82866">
        <w:rPr>
          <w:rFonts w:ascii="Times New Roman" w:hAnsi="Times New Roman"/>
          <w:sz w:val="24"/>
          <w:szCs w:val="24"/>
        </w:rPr>
        <w:t>», ЛПУП «</w:t>
      </w:r>
      <w:proofErr w:type="gramStart"/>
      <w:r w:rsidRPr="00E82866">
        <w:rPr>
          <w:rFonts w:ascii="Times New Roman" w:hAnsi="Times New Roman"/>
          <w:sz w:val="24"/>
          <w:szCs w:val="24"/>
        </w:rPr>
        <w:t>Пятигорская</w:t>
      </w:r>
      <w:proofErr w:type="gramEnd"/>
      <w:r w:rsidRPr="00E82866">
        <w:rPr>
          <w:rFonts w:ascii="Times New Roman" w:hAnsi="Times New Roman"/>
          <w:sz w:val="24"/>
          <w:szCs w:val="24"/>
        </w:rPr>
        <w:t xml:space="preserve"> </w:t>
      </w:r>
      <w:proofErr w:type="spellStart"/>
      <w:r w:rsidRPr="00E82866">
        <w:rPr>
          <w:rFonts w:ascii="Times New Roman" w:hAnsi="Times New Roman"/>
          <w:sz w:val="24"/>
          <w:szCs w:val="24"/>
        </w:rPr>
        <w:t>бальнеогрязелечебница</w:t>
      </w:r>
      <w:proofErr w:type="spellEnd"/>
      <w:r w:rsidRPr="00E82866">
        <w:rPr>
          <w:rFonts w:ascii="Times New Roman" w:hAnsi="Times New Roman"/>
          <w:sz w:val="24"/>
          <w:szCs w:val="24"/>
        </w:rPr>
        <w:t>».</w:t>
      </w:r>
    </w:p>
    <w:p w:rsidR="00502CDE" w:rsidRPr="00E82866" w:rsidRDefault="00502CDE" w:rsidP="00502CDE">
      <w:pPr>
        <w:spacing w:after="0" w:line="240" w:lineRule="auto"/>
        <w:jc w:val="both"/>
        <w:rPr>
          <w:rFonts w:ascii="Times New Roman" w:hAnsi="Times New Roman"/>
          <w:sz w:val="24"/>
          <w:szCs w:val="24"/>
        </w:rPr>
      </w:pPr>
      <w:r w:rsidRPr="00E82866">
        <w:rPr>
          <w:rFonts w:ascii="Times New Roman" w:hAnsi="Times New Roman"/>
          <w:sz w:val="24"/>
          <w:szCs w:val="24"/>
        </w:rPr>
        <w:tab/>
        <w:t>Руководствуясь требованиями пункта 6 статьи 15 Федерального закона от 27.07.2010 №190-ФЗ «О теплоснабжении» и текущей ситуацией, сложившейся в системе теплоснабжения города Пятигорска, Администрации города Пятигорска  предлагается - до признания права собственности на выявленные бесхозяйные сети определить для их обслуживания теплоснабжающую организацию в лице ООО «</w:t>
      </w:r>
      <w:proofErr w:type="spellStart"/>
      <w:r w:rsidRPr="00E82866">
        <w:rPr>
          <w:rFonts w:ascii="Times New Roman" w:hAnsi="Times New Roman"/>
          <w:sz w:val="24"/>
          <w:szCs w:val="24"/>
        </w:rPr>
        <w:t>Пятигорсктеплосервис</w:t>
      </w:r>
      <w:proofErr w:type="spellEnd"/>
      <w:r w:rsidRPr="00E82866">
        <w:rPr>
          <w:rFonts w:ascii="Times New Roman" w:hAnsi="Times New Roman"/>
          <w:sz w:val="24"/>
          <w:szCs w:val="24"/>
        </w:rPr>
        <w:t xml:space="preserve">», ЛПУП «Пятигорская </w:t>
      </w:r>
      <w:proofErr w:type="spellStart"/>
      <w:r w:rsidRPr="00E82866">
        <w:rPr>
          <w:rFonts w:ascii="Times New Roman" w:hAnsi="Times New Roman"/>
          <w:sz w:val="24"/>
          <w:szCs w:val="24"/>
        </w:rPr>
        <w:t>бальнеогрязелечебница</w:t>
      </w:r>
      <w:proofErr w:type="spellEnd"/>
      <w:r w:rsidRPr="00E82866">
        <w:rPr>
          <w:rFonts w:ascii="Times New Roman" w:hAnsi="Times New Roman"/>
          <w:sz w:val="24"/>
          <w:szCs w:val="24"/>
        </w:rPr>
        <w:t xml:space="preserve">». </w:t>
      </w:r>
    </w:p>
    <w:p w:rsidR="00502CDE" w:rsidRPr="00E82866" w:rsidRDefault="00502CDE" w:rsidP="00502CDE">
      <w:pPr>
        <w:spacing w:after="0" w:line="240" w:lineRule="auto"/>
        <w:jc w:val="both"/>
        <w:rPr>
          <w:rFonts w:ascii="Times New Roman" w:hAnsi="Times New Roman"/>
          <w:sz w:val="24"/>
          <w:szCs w:val="24"/>
        </w:rPr>
      </w:pPr>
      <w:r w:rsidRPr="00E82866">
        <w:rPr>
          <w:rFonts w:ascii="Times New Roman" w:hAnsi="Times New Roman"/>
          <w:sz w:val="24"/>
          <w:szCs w:val="24"/>
        </w:rPr>
        <w:tab/>
        <w:t>ОО</w:t>
      </w:r>
      <w:proofErr w:type="gramStart"/>
      <w:r w:rsidRPr="00E82866">
        <w:rPr>
          <w:rFonts w:ascii="Times New Roman" w:hAnsi="Times New Roman"/>
          <w:sz w:val="24"/>
          <w:szCs w:val="24"/>
        </w:rPr>
        <w:t>О«</w:t>
      </w:r>
      <w:proofErr w:type="spellStart"/>
      <w:proofErr w:type="gramEnd"/>
      <w:r w:rsidRPr="00E82866">
        <w:rPr>
          <w:rFonts w:ascii="Times New Roman" w:hAnsi="Times New Roman"/>
          <w:sz w:val="24"/>
          <w:szCs w:val="24"/>
        </w:rPr>
        <w:t>Пятигорсктеплосервис</w:t>
      </w:r>
      <w:proofErr w:type="spellEnd"/>
      <w:r w:rsidRPr="00E82866">
        <w:rPr>
          <w:rFonts w:ascii="Times New Roman" w:hAnsi="Times New Roman"/>
          <w:sz w:val="24"/>
          <w:szCs w:val="24"/>
        </w:rPr>
        <w:t>»,ЛПУП«Пятигорская</w:t>
      </w:r>
      <w:r w:rsidR="00EE5C98" w:rsidRPr="00E82866">
        <w:rPr>
          <w:rFonts w:ascii="Times New Roman" w:hAnsi="Times New Roman"/>
          <w:sz w:val="24"/>
          <w:szCs w:val="24"/>
        </w:rPr>
        <w:t xml:space="preserve"> </w:t>
      </w:r>
      <w:proofErr w:type="spellStart"/>
      <w:r w:rsidR="00EE5C98" w:rsidRPr="00E82866">
        <w:rPr>
          <w:rFonts w:ascii="Times New Roman" w:hAnsi="Times New Roman"/>
          <w:sz w:val="24"/>
          <w:szCs w:val="24"/>
        </w:rPr>
        <w:t>б</w:t>
      </w:r>
      <w:r w:rsidRPr="00E82866">
        <w:rPr>
          <w:rFonts w:ascii="Times New Roman" w:hAnsi="Times New Roman"/>
          <w:sz w:val="24"/>
          <w:szCs w:val="24"/>
        </w:rPr>
        <w:t>альнеогрязелечебница</w:t>
      </w:r>
      <w:proofErr w:type="spellEnd"/>
      <w:r w:rsidRPr="00E82866">
        <w:rPr>
          <w:rFonts w:ascii="Times New Roman" w:hAnsi="Times New Roman"/>
          <w:sz w:val="24"/>
          <w:szCs w:val="24"/>
        </w:rPr>
        <w:t>» предлагается затраты на содержание и обслуживание бесхозяйных сетей включить в расчеты, представляемые в орган регулирования, на утверждение тарифа на оказываемые услуги на следующий период регулирования.</w:t>
      </w:r>
    </w:p>
    <w:p w:rsidR="00F431F1" w:rsidRDefault="00F431F1" w:rsidP="00346BD4">
      <w:pPr>
        <w:pStyle w:val="af7"/>
        <w:spacing w:before="0" w:after="0"/>
        <w:rPr>
          <w:rFonts w:ascii="Times New Roman" w:hAnsi="Times New Roman"/>
          <w:color w:val="FF0000"/>
          <w:sz w:val="28"/>
          <w:szCs w:val="28"/>
          <w:lang w:eastAsia="en-US"/>
        </w:rPr>
      </w:pPr>
      <w:bookmarkStart w:id="4" w:name="_Toc366483063"/>
      <w:bookmarkStart w:id="5" w:name="_Toc370806294"/>
    </w:p>
    <w:p w:rsidR="00346BD4" w:rsidRPr="00F431F1" w:rsidRDefault="00502CDE" w:rsidP="00346BD4">
      <w:pPr>
        <w:pStyle w:val="af7"/>
        <w:spacing w:before="0" w:after="0"/>
        <w:rPr>
          <w:rFonts w:ascii="Times New Roman" w:hAnsi="Times New Roman"/>
          <w:sz w:val="28"/>
          <w:szCs w:val="28"/>
          <w:lang w:eastAsia="en-US"/>
        </w:rPr>
      </w:pPr>
      <w:r w:rsidRPr="00F431F1">
        <w:rPr>
          <w:rFonts w:ascii="Times New Roman" w:hAnsi="Times New Roman"/>
          <w:sz w:val="28"/>
          <w:szCs w:val="28"/>
          <w:lang w:eastAsia="en-US"/>
        </w:rPr>
        <w:t>Раздел11</w:t>
      </w:r>
      <w:r w:rsidR="00346BD4" w:rsidRPr="00F431F1">
        <w:rPr>
          <w:rFonts w:ascii="Times New Roman" w:hAnsi="Times New Roman"/>
          <w:sz w:val="28"/>
          <w:szCs w:val="28"/>
          <w:lang w:eastAsia="en-US"/>
        </w:rPr>
        <w:t>. Электронная модель системы теплоснабжения.</w:t>
      </w:r>
      <w:bookmarkEnd w:id="4"/>
      <w:bookmarkEnd w:id="5"/>
    </w:p>
    <w:p w:rsidR="00346BD4" w:rsidRPr="00F431F1" w:rsidRDefault="00E74FB3" w:rsidP="00346BD4">
      <w:pPr>
        <w:pStyle w:val="aff9"/>
        <w:spacing w:after="200"/>
      </w:pPr>
      <w:bookmarkStart w:id="6" w:name="_Toc365029403"/>
      <w:bookmarkStart w:id="7" w:name="_Toc365223584"/>
      <w:bookmarkStart w:id="8" w:name="_Toc366483064"/>
      <w:r w:rsidRPr="00F431F1">
        <w:t>11</w:t>
      </w:r>
      <w:r w:rsidR="00346BD4" w:rsidRPr="00F431F1">
        <w:t xml:space="preserve">.1. Общее назначение электронной модели </w:t>
      </w:r>
      <w:bookmarkEnd w:id="6"/>
      <w:bookmarkEnd w:id="7"/>
      <w:proofErr w:type="gramStart"/>
      <w:r w:rsidR="00346BD4" w:rsidRPr="00F431F1">
        <w:t>г</w:t>
      </w:r>
      <w:proofErr w:type="gramEnd"/>
      <w:r w:rsidR="00346BD4" w:rsidRPr="00F431F1">
        <w:t xml:space="preserve">. </w:t>
      </w:r>
      <w:bookmarkEnd w:id="8"/>
      <w:r w:rsidR="002C40D7" w:rsidRPr="00F431F1">
        <w:t>Пятигорска</w:t>
      </w:r>
    </w:p>
    <w:p w:rsidR="00346BD4" w:rsidRPr="00F766F3" w:rsidRDefault="00346BD4" w:rsidP="00A23B62">
      <w:pPr>
        <w:numPr>
          <w:ilvl w:val="0"/>
          <w:numId w:val="16"/>
        </w:numPr>
        <w:spacing w:after="0" w:line="240" w:lineRule="auto"/>
        <w:ind w:left="0" w:hanging="284"/>
        <w:jc w:val="both"/>
        <w:rPr>
          <w:rFonts w:ascii="Times New Roman" w:hAnsi="Times New Roman"/>
          <w:sz w:val="24"/>
          <w:szCs w:val="24"/>
        </w:rPr>
      </w:pPr>
      <w:r w:rsidRPr="00F766F3">
        <w:rPr>
          <w:rFonts w:ascii="Times New Roman" w:hAnsi="Times New Roman"/>
          <w:sz w:val="24"/>
          <w:szCs w:val="24"/>
        </w:rPr>
        <w:t xml:space="preserve">Электронная модель системы теплоснабжения </w:t>
      </w:r>
      <w:proofErr w:type="gramStart"/>
      <w:r w:rsidRPr="00F766F3">
        <w:rPr>
          <w:rFonts w:ascii="Times New Roman" w:hAnsi="Times New Roman"/>
          <w:sz w:val="24"/>
          <w:szCs w:val="24"/>
        </w:rPr>
        <w:t>г</w:t>
      </w:r>
      <w:proofErr w:type="gramEnd"/>
      <w:r w:rsidRPr="00F766F3">
        <w:rPr>
          <w:rFonts w:ascii="Times New Roman" w:hAnsi="Times New Roman"/>
          <w:sz w:val="24"/>
          <w:szCs w:val="24"/>
        </w:rPr>
        <w:t xml:space="preserve">. </w:t>
      </w:r>
      <w:r w:rsidR="002C40D7" w:rsidRPr="00F766F3">
        <w:rPr>
          <w:rFonts w:ascii="Times New Roman" w:hAnsi="Times New Roman"/>
          <w:sz w:val="24"/>
          <w:szCs w:val="24"/>
        </w:rPr>
        <w:t>Пятигорска</w:t>
      </w:r>
      <w:r w:rsidRPr="00F766F3">
        <w:rPr>
          <w:rFonts w:ascii="Times New Roman" w:hAnsi="Times New Roman"/>
          <w:sz w:val="24"/>
          <w:szCs w:val="24"/>
        </w:rPr>
        <w:t xml:space="preserve"> на базе программно-расчетного комплекса «ZULU» (далее по тексту ЭМ) разрабатывалась в целях:</w:t>
      </w:r>
    </w:p>
    <w:p w:rsidR="00346BD4" w:rsidRPr="00F766F3" w:rsidRDefault="00346BD4" w:rsidP="00A23B62">
      <w:pPr>
        <w:numPr>
          <w:ilvl w:val="0"/>
          <w:numId w:val="16"/>
        </w:numPr>
        <w:spacing w:after="0" w:line="240" w:lineRule="auto"/>
        <w:ind w:left="0" w:hanging="284"/>
        <w:jc w:val="both"/>
        <w:rPr>
          <w:rFonts w:ascii="Times New Roman" w:hAnsi="Times New Roman"/>
          <w:sz w:val="24"/>
          <w:szCs w:val="24"/>
        </w:rPr>
      </w:pPr>
      <w:r w:rsidRPr="00F766F3">
        <w:rPr>
          <w:rFonts w:ascii="Times New Roman" w:hAnsi="Times New Roman"/>
          <w:sz w:val="24"/>
          <w:szCs w:val="24"/>
        </w:rPr>
        <w:t>создания единой информационной платформы по системам теплоснабжения города;</w:t>
      </w:r>
    </w:p>
    <w:p w:rsidR="00346BD4" w:rsidRPr="00F766F3" w:rsidRDefault="00346BD4" w:rsidP="00A23B62">
      <w:pPr>
        <w:numPr>
          <w:ilvl w:val="0"/>
          <w:numId w:val="16"/>
        </w:numPr>
        <w:spacing w:after="0" w:line="240" w:lineRule="auto"/>
        <w:ind w:left="0" w:hanging="284"/>
        <w:jc w:val="both"/>
        <w:rPr>
          <w:rFonts w:ascii="Times New Roman" w:hAnsi="Times New Roman"/>
          <w:sz w:val="24"/>
          <w:szCs w:val="24"/>
        </w:rPr>
      </w:pPr>
      <w:r w:rsidRPr="00F766F3">
        <w:rPr>
          <w:rFonts w:ascii="Times New Roman" w:hAnsi="Times New Roman"/>
          <w:sz w:val="24"/>
          <w:szCs w:val="24"/>
        </w:rPr>
        <w:t xml:space="preserve">повышения </w:t>
      </w:r>
      <w:r w:rsidR="002C40D7" w:rsidRPr="00F766F3">
        <w:rPr>
          <w:rFonts w:ascii="Times New Roman" w:hAnsi="Times New Roman"/>
          <w:sz w:val="24"/>
          <w:szCs w:val="24"/>
        </w:rPr>
        <w:t xml:space="preserve"> </w:t>
      </w:r>
      <w:proofErr w:type="gramStart"/>
      <w:r w:rsidR="002C40D7" w:rsidRPr="00F766F3">
        <w:rPr>
          <w:rFonts w:ascii="Times New Roman" w:hAnsi="Times New Roman"/>
          <w:sz w:val="24"/>
          <w:szCs w:val="24"/>
        </w:rPr>
        <w:t xml:space="preserve">эффективности информационного </w:t>
      </w:r>
      <w:r w:rsidRPr="00F766F3">
        <w:rPr>
          <w:rFonts w:ascii="Times New Roman" w:hAnsi="Times New Roman"/>
          <w:sz w:val="24"/>
          <w:szCs w:val="24"/>
        </w:rPr>
        <w:t>обеспечения  процессов принятия решений</w:t>
      </w:r>
      <w:proofErr w:type="gramEnd"/>
      <w:r w:rsidRPr="00F766F3">
        <w:rPr>
          <w:rFonts w:ascii="Times New Roman" w:hAnsi="Times New Roman"/>
          <w:sz w:val="24"/>
          <w:szCs w:val="24"/>
        </w:rPr>
        <w:t xml:space="preserve"> в области текущего функционирования и перспективного развития системы теплоснабжения города;</w:t>
      </w:r>
    </w:p>
    <w:p w:rsidR="00346BD4" w:rsidRPr="00F766F3" w:rsidRDefault="002C40D7" w:rsidP="00A23B62">
      <w:pPr>
        <w:numPr>
          <w:ilvl w:val="0"/>
          <w:numId w:val="16"/>
        </w:numPr>
        <w:spacing w:after="0" w:line="240" w:lineRule="auto"/>
        <w:ind w:left="0" w:right="-283" w:firstLine="0"/>
        <w:jc w:val="both"/>
        <w:rPr>
          <w:rFonts w:ascii="Times New Roman" w:hAnsi="Times New Roman"/>
          <w:sz w:val="24"/>
          <w:szCs w:val="24"/>
        </w:rPr>
      </w:pPr>
      <w:r w:rsidRPr="00F766F3">
        <w:rPr>
          <w:rFonts w:ascii="Times New Roman" w:hAnsi="Times New Roman"/>
          <w:sz w:val="24"/>
          <w:szCs w:val="24"/>
        </w:rPr>
        <w:t xml:space="preserve">проведения  единой политики в организации текущей </w:t>
      </w:r>
      <w:r w:rsidR="00346BD4" w:rsidRPr="00F766F3">
        <w:rPr>
          <w:rFonts w:ascii="Times New Roman" w:hAnsi="Times New Roman"/>
          <w:sz w:val="24"/>
          <w:szCs w:val="24"/>
        </w:rPr>
        <w:t>деятельности предприятий и в перспективном развитии всей системы теплоснабжения города;</w:t>
      </w:r>
    </w:p>
    <w:p w:rsidR="00346BD4" w:rsidRPr="00F766F3" w:rsidRDefault="00346BD4" w:rsidP="00A23B62">
      <w:pPr>
        <w:numPr>
          <w:ilvl w:val="0"/>
          <w:numId w:val="16"/>
        </w:numPr>
        <w:spacing w:after="0" w:line="240" w:lineRule="auto"/>
        <w:ind w:left="0" w:hanging="284"/>
        <w:jc w:val="both"/>
        <w:rPr>
          <w:rFonts w:ascii="Times New Roman" w:hAnsi="Times New Roman"/>
          <w:sz w:val="24"/>
          <w:szCs w:val="24"/>
        </w:rPr>
      </w:pPr>
      <w:r w:rsidRPr="00F766F3">
        <w:rPr>
          <w:rFonts w:ascii="Times New Roman" w:hAnsi="Times New Roman"/>
          <w:sz w:val="24"/>
          <w:szCs w:val="24"/>
        </w:rPr>
        <w:t>обеспечения устойчивого градостроительного развития города;</w:t>
      </w:r>
    </w:p>
    <w:p w:rsidR="00346BD4" w:rsidRPr="00F766F3" w:rsidRDefault="00346BD4" w:rsidP="00A23B62">
      <w:pPr>
        <w:numPr>
          <w:ilvl w:val="0"/>
          <w:numId w:val="16"/>
        </w:numPr>
        <w:spacing w:after="0" w:line="240" w:lineRule="auto"/>
        <w:ind w:left="0" w:hanging="284"/>
        <w:jc w:val="both"/>
        <w:rPr>
          <w:rFonts w:ascii="Times New Roman" w:hAnsi="Times New Roman"/>
          <w:sz w:val="24"/>
          <w:szCs w:val="24"/>
        </w:rPr>
      </w:pPr>
      <w:r w:rsidRPr="00F766F3">
        <w:rPr>
          <w:rFonts w:ascii="Times New Roman" w:hAnsi="Times New Roman"/>
          <w:sz w:val="24"/>
          <w:szCs w:val="24"/>
        </w:rPr>
        <w:t>разработки мер для повышения надежности системы теплоснабжения города; минимизации вероятности возникновения аварийных ситуаций в системе теплоснабжения;</w:t>
      </w:r>
    </w:p>
    <w:p w:rsidR="00346BD4" w:rsidRPr="00F766F3" w:rsidRDefault="00346BD4" w:rsidP="00A23B62">
      <w:pPr>
        <w:numPr>
          <w:ilvl w:val="0"/>
          <w:numId w:val="17"/>
        </w:numPr>
        <w:spacing w:after="0" w:line="240" w:lineRule="auto"/>
        <w:ind w:left="0" w:hanging="295"/>
        <w:jc w:val="both"/>
        <w:rPr>
          <w:rFonts w:ascii="Times New Roman" w:hAnsi="Times New Roman"/>
          <w:sz w:val="24"/>
          <w:szCs w:val="24"/>
        </w:rPr>
      </w:pPr>
      <w:r w:rsidRPr="00F766F3">
        <w:rPr>
          <w:rFonts w:ascii="Times New Roman" w:hAnsi="Times New Roman"/>
          <w:sz w:val="24"/>
          <w:szCs w:val="24"/>
        </w:rPr>
        <w:t>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w:t>
      </w:r>
      <w:r w:rsidR="002C40D7" w:rsidRPr="00F766F3">
        <w:rPr>
          <w:rFonts w:ascii="Times New Roman" w:hAnsi="Times New Roman"/>
          <w:sz w:val="24"/>
          <w:szCs w:val="24"/>
        </w:rPr>
        <w:t xml:space="preserve">го и надежного обеспечения тепловой  энергией </w:t>
      </w:r>
      <w:r w:rsidRPr="00F766F3">
        <w:rPr>
          <w:rFonts w:ascii="Times New Roman" w:hAnsi="Times New Roman"/>
          <w:sz w:val="24"/>
          <w:szCs w:val="24"/>
        </w:rPr>
        <w:t>новых потребителей и т.д.);</w:t>
      </w:r>
    </w:p>
    <w:p w:rsidR="00346BD4" w:rsidRPr="00F766F3" w:rsidRDefault="00346BD4" w:rsidP="00A23B62">
      <w:pPr>
        <w:numPr>
          <w:ilvl w:val="0"/>
          <w:numId w:val="17"/>
        </w:numPr>
        <w:spacing w:after="0" w:line="240" w:lineRule="auto"/>
        <w:ind w:left="0" w:hanging="295"/>
        <w:jc w:val="both"/>
        <w:rPr>
          <w:rFonts w:ascii="Times New Roman" w:hAnsi="Times New Roman"/>
          <w:sz w:val="24"/>
          <w:szCs w:val="24"/>
        </w:rPr>
      </w:pPr>
      <w:r w:rsidRPr="00F766F3">
        <w:rPr>
          <w:rFonts w:ascii="Times New Roman" w:hAnsi="Times New Roman"/>
          <w:sz w:val="24"/>
          <w:szCs w:val="24"/>
        </w:rPr>
        <w:t>оперативного получения информационных выборок, справок, отчетов по системе в целом по системе теплоснабжения города и по отдельным ее элементам.</w:t>
      </w:r>
    </w:p>
    <w:p w:rsidR="00346BD4" w:rsidRPr="00F766F3" w:rsidRDefault="00346BD4" w:rsidP="00346BD4">
      <w:pPr>
        <w:spacing w:after="0"/>
        <w:ind w:firstLine="426"/>
        <w:jc w:val="both"/>
        <w:rPr>
          <w:rFonts w:ascii="Times New Roman" w:hAnsi="Times New Roman"/>
          <w:sz w:val="24"/>
          <w:szCs w:val="24"/>
        </w:rPr>
      </w:pPr>
    </w:p>
    <w:p w:rsidR="00346BD4" w:rsidRPr="006B215E" w:rsidRDefault="00E74FB3" w:rsidP="00346BD4">
      <w:pPr>
        <w:pStyle w:val="aff9"/>
        <w:spacing w:after="0"/>
      </w:pPr>
      <w:bookmarkStart w:id="9" w:name="_Toc365029404"/>
      <w:bookmarkStart w:id="10" w:name="_Toc365223585"/>
      <w:bookmarkStart w:id="11" w:name="_Toc366483065"/>
      <w:r w:rsidRPr="006B215E">
        <w:t>11</w:t>
      </w:r>
      <w:r w:rsidR="00346BD4" w:rsidRPr="006B215E">
        <w:t>.2. Описание программного комплекса</w:t>
      </w:r>
      <w:bookmarkEnd w:id="9"/>
      <w:bookmarkEnd w:id="10"/>
      <w:bookmarkEnd w:id="11"/>
    </w:p>
    <w:p w:rsidR="00346BD4" w:rsidRPr="006B215E" w:rsidRDefault="00E74FB3" w:rsidP="002C40D7">
      <w:pPr>
        <w:pStyle w:val="21"/>
        <w:numPr>
          <w:ilvl w:val="0"/>
          <w:numId w:val="0"/>
        </w:numPr>
        <w:ind w:left="851"/>
        <w:rPr>
          <w:rFonts w:ascii="Times New Roman" w:hAnsi="Times New Roman"/>
          <w:sz w:val="24"/>
          <w:szCs w:val="24"/>
        </w:rPr>
      </w:pPr>
      <w:bookmarkStart w:id="12" w:name="_Toc365029405"/>
      <w:bookmarkStart w:id="13" w:name="_Toc365223586"/>
      <w:bookmarkStart w:id="14" w:name="_Toc366483066"/>
      <w:r w:rsidRPr="006B215E">
        <w:rPr>
          <w:rFonts w:ascii="Times New Roman" w:hAnsi="Times New Roman"/>
          <w:sz w:val="24"/>
          <w:szCs w:val="24"/>
        </w:rPr>
        <w:t>11</w:t>
      </w:r>
      <w:r w:rsidR="00346BD4" w:rsidRPr="006B215E">
        <w:rPr>
          <w:rFonts w:ascii="Times New Roman" w:hAnsi="Times New Roman"/>
          <w:sz w:val="24"/>
          <w:szCs w:val="24"/>
        </w:rPr>
        <w:t>.2.1. Общие положения</w:t>
      </w:r>
      <w:bookmarkEnd w:id="12"/>
      <w:bookmarkEnd w:id="13"/>
      <w:r w:rsidR="00346BD4" w:rsidRPr="006B215E">
        <w:rPr>
          <w:rFonts w:ascii="Times New Roman" w:hAnsi="Times New Roman"/>
          <w:sz w:val="24"/>
          <w:szCs w:val="24"/>
        </w:rPr>
        <w:t>.</w:t>
      </w:r>
      <w:bookmarkEnd w:id="14"/>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В качестве базового программного обеспечения для реализации </w:t>
      </w:r>
      <w:proofErr w:type="gramStart"/>
      <w:r w:rsidRPr="00F766F3">
        <w:rPr>
          <w:rFonts w:ascii="Times New Roman" w:hAnsi="Times New Roman"/>
          <w:sz w:val="24"/>
          <w:szCs w:val="24"/>
        </w:rPr>
        <w:t>создания Электронной модели системы теплоснабжения города</w:t>
      </w:r>
      <w:proofErr w:type="gramEnd"/>
      <w:r w:rsidRPr="00F766F3">
        <w:rPr>
          <w:rFonts w:ascii="Times New Roman" w:hAnsi="Times New Roman"/>
          <w:sz w:val="24"/>
          <w:szCs w:val="24"/>
        </w:rPr>
        <w:t xml:space="preserve"> был выбран программно-расчетный комплекс ZULU.</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В данном разделе представлено краткое описание функциональных возможностей основных модулей программно-расчетного комплекса ZULU, необходимых для создания и дальнейшей эксплуатации ЭМ:</w:t>
      </w:r>
    </w:p>
    <w:p w:rsidR="00346BD4" w:rsidRPr="00F766F3" w:rsidRDefault="00346BD4" w:rsidP="00A23B62">
      <w:pPr>
        <w:numPr>
          <w:ilvl w:val="0"/>
          <w:numId w:val="18"/>
        </w:numPr>
        <w:spacing w:after="0" w:line="240" w:lineRule="auto"/>
        <w:ind w:left="0" w:hanging="284"/>
        <w:rPr>
          <w:rFonts w:ascii="Times New Roman" w:hAnsi="Times New Roman"/>
          <w:sz w:val="24"/>
          <w:szCs w:val="24"/>
        </w:rPr>
      </w:pPr>
      <w:r w:rsidRPr="00F766F3">
        <w:rPr>
          <w:rFonts w:ascii="Times New Roman" w:hAnsi="Times New Roman"/>
          <w:sz w:val="24"/>
          <w:szCs w:val="24"/>
        </w:rPr>
        <w:t xml:space="preserve">сервер </w:t>
      </w:r>
      <w:proofErr w:type="spellStart"/>
      <w:r w:rsidRPr="00F766F3">
        <w:rPr>
          <w:rFonts w:ascii="Times New Roman" w:hAnsi="Times New Roman"/>
          <w:sz w:val="24"/>
          <w:szCs w:val="24"/>
        </w:rPr>
        <w:t>геоинформационной</w:t>
      </w:r>
      <w:proofErr w:type="spellEnd"/>
      <w:r w:rsidRPr="00F766F3">
        <w:rPr>
          <w:rFonts w:ascii="Times New Roman" w:hAnsi="Times New Roman"/>
          <w:sz w:val="24"/>
          <w:szCs w:val="24"/>
        </w:rPr>
        <w:t xml:space="preserve"> системы </w:t>
      </w:r>
      <w:proofErr w:type="spellStart"/>
      <w:r w:rsidRPr="00F766F3">
        <w:rPr>
          <w:rFonts w:ascii="Times New Roman" w:hAnsi="Times New Roman"/>
          <w:sz w:val="24"/>
          <w:szCs w:val="24"/>
        </w:rPr>
        <w:t>Zulu</w:t>
      </w:r>
      <w:proofErr w:type="spellEnd"/>
      <w:r w:rsidRPr="00F766F3">
        <w:rPr>
          <w:rFonts w:ascii="Times New Roman" w:hAnsi="Times New Roman"/>
          <w:sz w:val="24"/>
          <w:szCs w:val="24"/>
        </w:rPr>
        <w:t>;</w:t>
      </w:r>
    </w:p>
    <w:p w:rsidR="00346BD4" w:rsidRPr="00F766F3" w:rsidRDefault="00346BD4" w:rsidP="00A23B62">
      <w:pPr>
        <w:numPr>
          <w:ilvl w:val="0"/>
          <w:numId w:val="18"/>
        </w:numPr>
        <w:spacing w:after="0" w:line="240" w:lineRule="auto"/>
        <w:ind w:left="0" w:hanging="284"/>
        <w:rPr>
          <w:rFonts w:ascii="Times New Roman" w:hAnsi="Times New Roman"/>
          <w:sz w:val="24"/>
          <w:szCs w:val="24"/>
        </w:rPr>
      </w:pPr>
      <w:r w:rsidRPr="00F766F3">
        <w:rPr>
          <w:rFonts w:ascii="Times New Roman" w:hAnsi="Times New Roman"/>
          <w:sz w:val="24"/>
          <w:szCs w:val="24"/>
        </w:rPr>
        <w:t xml:space="preserve">инструментальная </w:t>
      </w:r>
      <w:proofErr w:type="spellStart"/>
      <w:r w:rsidRPr="00F766F3">
        <w:rPr>
          <w:rFonts w:ascii="Times New Roman" w:hAnsi="Times New Roman"/>
          <w:sz w:val="24"/>
          <w:szCs w:val="24"/>
        </w:rPr>
        <w:t>геоинформационная</w:t>
      </w:r>
      <w:proofErr w:type="spellEnd"/>
      <w:r w:rsidRPr="00F766F3">
        <w:rPr>
          <w:rFonts w:ascii="Times New Roman" w:hAnsi="Times New Roman"/>
          <w:sz w:val="24"/>
          <w:szCs w:val="24"/>
        </w:rPr>
        <w:t xml:space="preserve"> система ГИС </w:t>
      </w:r>
      <w:proofErr w:type="spellStart"/>
      <w:r w:rsidRPr="00F766F3">
        <w:rPr>
          <w:rFonts w:ascii="Times New Roman" w:hAnsi="Times New Roman"/>
          <w:sz w:val="24"/>
          <w:szCs w:val="24"/>
        </w:rPr>
        <w:t>Zulu</w:t>
      </w:r>
      <w:proofErr w:type="spellEnd"/>
      <w:r w:rsidRPr="00F766F3">
        <w:rPr>
          <w:rFonts w:ascii="Times New Roman" w:hAnsi="Times New Roman"/>
          <w:sz w:val="24"/>
          <w:szCs w:val="24"/>
        </w:rPr>
        <w:t>;</w:t>
      </w:r>
    </w:p>
    <w:p w:rsidR="00346BD4" w:rsidRPr="00F766F3" w:rsidRDefault="00346BD4" w:rsidP="00A23B62">
      <w:pPr>
        <w:numPr>
          <w:ilvl w:val="0"/>
          <w:numId w:val="18"/>
        </w:numPr>
        <w:spacing w:after="0" w:line="240" w:lineRule="auto"/>
        <w:ind w:left="0" w:hanging="284"/>
        <w:rPr>
          <w:rFonts w:ascii="Times New Roman" w:hAnsi="Times New Roman"/>
          <w:sz w:val="24"/>
          <w:szCs w:val="24"/>
        </w:rPr>
      </w:pPr>
      <w:r w:rsidRPr="00F766F3">
        <w:rPr>
          <w:rFonts w:ascii="Times New Roman" w:hAnsi="Times New Roman"/>
          <w:sz w:val="24"/>
          <w:szCs w:val="24"/>
        </w:rPr>
        <w:t xml:space="preserve">пакет расчетов сетей теплоснабжения </w:t>
      </w:r>
      <w:proofErr w:type="spellStart"/>
      <w:r w:rsidRPr="00F766F3">
        <w:rPr>
          <w:rFonts w:ascii="Times New Roman" w:hAnsi="Times New Roman"/>
          <w:sz w:val="24"/>
          <w:szCs w:val="24"/>
        </w:rPr>
        <w:t>ZuluThermo</w:t>
      </w:r>
      <w:proofErr w:type="spellEnd"/>
      <w:r w:rsidRPr="00F766F3">
        <w:rPr>
          <w:rFonts w:ascii="Times New Roman" w:hAnsi="Times New Roman"/>
          <w:sz w:val="24"/>
          <w:szCs w:val="24"/>
        </w:rPr>
        <w:t>;</w:t>
      </w:r>
    </w:p>
    <w:p w:rsidR="00346BD4" w:rsidRPr="002C40D7" w:rsidRDefault="00E74FB3" w:rsidP="002C40D7">
      <w:pPr>
        <w:pStyle w:val="21"/>
        <w:numPr>
          <w:ilvl w:val="0"/>
          <w:numId w:val="0"/>
        </w:numPr>
        <w:ind w:left="851"/>
        <w:rPr>
          <w:sz w:val="24"/>
          <w:szCs w:val="24"/>
        </w:rPr>
      </w:pPr>
      <w:bookmarkStart w:id="15" w:name="_Toc365029406"/>
      <w:bookmarkStart w:id="16" w:name="_Toc365223587"/>
      <w:r>
        <w:rPr>
          <w:sz w:val="24"/>
          <w:szCs w:val="24"/>
        </w:rPr>
        <w:t>11</w:t>
      </w:r>
      <w:r w:rsidR="00346BD4" w:rsidRPr="002C40D7">
        <w:rPr>
          <w:sz w:val="24"/>
          <w:szCs w:val="24"/>
        </w:rPr>
        <w:t xml:space="preserve">.2.2. Сервер </w:t>
      </w:r>
      <w:proofErr w:type="spellStart"/>
      <w:r w:rsidR="00346BD4" w:rsidRPr="002C40D7">
        <w:rPr>
          <w:sz w:val="24"/>
          <w:szCs w:val="24"/>
        </w:rPr>
        <w:t>геоинформационной</w:t>
      </w:r>
      <w:proofErr w:type="spellEnd"/>
      <w:r w:rsidR="00346BD4" w:rsidRPr="002C40D7">
        <w:rPr>
          <w:sz w:val="24"/>
          <w:szCs w:val="24"/>
        </w:rPr>
        <w:t xml:space="preserve"> системы </w:t>
      </w:r>
      <w:r w:rsidR="00346BD4" w:rsidRPr="002C40D7">
        <w:rPr>
          <w:sz w:val="24"/>
          <w:szCs w:val="24"/>
          <w:lang w:val="en-US"/>
        </w:rPr>
        <w:t>ZULU</w:t>
      </w:r>
      <w:bookmarkEnd w:id="15"/>
      <w:bookmarkEnd w:id="16"/>
    </w:p>
    <w:p w:rsidR="00346BD4" w:rsidRPr="00F766F3" w:rsidRDefault="00346BD4" w:rsidP="00346BD4">
      <w:pPr>
        <w:spacing w:after="0"/>
        <w:ind w:firstLine="284"/>
        <w:jc w:val="both"/>
        <w:rPr>
          <w:rFonts w:ascii="Times New Roman" w:hAnsi="Times New Roman"/>
          <w:sz w:val="24"/>
          <w:szCs w:val="24"/>
        </w:rPr>
      </w:pPr>
      <w:proofErr w:type="spellStart"/>
      <w:r w:rsidRPr="00F766F3">
        <w:rPr>
          <w:rFonts w:ascii="Times New Roman" w:hAnsi="Times New Roman"/>
          <w:sz w:val="24"/>
          <w:szCs w:val="24"/>
        </w:rPr>
        <w:t>ZuluServer</w:t>
      </w:r>
      <w:proofErr w:type="spellEnd"/>
      <w:r w:rsidRPr="00F766F3">
        <w:rPr>
          <w:rFonts w:ascii="Times New Roman" w:hAnsi="Times New Roman"/>
          <w:sz w:val="24"/>
          <w:szCs w:val="24"/>
        </w:rPr>
        <w:t xml:space="preserve"> - сервер ГИС </w:t>
      </w:r>
      <w:proofErr w:type="spellStart"/>
      <w:r w:rsidRPr="00F766F3">
        <w:rPr>
          <w:rFonts w:ascii="Times New Roman" w:hAnsi="Times New Roman"/>
          <w:sz w:val="24"/>
          <w:szCs w:val="24"/>
        </w:rPr>
        <w:t>Zulu</w:t>
      </w:r>
      <w:proofErr w:type="spellEnd"/>
      <w:r w:rsidRPr="00F766F3">
        <w:rPr>
          <w:rFonts w:ascii="Times New Roman" w:hAnsi="Times New Roman"/>
          <w:sz w:val="24"/>
          <w:szCs w:val="24"/>
        </w:rPr>
        <w:t xml:space="preserve">, предоставляющий возможность совместной многопользовательской работы с </w:t>
      </w:r>
      <w:proofErr w:type="spellStart"/>
      <w:r w:rsidRPr="00F766F3">
        <w:rPr>
          <w:rFonts w:ascii="Times New Roman" w:hAnsi="Times New Roman"/>
          <w:sz w:val="24"/>
          <w:szCs w:val="24"/>
        </w:rPr>
        <w:t>геоданными</w:t>
      </w:r>
      <w:proofErr w:type="spellEnd"/>
      <w:r w:rsidRPr="00F766F3">
        <w:rPr>
          <w:rFonts w:ascii="Times New Roman" w:hAnsi="Times New Roman"/>
          <w:sz w:val="24"/>
          <w:szCs w:val="24"/>
        </w:rPr>
        <w:t xml:space="preserve"> в локальной сети и глобальной сети Интернет.</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Доступ к серверу осуществляется через протокол TCP/IP. Сервер </w:t>
      </w:r>
      <w:proofErr w:type="spellStart"/>
      <w:r w:rsidRPr="00F766F3">
        <w:rPr>
          <w:rFonts w:ascii="Times New Roman" w:hAnsi="Times New Roman"/>
          <w:sz w:val="24"/>
          <w:szCs w:val="24"/>
        </w:rPr>
        <w:t>ZuluServer</w:t>
      </w:r>
      <w:proofErr w:type="spellEnd"/>
      <w:r w:rsidRPr="00F766F3">
        <w:rPr>
          <w:rFonts w:ascii="Times New Roman" w:hAnsi="Times New Roman"/>
          <w:sz w:val="24"/>
          <w:szCs w:val="24"/>
        </w:rPr>
        <w:t xml:space="preserve">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ГИС </w:t>
      </w:r>
      <w:proofErr w:type="spellStart"/>
      <w:r w:rsidRPr="00F766F3">
        <w:rPr>
          <w:rFonts w:ascii="Times New Roman" w:hAnsi="Times New Roman"/>
          <w:sz w:val="24"/>
          <w:szCs w:val="24"/>
        </w:rPr>
        <w:t>Zulu</w:t>
      </w:r>
      <w:proofErr w:type="spellEnd"/>
      <w:r w:rsidRPr="00F766F3">
        <w:rPr>
          <w:rFonts w:ascii="Times New Roman" w:hAnsi="Times New Roman"/>
          <w:sz w:val="24"/>
          <w:szCs w:val="24"/>
        </w:rPr>
        <w:t xml:space="preserve">, сохраняя все возможности настольной версии ГИС, имеет встроенный клиент </w:t>
      </w:r>
      <w:proofErr w:type="spellStart"/>
      <w:r w:rsidRPr="00F766F3">
        <w:rPr>
          <w:rFonts w:ascii="Times New Roman" w:hAnsi="Times New Roman"/>
          <w:sz w:val="24"/>
          <w:szCs w:val="24"/>
        </w:rPr>
        <w:t>ZuluServer</w:t>
      </w:r>
      <w:proofErr w:type="spellEnd"/>
      <w:r w:rsidRPr="00F766F3">
        <w:rPr>
          <w:rFonts w:ascii="Times New Roman" w:hAnsi="Times New Roman"/>
          <w:sz w:val="24"/>
          <w:szCs w:val="24"/>
        </w:rPr>
        <w:t xml:space="preserve"> и может открывать карты, слои, проекты и другие данные </w:t>
      </w:r>
      <w:proofErr w:type="spellStart"/>
      <w:r w:rsidRPr="00F766F3">
        <w:rPr>
          <w:rFonts w:ascii="Times New Roman" w:hAnsi="Times New Roman"/>
          <w:sz w:val="24"/>
          <w:szCs w:val="24"/>
        </w:rPr>
        <w:t>Zulu</w:t>
      </w:r>
      <w:proofErr w:type="spellEnd"/>
      <w:r w:rsidRPr="00F766F3">
        <w:rPr>
          <w:rFonts w:ascii="Times New Roman" w:hAnsi="Times New Roman"/>
          <w:sz w:val="24"/>
          <w:szCs w:val="24"/>
        </w:rPr>
        <w:t xml:space="preserve"> как с локальной машины, так и с удаленного компьютера, где установлен </w:t>
      </w:r>
      <w:proofErr w:type="spellStart"/>
      <w:r w:rsidRPr="00F766F3">
        <w:rPr>
          <w:rFonts w:ascii="Times New Roman" w:hAnsi="Times New Roman"/>
          <w:sz w:val="24"/>
          <w:szCs w:val="24"/>
        </w:rPr>
        <w:t>ZuluServer</w:t>
      </w:r>
      <w:proofErr w:type="spellEnd"/>
      <w:r w:rsidRPr="00F766F3">
        <w:rPr>
          <w:rFonts w:ascii="Times New Roman" w:hAnsi="Times New Roman"/>
          <w:sz w:val="24"/>
          <w:szCs w:val="24"/>
        </w:rPr>
        <w:t>.</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lastRenderedPageBreak/>
        <w:t>Для того</w:t>
      </w:r>
      <w:proofErr w:type="gramStart"/>
      <w:r w:rsidRPr="00F766F3">
        <w:rPr>
          <w:rFonts w:ascii="Times New Roman" w:hAnsi="Times New Roman"/>
          <w:sz w:val="24"/>
          <w:szCs w:val="24"/>
        </w:rPr>
        <w:t>,</w:t>
      </w:r>
      <w:proofErr w:type="gramEnd"/>
      <w:r w:rsidRPr="00F766F3">
        <w:rPr>
          <w:rFonts w:ascii="Times New Roman" w:hAnsi="Times New Roman"/>
          <w:sz w:val="24"/>
          <w:szCs w:val="24"/>
        </w:rPr>
        <w:t xml:space="preserve"> чтобы подключиться к серверу </w:t>
      </w:r>
      <w:proofErr w:type="spellStart"/>
      <w:r w:rsidRPr="00F766F3">
        <w:rPr>
          <w:rFonts w:ascii="Times New Roman" w:hAnsi="Times New Roman"/>
          <w:sz w:val="24"/>
          <w:szCs w:val="24"/>
        </w:rPr>
        <w:t>ZuluServer</w:t>
      </w:r>
      <w:proofErr w:type="spellEnd"/>
      <w:r w:rsidRPr="00F766F3">
        <w:rPr>
          <w:rFonts w:ascii="Times New Roman" w:hAnsi="Times New Roman"/>
          <w:sz w:val="24"/>
          <w:szCs w:val="24"/>
        </w:rPr>
        <w:t xml:space="preserve"> достаточно указать его IP адрес, либо имя компьютера в локальной сети или же имя домена, если сервер расположен в сети Интернет.</w:t>
      </w:r>
    </w:p>
    <w:p w:rsidR="00346BD4" w:rsidRPr="002C40D7" w:rsidRDefault="00E74FB3" w:rsidP="002C40D7">
      <w:pPr>
        <w:pStyle w:val="21"/>
        <w:numPr>
          <w:ilvl w:val="0"/>
          <w:numId w:val="0"/>
        </w:numPr>
        <w:ind w:left="851"/>
        <w:rPr>
          <w:rStyle w:val="affc"/>
          <w:b/>
          <w:i w:val="0"/>
          <w:szCs w:val="24"/>
        </w:rPr>
      </w:pPr>
      <w:bookmarkStart w:id="17" w:name="_Toc365029410"/>
      <w:bookmarkStart w:id="18" w:name="_Toc365223590"/>
      <w:bookmarkStart w:id="19" w:name="_Toc366483067"/>
      <w:r>
        <w:rPr>
          <w:rStyle w:val="affc"/>
          <w:b/>
          <w:i w:val="0"/>
          <w:szCs w:val="24"/>
        </w:rPr>
        <w:t>11</w:t>
      </w:r>
      <w:r w:rsidR="00346BD4" w:rsidRPr="002C40D7">
        <w:rPr>
          <w:rStyle w:val="affc"/>
          <w:b/>
          <w:i w:val="0"/>
          <w:szCs w:val="24"/>
        </w:rPr>
        <w:t>.2.3. Организация графических данных</w:t>
      </w:r>
      <w:bookmarkEnd w:id="17"/>
      <w:bookmarkEnd w:id="18"/>
      <w:r w:rsidR="00346BD4" w:rsidRPr="002C40D7">
        <w:rPr>
          <w:rStyle w:val="affc"/>
          <w:b/>
          <w:i w:val="0"/>
          <w:szCs w:val="24"/>
        </w:rPr>
        <w:t>.</w:t>
      </w:r>
      <w:bookmarkEnd w:id="19"/>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Поддерживаемые типы слоев:</w:t>
      </w:r>
    </w:p>
    <w:p w:rsidR="00346BD4" w:rsidRPr="00F766F3" w:rsidRDefault="00346BD4" w:rsidP="00A23B62">
      <w:pPr>
        <w:pStyle w:val="af1"/>
        <w:widowControl w:val="0"/>
        <w:numPr>
          <w:ilvl w:val="0"/>
          <w:numId w:val="8"/>
        </w:numPr>
        <w:adjustRightInd w:val="0"/>
        <w:spacing w:line="240" w:lineRule="auto"/>
        <w:ind w:left="567" w:hanging="284"/>
        <w:textAlignment w:val="baseline"/>
        <w:rPr>
          <w:rFonts w:ascii="Times New Roman" w:hAnsi="Times New Roman"/>
          <w:szCs w:val="24"/>
        </w:rPr>
      </w:pPr>
      <w:r w:rsidRPr="00F766F3">
        <w:rPr>
          <w:rFonts w:ascii="Times New Roman" w:hAnsi="Times New Roman"/>
          <w:szCs w:val="24"/>
        </w:rPr>
        <w:t>векторные слои;</w:t>
      </w:r>
    </w:p>
    <w:p w:rsidR="00346BD4" w:rsidRPr="00F766F3" w:rsidRDefault="00346BD4" w:rsidP="00A23B62">
      <w:pPr>
        <w:pStyle w:val="af1"/>
        <w:widowControl w:val="0"/>
        <w:numPr>
          <w:ilvl w:val="0"/>
          <w:numId w:val="8"/>
        </w:numPr>
        <w:adjustRightInd w:val="0"/>
        <w:spacing w:line="240" w:lineRule="auto"/>
        <w:ind w:left="567" w:hanging="284"/>
        <w:textAlignment w:val="baseline"/>
        <w:rPr>
          <w:rFonts w:ascii="Times New Roman" w:hAnsi="Times New Roman"/>
          <w:szCs w:val="24"/>
        </w:rPr>
      </w:pPr>
      <w:r w:rsidRPr="00F766F3">
        <w:rPr>
          <w:rFonts w:ascii="Times New Roman" w:hAnsi="Times New Roman"/>
          <w:szCs w:val="24"/>
        </w:rPr>
        <w:t>растровые слои;</w:t>
      </w:r>
    </w:p>
    <w:p w:rsidR="00346BD4" w:rsidRDefault="00346BD4" w:rsidP="00346BD4">
      <w:pPr>
        <w:pStyle w:val="af1"/>
        <w:widowControl w:val="0"/>
        <w:adjustRightInd w:val="0"/>
        <w:ind w:left="0"/>
        <w:textAlignment w:val="baseline"/>
        <w:rPr>
          <w:lang w:val="en-US"/>
        </w:rPr>
      </w:pPr>
    </w:p>
    <w:p w:rsidR="00346BD4" w:rsidRPr="00F766F3" w:rsidRDefault="00346BD4" w:rsidP="00346BD4">
      <w:pPr>
        <w:spacing w:after="0"/>
        <w:jc w:val="center"/>
        <w:rPr>
          <w:rFonts w:ascii="Times New Roman" w:hAnsi="Times New Roman"/>
          <w:b/>
          <w:sz w:val="24"/>
          <w:szCs w:val="24"/>
        </w:rPr>
      </w:pPr>
      <w:r w:rsidRPr="00F766F3">
        <w:rPr>
          <w:rFonts w:ascii="Times New Roman" w:hAnsi="Times New Roman"/>
          <w:b/>
          <w:sz w:val="24"/>
          <w:szCs w:val="24"/>
        </w:rPr>
        <w:t>Векторные слои.</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Объекты</w:t>
      </w:r>
      <w:r w:rsidRPr="00F766F3">
        <w:rPr>
          <w:rFonts w:ascii="Times New Roman" w:hAnsi="Times New Roman"/>
          <w:sz w:val="24"/>
          <w:szCs w:val="24"/>
        </w:rPr>
        <w:tab/>
        <w:t xml:space="preserve"> векторного слоя делятся на простые (примитивы) и типовые (классифицированные объекты).</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Примитивы могут быть:</w:t>
      </w:r>
    </w:p>
    <w:p w:rsidR="00346BD4" w:rsidRPr="00F766F3" w:rsidRDefault="00346BD4" w:rsidP="00A23B62">
      <w:pPr>
        <w:pStyle w:val="af1"/>
        <w:widowControl w:val="0"/>
        <w:numPr>
          <w:ilvl w:val="0"/>
          <w:numId w:val="9"/>
        </w:numPr>
        <w:adjustRightInd w:val="0"/>
        <w:spacing w:line="240" w:lineRule="auto"/>
        <w:ind w:left="0" w:hanging="284"/>
        <w:textAlignment w:val="baseline"/>
        <w:rPr>
          <w:rFonts w:ascii="Times New Roman" w:hAnsi="Times New Roman"/>
          <w:szCs w:val="24"/>
        </w:rPr>
      </w:pPr>
      <w:r w:rsidRPr="00F766F3">
        <w:rPr>
          <w:rFonts w:ascii="Times New Roman" w:hAnsi="Times New Roman"/>
          <w:szCs w:val="24"/>
        </w:rPr>
        <w:t>точечные (пиктограммы или «символы»);</w:t>
      </w:r>
    </w:p>
    <w:p w:rsidR="00346BD4" w:rsidRPr="00F766F3" w:rsidRDefault="00346BD4" w:rsidP="00A23B62">
      <w:pPr>
        <w:pStyle w:val="af1"/>
        <w:widowControl w:val="0"/>
        <w:numPr>
          <w:ilvl w:val="0"/>
          <w:numId w:val="9"/>
        </w:numPr>
        <w:adjustRightInd w:val="0"/>
        <w:spacing w:line="240" w:lineRule="auto"/>
        <w:ind w:left="0" w:hanging="284"/>
        <w:textAlignment w:val="baseline"/>
        <w:rPr>
          <w:rFonts w:ascii="Times New Roman" w:hAnsi="Times New Roman"/>
          <w:szCs w:val="24"/>
        </w:rPr>
      </w:pPr>
      <w:r w:rsidRPr="00F766F3">
        <w:rPr>
          <w:rFonts w:ascii="Times New Roman" w:hAnsi="Times New Roman"/>
          <w:szCs w:val="24"/>
        </w:rPr>
        <w:t>текстовые;</w:t>
      </w:r>
    </w:p>
    <w:p w:rsidR="00346BD4" w:rsidRPr="00F766F3" w:rsidRDefault="00346BD4" w:rsidP="00A23B62">
      <w:pPr>
        <w:pStyle w:val="af1"/>
        <w:widowControl w:val="0"/>
        <w:numPr>
          <w:ilvl w:val="0"/>
          <w:numId w:val="9"/>
        </w:numPr>
        <w:adjustRightInd w:val="0"/>
        <w:spacing w:line="240" w:lineRule="auto"/>
        <w:ind w:left="0" w:hanging="284"/>
        <w:textAlignment w:val="baseline"/>
        <w:rPr>
          <w:rFonts w:ascii="Times New Roman" w:hAnsi="Times New Roman"/>
          <w:szCs w:val="24"/>
        </w:rPr>
      </w:pPr>
      <w:r w:rsidRPr="00F766F3">
        <w:rPr>
          <w:rFonts w:ascii="Times New Roman" w:hAnsi="Times New Roman"/>
          <w:szCs w:val="24"/>
        </w:rPr>
        <w:t xml:space="preserve">линейные (линии, </w:t>
      </w:r>
      <w:proofErr w:type="spellStart"/>
      <w:r w:rsidRPr="00F766F3">
        <w:rPr>
          <w:rFonts w:ascii="Times New Roman" w:hAnsi="Times New Roman"/>
          <w:szCs w:val="24"/>
        </w:rPr>
        <w:t>полилинии</w:t>
      </w:r>
      <w:proofErr w:type="spellEnd"/>
      <w:r w:rsidRPr="00F766F3">
        <w:rPr>
          <w:rFonts w:ascii="Times New Roman" w:hAnsi="Times New Roman"/>
          <w:szCs w:val="24"/>
        </w:rPr>
        <w:t>);</w:t>
      </w:r>
    </w:p>
    <w:p w:rsidR="00346BD4" w:rsidRPr="00F766F3" w:rsidRDefault="00346BD4" w:rsidP="00A23B62">
      <w:pPr>
        <w:pStyle w:val="af1"/>
        <w:widowControl w:val="0"/>
        <w:numPr>
          <w:ilvl w:val="0"/>
          <w:numId w:val="9"/>
        </w:numPr>
        <w:adjustRightInd w:val="0"/>
        <w:spacing w:line="240" w:lineRule="auto"/>
        <w:ind w:left="0" w:hanging="284"/>
        <w:textAlignment w:val="baseline"/>
        <w:rPr>
          <w:rFonts w:ascii="Times New Roman" w:hAnsi="Times New Roman"/>
          <w:szCs w:val="24"/>
        </w:rPr>
      </w:pPr>
      <w:r w:rsidRPr="00F766F3">
        <w:rPr>
          <w:rFonts w:ascii="Times New Roman" w:hAnsi="Times New Roman"/>
          <w:szCs w:val="24"/>
        </w:rPr>
        <w:t xml:space="preserve">площадные (контуры, </w:t>
      </w:r>
      <w:proofErr w:type="spellStart"/>
      <w:r w:rsidRPr="00F766F3">
        <w:rPr>
          <w:rFonts w:ascii="Times New Roman" w:hAnsi="Times New Roman"/>
          <w:szCs w:val="24"/>
        </w:rPr>
        <w:t>поликонтуры</w:t>
      </w:r>
      <w:proofErr w:type="spellEnd"/>
      <w:r w:rsidRPr="00F766F3">
        <w:rPr>
          <w:rFonts w:ascii="Times New Roman" w:hAnsi="Times New Roman"/>
          <w:szCs w:val="24"/>
        </w:rPr>
        <w:t>).</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Типовые объекты могут быть:</w:t>
      </w:r>
    </w:p>
    <w:p w:rsidR="00346BD4" w:rsidRPr="00F766F3" w:rsidRDefault="00346BD4" w:rsidP="00A23B62">
      <w:pPr>
        <w:pStyle w:val="af1"/>
        <w:widowControl w:val="0"/>
        <w:numPr>
          <w:ilvl w:val="0"/>
          <w:numId w:val="10"/>
        </w:numPr>
        <w:adjustRightInd w:val="0"/>
        <w:spacing w:line="240" w:lineRule="auto"/>
        <w:ind w:left="0" w:hanging="284"/>
        <w:textAlignment w:val="baseline"/>
        <w:rPr>
          <w:rFonts w:ascii="Times New Roman" w:hAnsi="Times New Roman"/>
          <w:szCs w:val="24"/>
        </w:rPr>
      </w:pPr>
      <w:r w:rsidRPr="00F766F3">
        <w:rPr>
          <w:rFonts w:ascii="Times New Roman" w:hAnsi="Times New Roman"/>
          <w:szCs w:val="24"/>
        </w:rPr>
        <w:t>точечные (пиктограммы или «символы»);</w:t>
      </w:r>
    </w:p>
    <w:p w:rsidR="00346BD4" w:rsidRPr="00F766F3" w:rsidRDefault="00346BD4" w:rsidP="00A23B62">
      <w:pPr>
        <w:pStyle w:val="af1"/>
        <w:widowControl w:val="0"/>
        <w:numPr>
          <w:ilvl w:val="0"/>
          <w:numId w:val="10"/>
        </w:numPr>
        <w:adjustRightInd w:val="0"/>
        <w:spacing w:line="240" w:lineRule="auto"/>
        <w:ind w:left="0" w:hanging="284"/>
        <w:textAlignment w:val="baseline"/>
        <w:rPr>
          <w:rFonts w:ascii="Times New Roman" w:hAnsi="Times New Roman"/>
          <w:szCs w:val="24"/>
        </w:rPr>
      </w:pPr>
      <w:r w:rsidRPr="00F766F3">
        <w:rPr>
          <w:rFonts w:ascii="Times New Roman" w:hAnsi="Times New Roman"/>
          <w:szCs w:val="24"/>
        </w:rPr>
        <w:t xml:space="preserve">линейные (линии, </w:t>
      </w:r>
      <w:proofErr w:type="spellStart"/>
      <w:r w:rsidRPr="00F766F3">
        <w:rPr>
          <w:rFonts w:ascii="Times New Roman" w:hAnsi="Times New Roman"/>
          <w:szCs w:val="24"/>
        </w:rPr>
        <w:t>полилинии</w:t>
      </w:r>
      <w:proofErr w:type="spellEnd"/>
      <w:r w:rsidRPr="00F766F3">
        <w:rPr>
          <w:rFonts w:ascii="Times New Roman" w:hAnsi="Times New Roman"/>
          <w:szCs w:val="24"/>
        </w:rPr>
        <w:t>);</w:t>
      </w:r>
    </w:p>
    <w:p w:rsidR="00346BD4" w:rsidRPr="00F766F3" w:rsidRDefault="00346BD4" w:rsidP="00A23B62">
      <w:pPr>
        <w:pStyle w:val="af1"/>
        <w:widowControl w:val="0"/>
        <w:numPr>
          <w:ilvl w:val="0"/>
          <w:numId w:val="10"/>
        </w:numPr>
        <w:adjustRightInd w:val="0"/>
        <w:spacing w:line="240" w:lineRule="auto"/>
        <w:ind w:left="0" w:hanging="284"/>
        <w:textAlignment w:val="baseline"/>
        <w:rPr>
          <w:rFonts w:ascii="Times New Roman" w:hAnsi="Times New Roman"/>
          <w:szCs w:val="24"/>
        </w:rPr>
      </w:pPr>
      <w:r w:rsidRPr="00F766F3">
        <w:rPr>
          <w:rFonts w:ascii="Times New Roman" w:hAnsi="Times New Roman"/>
          <w:szCs w:val="24"/>
        </w:rPr>
        <w:t xml:space="preserve">площадные (контуры, </w:t>
      </w:r>
      <w:proofErr w:type="spellStart"/>
      <w:r w:rsidRPr="00F766F3">
        <w:rPr>
          <w:rFonts w:ascii="Times New Roman" w:hAnsi="Times New Roman"/>
          <w:szCs w:val="24"/>
        </w:rPr>
        <w:t>поликонтуры</w:t>
      </w:r>
      <w:proofErr w:type="spellEnd"/>
      <w:r w:rsidRPr="00F766F3">
        <w:rPr>
          <w:rFonts w:ascii="Times New Roman" w:hAnsi="Times New Roman"/>
          <w:szCs w:val="24"/>
        </w:rPr>
        <w:t>).</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Атрибутивные или семантические данные векторного слоя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346BD4" w:rsidRPr="00F766F3" w:rsidRDefault="00346BD4" w:rsidP="00346BD4">
      <w:pPr>
        <w:spacing w:after="0"/>
        <w:ind w:firstLine="284"/>
        <w:jc w:val="both"/>
        <w:rPr>
          <w:rFonts w:ascii="Times New Roman" w:hAnsi="Times New Roman"/>
          <w:sz w:val="24"/>
          <w:szCs w:val="24"/>
        </w:rPr>
      </w:pPr>
    </w:p>
    <w:p w:rsidR="00346BD4" w:rsidRPr="00F766F3" w:rsidRDefault="00346BD4" w:rsidP="00346BD4">
      <w:pPr>
        <w:spacing w:after="0"/>
        <w:jc w:val="center"/>
        <w:rPr>
          <w:rFonts w:ascii="Times New Roman" w:hAnsi="Times New Roman"/>
          <w:sz w:val="24"/>
          <w:szCs w:val="24"/>
        </w:rPr>
      </w:pPr>
      <w:r w:rsidRPr="00F766F3">
        <w:rPr>
          <w:rFonts w:ascii="Times New Roman" w:hAnsi="Times New Roman"/>
          <w:b/>
          <w:sz w:val="24"/>
          <w:szCs w:val="24"/>
        </w:rPr>
        <w:t>Растровые слои.</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Число растров в слое ограничено лишь дисковым пространством. (</w:t>
      </w:r>
      <w:proofErr w:type="spellStart"/>
      <w:r w:rsidRPr="00F766F3">
        <w:rPr>
          <w:rFonts w:ascii="Times New Roman" w:hAnsi="Times New Roman"/>
          <w:sz w:val="24"/>
          <w:szCs w:val="24"/>
        </w:rPr>
        <w:t>Zulu</w:t>
      </w:r>
      <w:proofErr w:type="spellEnd"/>
      <w:r w:rsidRPr="00F766F3">
        <w:rPr>
          <w:rFonts w:ascii="Times New Roman" w:hAnsi="Times New Roman"/>
          <w:sz w:val="24"/>
          <w:szCs w:val="24"/>
        </w:rPr>
        <w:t xml:space="preserve"> справляется с полем из нескольких тысяч растров).</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Поддерживаемые форматы растров – BMP, TIFF, PCX, JPEG, GIF, PNG.</w:t>
      </w:r>
    </w:p>
    <w:p w:rsidR="00346BD4" w:rsidRPr="00F766F3" w:rsidRDefault="00346BD4" w:rsidP="00346BD4">
      <w:pPr>
        <w:spacing w:after="0"/>
        <w:ind w:firstLine="284"/>
        <w:jc w:val="both"/>
        <w:rPr>
          <w:rFonts w:ascii="Times New Roman" w:hAnsi="Times New Roman"/>
          <w:sz w:val="24"/>
          <w:szCs w:val="24"/>
        </w:rPr>
      </w:pP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b/>
          <w:sz w:val="24"/>
          <w:szCs w:val="24"/>
        </w:rPr>
        <w:t>Графические данные</w:t>
      </w:r>
      <w:r w:rsidRPr="00F766F3">
        <w:rPr>
          <w:rFonts w:ascii="Times New Roman" w:hAnsi="Times New Roman"/>
          <w:sz w:val="24"/>
          <w:szCs w:val="24"/>
        </w:rPr>
        <w:t xml:space="preserve"> могут храниться в различных системах координат и отображаться в различных проекциях трехмерной поверхности Земли на плоскость.</w:t>
      </w:r>
    </w:p>
    <w:p w:rsidR="00346BD4" w:rsidRPr="00F766F3" w:rsidRDefault="00346BD4" w:rsidP="00346BD4">
      <w:pPr>
        <w:tabs>
          <w:tab w:val="left" w:pos="142"/>
        </w:tabs>
        <w:spacing w:after="0"/>
        <w:ind w:firstLine="284"/>
        <w:jc w:val="both"/>
        <w:rPr>
          <w:rFonts w:ascii="Times New Roman" w:hAnsi="Times New Roman"/>
          <w:sz w:val="24"/>
          <w:szCs w:val="24"/>
        </w:rPr>
      </w:pPr>
      <w:r w:rsidRPr="00F766F3">
        <w:rPr>
          <w:rFonts w:ascii="Times New Roman" w:hAnsi="Times New Roman"/>
          <w:sz w:val="24"/>
          <w:szCs w:val="24"/>
        </w:rPr>
        <w:lastRenderedPageBreak/>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346BD4" w:rsidRPr="00F766F3" w:rsidRDefault="00E74FB3" w:rsidP="00346BD4">
      <w:pPr>
        <w:tabs>
          <w:tab w:val="left" w:pos="142"/>
        </w:tabs>
        <w:spacing w:after="0"/>
        <w:ind w:firstLine="284"/>
        <w:jc w:val="both"/>
        <w:rPr>
          <w:rFonts w:ascii="Times New Roman" w:hAnsi="Times New Roman"/>
          <w:sz w:val="24"/>
          <w:szCs w:val="24"/>
        </w:rPr>
      </w:pPr>
      <w:r w:rsidRPr="00F766F3">
        <w:rPr>
          <w:rFonts w:ascii="Times New Roman" w:hAnsi="Times New Roman"/>
          <w:sz w:val="24"/>
          <w:szCs w:val="24"/>
        </w:rPr>
        <w:t xml:space="preserve">В частности эта возможность позволят, при известных параметрах </w:t>
      </w:r>
      <w:r w:rsidR="00346BD4" w:rsidRPr="00F766F3">
        <w:rPr>
          <w:rFonts w:ascii="Times New Roman" w:hAnsi="Times New Roman"/>
          <w:sz w:val="24"/>
          <w:szCs w:val="24"/>
        </w:rPr>
        <w:t>(ключах перехода), привязывать данные, хранящиеся в местной системе координат, к одной из глобальных систем координат.</w:t>
      </w:r>
    </w:p>
    <w:p w:rsidR="00346BD4" w:rsidRPr="00F766F3" w:rsidRDefault="00346BD4" w:rsidP="00346BD4">
      <w:pPr>
        <w:tabs>
          <w:tab w:val="left" w:pos="142"/>
        </w:tabs>
        <w:spacing w:after="0"/>
        <w:ind w:firstLine="284"/>
        <w:jc w:val="both"/>
        <w:rPr>
          <w:rFonts w:ascii="Times New Roman" w:hAnsi="Times New Roman"/>
          <w:sz w:val="24"/>
          <w:szCs w:val="24"/>
        </w:rPr>
      </w:pPr>
      <w:r w:rsidRPr="00F766F3">
        <w:rPr>
          <w:rFonts w:ascii="Times New Roman" w:hAnsi="Times New Roman"/>
          <w:sz w:val="24"/>
          <w:szCs w:val="24"/>
        </w:rPr>
        <w:t xml:space="preserve">Данные можно </w:t>
      </w:r>
      <w:proofErr w:type="spellStart"/>
      <w:r w:rsidRPr="00F766F3">
        <w:rPr>
          <w:rFonts w:ascii="Times New Roman" w:hAnsi="Times New Roman"/>
          <w:sz w:val="24"/>
          <w:szCs w:val="24"/>
        </w:rPr>
        <w:t>перепроецировать</w:t>
      </w:r>
      <w:proofErr w:type="spellEnd"/>
      <w:r w:rsidRPr="00F766F3">
        <w:rPr>
          <w:rFonts w:ascii="Times New Roman" w:hAnsi="Times New Roman"/>
          <w:sz w:val="24"/>
          <w:szCs w:val="24"/>
        </w:rPr>
        <w:t xml:space="preserve"> из одной системы координат в другую.</w:t>
      </w:r>
    </w:p>
    <w:p w:rsidR="00346BD4" w:rsidRPr="00F766F3" w:rsidRDefault="00346BD4" w:rsidP="00346BD4">
      <w:pPr>
        <w:tabs>
          <w:tab w:val="left" w:pos="142"/>
        </w:tabs>
        <w:spacing w:after="0"/>
        <w:ind w:firstLine="284"/>
        <w:jc w:val="both"/>
        <w:rPr>
          <w:rFonts w:ascii="Times New Roman" w:hAnsi="Times New Roman"/>
          <w:sz w:val="24"/>
          <w:szCs w:val="24"/>
        </w:rPr>
      </w:pPr>
    </w:p>
    <w:p w:rsidR="00346BD4" w:rsidRPr="00F766F3" w:rsidRDefault="00346BD4" w:rsidP="00346BD4">
      <w:pPr>
        <w:tabs>
          <w:tab w:val="left" w:pos="142"/>
        </w:tabs>
        <w:spacing w:after="0"/>
        <w:ind w:firstLine="284"/>
        <w:jc w:val="both"/>
        <w:rPr>
          <w:rFonts w:ascii="Times New Roman" w:hAnsi="Times New Roman"/>
          <w:sz w:val="24"/>
          <w:szCs w:val="24"/>
        </w:rPr>
      </w:pPr>
      <w:r w:rsidRPr="00F766F3">
        <w:rPr>
          <w:rFonts w:ascii="Times New Roman" w:hAnsi="Times New Roman"/>
          <w:b/>
          <w:sz w:val="24"/>
          <w:szCs w:val="24"/>
        </w:rPr>
        <w:t xml:space="preserve">Семантические данные </w:t>
      </w:r>
      <w:r w:rsidRPr="00F766F3">
        <w:rPr>
          <w:rFonts w:ascii="Times New Roman" w:hAnsi="Times New Roman"/>
          <w:sz w:val="24"/>
          <w:szCs w:val="24"/>
        </w:rPr>
        <w:t xml:space="preserve">подключаются к слою из внешних источников </w:t>
      </w:r>
      <w:proofErr w:type="spellStart"/>
      <w:r w:rsidRPr="00F766F3">
        <w:rPr>
          <w:rFonts w:ascii="Times New Roman" w:hAnsi="Times New Roman"/>
          <w:sz w:val="24"/>
          <w:szCs w:val="24"/>
          <w:lang w:val="en-US"/>
        </w:rPr>
        <w:t>BorlandDatabaseEngine</w:t>
      </w:r>
      <w:proofErr w:type="spellEnd"/>
      <w:r w:rsidRPr="00F766F3">
        <w:rPr>
          <w:rFonts w:ascii="Times New Roman" w:hAnsi="Times New Roman"/>
          <w:sz w:val="24"/>
          <w:szCs w:val="24"/>
        </w:rPr>
        <w:t xml:space="preserve"> (</w:t>
      </w:r>
      <w:r w:rsidRPr="00F766F3">
        <w:rPr>
          <w:rFonts w:ascii="Times New Roman" w:hAnsi="Times New Roman"/>
          <w:sz w:val="24"/>
          <w:szCs w:val="24"/>
          <w:lang w:val="en-US"/>
        </w:rPr>
        <w:t>BDE</w:t>
      </w:r>
      <w:r w:rsidRPr="00F766F3">
        <w:rPr>
          <w:rFonts w:ascii="Times New Roman" w:hAnsi="Times New Roman"/>
          <w:sz w:val="24"/>
          <w:szCs w:val="24"/>
        </w:rPr>
        <w:t xml:space="preserve">), </w:t>
      </w:r>
      <w:proofErr w:type="spellStart"/>
      <w:r w:rsidRPr="00F766F3">
        <w:rPr>
          <w:rFonts w:ascii="Times New Roman" w:hAnsi="Times New Roman"/>
          <w:sz w:val="24"/>
          <w:szCs w:val="24"/>
          <w:lang w:val="en-US"/>
        </w:rPr>
        <w:t>OpenDatabaseConnectivity</w:t>
      </w:r>
      <w:proofErr w:type="spellEnd"/>
      <w:r w:rsidRPr="00F766F3">
        <w:rPr>
          <w:rFonts w:ascii="Times New Roman" w:hAnsi="Times New Roman"/>
          <w:sz w:val="24"/>
          <w:szCs w:val="24"/>
        </w:rPr>
        <w:t xml:space="preserve"> (</w:t>
      </w:r>
      <w:r w:rsidRPr="00F766F3">
        <w:rPr>
          <w:rFonts w:ascii="Times New Roman" w:hAnsi="Times New Roman"/>
          <w:sz w:val="24"/>
          <w:szCs w:val="24"/>
          <w:lang w:val="en-US"/>
        </w:rPr>
        <w:t>ODBC</w:t>
      </w:r>
      <w:r w:rsidRPr="00F766F3">
        <w:rPr>
          <w:rFonts w:ascii="Times New Roman" w:hAnsi="Times New Roman"/>
          <w:sz w:val="24"/>
          <w:szCs w:val="24"/>
        </w:rPr>
        <w:t xml:space="preserve">) или </w:t>
      </w:r>
      <w:proofErr w:type="spellStart"/>
      <w:r w:rsidRPr="00F766F3">
        <w:rPr>
          <w:rFonts w:ascii="Times New Roman" w:hAnsi="Times New Roman"/>
          <w:sz w:val="24"/>
          <w:szCs w:val="24"/>
          <w:lang w:val="en-US"/>
        </w:rPr>
        <w:t>ActiveXDataObjects</w:t>
      </w:r>
      <w:proofErr w:type="spellEnd"/>
      <w:r w:rsidRPr="00F766F3">
        <w:rPr>
          <w:rFonts w:ascii="Times New Roman" w:hAnsi="Times New Roman"/>
          <w:sz w:val="24"/>
          <w:szCs w:val="24"/>
        </w:rPr>
        <w:t xml:space="preserve"> (</w:t>
      </w:r>
      <w:r w:rsidRPr="00F766F3">
        <w:rPr>
          <w:rFonts w:ascii="Times New Roman" w:hAnsi="Times New Roman"/>
          <w:sz w:val="24"/>
          <w:szCs w:val="24"/>
          <w:lang w:val="en-US"/>
        </w:rPr>
        <w:t>ADO</w:t>
      </w:r>
      <w:r w:rsidRPr="00F766F3">
        <w:rPr>
          <w:rFonts w:ascii="Times New Roman" w:hAnsi="Times New Roman"/>
          <w:sz w:val="24"/>
          <w:szCs w:val="24"/>
        </w:rPr>
        <w:t>) через описатели баз данных.</w:t>
      </w:r>
    </w:p>
    <w:p w:rsidR="00346BD4" w:rsidRPr="00F766F3" w:rsidRDefault="00346BD4" w:rsidP="00346BD4">
      <w:pPr>
        <w:tabs>
          <w:tab w:val="left" w:pos="142"/>
        </w:tabs>
        <w:spacing w:after="0"/>
        <w:ind w:firstLine="284"/>
        <w:jc w:val="both"/>
        <w:rPr>
          <w:rFonts w:ascii="Times New Roman" w:hAnsi="Times New Roman"/>
          <w:sz w:val="24"/>
          <w:szCs w:val="24"/>
        </w:rPr>
      </w:pPr>
      <w:r w:rsidRPr="00F766F3">
        <w:rPr>
          <w:rFonts w:ascii="Times New Roman" w:hAnsi="Times New Roman"/>
          <w:sz w:val="24"/>
          <w:szCs w:val="24"/>
        </w:rPr>
        <w:t xml:space="preserve">Получать данные можно </w:t>
      </w:r>
      <w:proofErr w:type="gramStart"/>
      <w:r w:rsidRPr="00F766F3">
        <w:rPr>
          <w:rFonts w:ascii="Times New Roman" w:hAnsi="Times New Roman"/>
          <w:sz w:val="24"/>
          <w:szCs w:val="24"/>
        </w:rPr>
        <w:t>из</w:t>
      </w:r>
      <w:proofErr w:type="gramEnd"/>
      <w:r w:rsidRPr="00F766F3">
        <w:rPr>
          <w:rFonts w:ascii="Times New Roman" w:hAnsi="Times New Roman"/>
          <w:sz w:val="24"/>
          <w:szCs w:val="24"/>
        </w:rPr>
        <w:t>:</w:t>
      </w:r>
    </w:p>
    <w:p w:rsidR="00346BD4" w:rsidRPr="00F766F3" w:rsidRDefault="00346BD4" w:rsidP="00A23B62">
      <w:pPr>
        <w:pStyle w:val="af1"/>
        <w:widowControl w:val="0"/>
        <w:numPr>
          <w:ilvl w:val="0"/>
          <w:numId w:val="11"/>
        </w:numPr>
        <w:tabs>
          <w:tab w:val="left" w:pos="142"/>
        </w:tabs>
        <w:adjustRightInd w:val="0"/>
        <w:spacing w:line="240" w:lineRule="auto"/>
        <w:ind w:left="567" w:hanging="284"/>
        <w:textAlignment w:val="baseline"/>
        <w:rPr>
          <w:rFonts w:ascii="Times New Roman" w:hAnsi="Times New Roman"/>
          <w:szCs w:val="24"/>
        </w:rPr>
      </w:pPr>
      <w:r w:rsidRPr="00F766F3">
        <w:rPr>
          <w:rFonts w:ascii="Times New Roman" w:hAnsi="Times New Roman"/>
          <w:szCs w:val="24"/>
        </w:rPr>
        <w:t xml:space="preserve">Таблиц </w:t>
      </w:r>
      <w:proofErr w:type="spellStart"/>
      <w:r w:rsidRPr="00F766F3">
        <w:rPr>
          <w:rFonts w:ascii="Times New Roman" w:hAnsi="Times New Roman"/>
          <w:szCs w:val="24"/>
        </w:rPr>
        <w:t>Paradox</w:t>
      </w:r>
      <w:proofErr w:type="spellEnd"/>
      <w:r w:rsidRPr="00F766F3">
        <w:rPr>
          <w:rFonts w:ascii="Times New Roman" w:hAnsi="Times New Roman"/>
          <w:szCs w:val="24"/>
        </w:rPr>
        <w:t xml:space="preserve">, </w:t>
      </w:r>
      <w:proofErr w:type="spellStart"/>
      <w:r w:rsidRPr="00F766F3">
        <w:rPr>
          <w:rFonts w:ascii="Times New Roman" w:hAnsi="Times New Roman"/>
          <w:szCs w:val="24"/>
        </w:rPr>
        <w:t>dBase</w:t>
      </w:r>
      <w:proofErr w:type="spellEnd"/>
      <w:r w:rsidRPr="00F766F3">
        <w:rPr>
          <w:rFonts w:ascii="Times New Roman" w:hAnsi="Times New Roman"/>
          <w:szCs w:val="24"/>
        </w:rPr>
        <w:t xml:space="preserve">, </w:t>
      </w:r>
      <w:proofErr w:type="spellStart"/>
      <w:r w:rsidRPr="00F766F3">
        <w:rPr>
          <w:rFonts w:ascii="Times New Roman" w:hAnsi="Times New Roman"/>
          <w:szCs w:val="24"/>
        </w:rPr>
        <w:t>FoxPro</w:t>
      </w:r>
      <w:proofErr w:type="spellEnd"/>
      <w:r w:rsidRPr="00F766F3">
        <w:rPr>
          <w:rFonts w:ascii="Times New Roman" w:hAnsi="Times New Roman"/>
          <w:szCs w:val="24"/>
        </w:rPr>
        <w:t>;</w:t>
      </w:r>
    </w:p>
    <w:p w:rsidR="00346BD4" w:rsidRPr="00F766F3" w:rsidRDefault="00346BD4" w:rsidP="00A23B62">
      <w:pPr>
        <w:pStyle w:val="af1"/>
        <w:widowControl w:val="0"/>
        <w:numPr>
          <w:ilvl w:val="0"/>
          <w:numId w:val="11"/>
        </w:numPr>
        <w:tabs>
          <w:tab w:val="left" w:pos="142"/>
        </w:tabs>
        <w:adjustRightInd w:val="0"/>
        <w:spacing w:line="240" w:lineRule="auto"/>
        <w:ind w:left="567" w:hanging="284"/>
        <w:textAlignment w:val="baseline"/>
        <w:rPr>
          <w:rFonts w:ascii="Times New Roman" w:hAnsi="Times New Roman"/>
          <w:szCs w:val="24"/>
          <w:lang w:val="en-US"/>
        </w:rPr>
      </w:pPr>
      <w:r w:rsidRPr="00F766F3">
        <w:rPr>
          <w:rFonts w:ascii="Times New Roman" w:hAnsi="Times New Roman"/>
          <w:szCs w:val="24"/>
          <w:lang w:val="en-US"/>
        </w:rPr>
        <w:t>Microsoft Access</w:t>
      </w:r>
      <w:r w:rsidRPr="00F766F3">
        <w:rPr>
          <w:rFonts w:ascii="Times New Roman" w:hAnsi="Times New Roman"/>
          <w:szCs w:val="24"/>
        </w:rPr>
        <w:t>;</w:t>
      </w:r>
    </w:p>
    <w:p w:rsidR="00346BD4" w:rsidRPr="00F766F3" w:rsidRDefault="00346BD4" w:rsidP="00A23B62">
      <w:pPr>
        <w:pStyle w:val="af1"/>
        <w:widowControl w:val="0"/>
        <w:numPr>
          <w:ilvl w:val="0"/>
          <w:numId w:val="11"/>
        </w:numPr>
        <w:tabs>
          <w:tab w:val="left" w:pos="142"/>
        </w:tabs>
        <w:adjustRightInd w:val="0"/>
        <w:spacing w:line="240" w:lineRule="auto"/>
        <w:ind w:left="567" w:hanging="284"/>
        <w:textAlignment w:val="baseline"/>
        <w:rPr>
          <w:rFonts w:ascii="Times New Roman" w:hAnsi="Times New Roman"/>
          <w:szCs w:val="24"/>
          <w:lang w:val="en-US"/>
        </w:rPr>
      </w:pPr>
      <w:r w:rsidRPr="00F766F3">
        <w:rPr>
          <w:rFonts w:ascii="Times New Roman" w:hAnsi="Times New Roman"/>
          <w:szCs w:val="24"/>
          <w:lang w:val="en-US"/>
        </w:rPr>
        <w:t>Microsoft SQL Server</w:t>
      </w:r>
      <w:r w:rsidRPr="00F766F3">
        <w:rPr>
          <w:rFonts w:ascii="Times New Roman" w:hAnsi="Times New Roman"/>
          <w:szCs w:val="24"/>
        </w:rPr>
        <w:t>;</w:t>
      </w:r>
    </w:p>
    <w:p w:rsidR="00346BD4" w:rsidRPr="00F766F3" w:rsidRDefault="00346BD4" w:rsidP="00A23B62">
      <w:pPr>
        <w:pStyle w:val="af1"/>
        <w:widowControl w:val="0"/>
        <w:numPr>
          <w:ilvl w:val="0"/>
          <w:numId w:val="11"/>
        </w:numPr>
        <w:tabs>
          <w:tab w:val="left" w:pos="142"/>
        </w:tabs>
        <w:adjustRightInd w:val="0"/>
        <w:spacing w:line="240" w:lineRule="auto"/>
        <w:ind w:left="567" w:hanging="284"/>
        <w:textAlignment w:val="baseline"/>
        <w:rPr>
          <w:rFonts w:ascii="Times New Roman" w:hAnsi="Times New Roman"/>
          <w:szCs w:val="24"/>
        </w:rPr>
      </w:pPr>
      <w:r w:rsidRPr="00F766F3">
        <w:rPr>
          <w:rFonts w:ascii="Times New Roman" w:hAnsi="Times New Roman"/>
          <w:szCs w:val="24"/>
        </w:rPr>
        <w:t>ORACLE;</w:t>
      </w:r>
    </w:p>
    <w:p w:rsidR="00346BD4" w:rsidRPr="00F766F3" w:rsidRDefault="00346BD4" w:rsidP="00A23B62">
      <w:pPr>
        <w:pStyle w:val="af1"/>
        <w:widowControl w:val="0"/>
        <w:numPr>
          <w:ilvl w:val="0"/>
          <w:numId w:val="11"/>
        </w:numPr>
        <w:tabs>
          <w:tab w:val="left" w:pos="142"/>
        </w:tabs>
        <w:adjustRightInd w:val="0"/>
        <w:spacing w:line="240" w:lineRule="auto"/>
        <w:ind w:left="567" w:hanging="284"/>
        <w:textAlignment w:val="baseline"/>
        <w:rPr>
          <w:rFonts w:ascii="Times New Roman" w:hAnsi="Times New Roman"/>
          <w:szCs w:val="24"/>
        </w:rPr>
      </w:pPr>
      <w:r w:rsidRPr="00F766F3">
        <w:rPr>
          <w:rFonts w:ascii="Times New Roman" w:hAnsi="Times New Roman"/>
          <w:szCs w:val="24"/>
        </w:rPr>
        <w:t>другие источники ODBC или ADO.</w:t>
      </w:r>
    </w:p>
    <w:p w:rsidR="00346BD4" w:rsidRPr="00F766F3" w:rsidRDefault="00346BD4" w:rsidP="00346BD4">
      <w:pPr>
        <w:tabs>
          <w:tab w:val="left" w:pos="142"/>
        </w:tabs>
        <w:spacing w:after="0"/>
        <w:jc w:val="both"/>
        <w:rPr>
          <w:rFonts w:ascii="Times New Roman" w:hAnsi="Times New Roman"/>
          <w:b/>
          <w:i/>
          <w:sz w:val="24"/>
          <w:szCs w:val="24"/>
        </w:rPr>
      </w:pPr>
      <w:r w:rsidRPr="00F766F3">
        <w:rPr>
          <w:rFonts w:ascii="Times New Roman" w:hAnsi="Times New Roman"/>
          <w:sz w:val="24"/>
          <w:szCs w:val="24"/>
        </w:rPr>
        <w:t xml:space="preserve">Возможен </w:t>
      </w:r>
      <w:r w:rsidRPr="00F766F3">
        <w:rPr>
          <w:rFonts w:ascii="Times New Roman" w:hAnsi="Times New Roman"/>
          <w:b/>
          <w:sz w:val="24"/>
          <w:szCs w:val="24"/>
        </w:rPr>
        <w:t>импорт/экспорт</w:t>
      </w:r>
      <w:r w:rsidRPr="00F766F3">
        <w:rPr>
          <w:rFonts w:ascii="Times New Roman" w:hAnsi="Times New Roman"/>
          <w:sz w:val="24"/>
          <w:szCs w:val="24"/>
        </w:rPr>
        <w:t xml:space="preserve"> данных в следующие форматы:</w:t>
      </w:r>
    </w:p>
    <w:p w:rsidR="00346BD4" w:rsidRPr="00F766F3" w:rsidRDefault="00346BD4" w:rsidP="00A23B62">
      <w:pPr>
        <w:pStyle w:val="af1"/>
        <w:widowControl w:val="0"/>
        <w:numPr>
          <w:ilvl w:val="0"/>
          <w:numId w:val="12"/>
        </w:numPr>
        <w:tabs>
          <w:tab w:val="left" w:pos="142"/>
        </w:tabs>
        <w:adjustRightInd w:val="0"/>
        <w:spacing w:line="240" w:lineRule="auto"/>
        <w:ind w:left="567" w:hanging="284"/>
        <w:textAlignment w:val="baseline"/>
        <w:rPr>
          <w:rFonts w:ascii="Times New Roman" w:hAnsi="Times New Roman"/>
          <w:szCs w:val="24"/>
          <w:lang w:val="en-US"/>
        </w:rPr>
      </w:pPr>
      <w:r w:rsidRPr="00F766F3">
        <w:rPr>
          <w:rFonts w:ascii="Times New Roman" w:hAnsi="Times New Roman"/>
          <w:szCs w:val="24"/>
          <w:lang w:val="en-US"/>
        </w:rPr>
        <w:t>MapInfo MIF/MID</w:t>
      </w:r>
      <w:r w:rsidRPr="00F766F3">
        <w:rPr>
          <w:rFonts w:ascii="Times New Roman" w:hAnsi="Times New Roman"/>
          <w:szCs w:val="24"/>
        </w:rPr>
        <w:t>;</w:t>
      </w:r>
    </w:p>
    <w:p w:rsidR="00346BD4" w:rsidRPr="00F766F3" w:rsidRDefault="00346BD4" w:rsidP="00A23B62">
      <w:pPr>
        <w:pStyle w:val="af1"/>
        <w:widowControl w:val="0"/>
        <w:numPr>
          <w:ilvl w:val="0"/>
          <w:numId w:val="12"/>
        </w:numPr>
        <w:tabs>
          <w:tab w:val="left" w:pos="142"/>
        </w:tabs>
        <w:adjustRightInd w:val="0"/>
        <w:spacing w:line="240" w:lineRule="auto"/>
        <w:ind w:left="567" w:hanging="284"/>
        <w:textAlignment w:val="baseline"/>
        <w:rPr>
          <w:rFonts w:ascii="Times New Roman" w:hAnsi="Times New Roman"/>
          <w:szCs w:val="24"/>
          <w:lang w:val="en-US"/>
        </w:rPr>
      </w:pPr>
      <w:r w:rsidRPr="00F766F3">
        <w:rPr>
          <w:rFonts w:ascii="Times New Roman" w:hAnsi="Times New Roman"/>
          <w:szCs w:val="24"/>
          <w:lang w:val="en-US"/>
        </w:rPr>
        <w:t>AutoCAD DXF</w:t>
      </w:r>
      <w:r w:rsidRPr="00F766F3">
        <w:rPr>
          <w:rFonts w:ascii="Times New Roman" w:hAnsi="Times New Roman"/>
          <w:szCs w:val="24"/>
        </w:rPr>
        <w:t>;</w:t>
      </w:r>
    </w:p>
    <w:p w:rsidR="00346BD4" w:rsidRPr="00F766F3" w:rsidRDefault="00346BD4" w:rsidP="00A23B62">
      <w:pPr>
        <w:pStyle w:val="af1"/>
        <w:widowControl w:val="0"/>
        <w:numPr>
          <w:ilvl w:val="0"/>
          <w:numId w:val="12"/>
        </w:numPr>
        <w:tabs>
          <w:tab w:val="left" w:pos="142"/>
        </w:tabs>
        <w:adjustRightInd w:val="0"/>
        <w:spacing w:line="240" w:lineRule="auto"/>
        <w:ind w:left="567" w:hanging="284"/>
        <w:textAlignment w:val="baseline"/>
        <w:rPr>
          <w:rFonts w:ascii="Times New Roman" w:hAnsi="Times New Roman"/>
          <w:szCs w:val="24"/>
          <w:lang w:val="en-US"/>
        </w:rPr>
      </w:pPr>
      <w:r w:rsidRPr="00F766F3">
        <w:rPr>
          <w:rFonts w:ascii="Times New Roman" w:hAnsi="Times New Roman"/>
          <w:szCs w:val="24"/>
          <w:lang w:val="en-US"/>
        </w:rPr>
        <w:t>Shape SHP</w:t>
      </w:r>
      <w:r w:rsidRPr="00F766F3">
        <w:rPr>
          <w:rFonts w:ascii="Times New Roman" w:hAnsi="Times New Roman"/>
          <w:szCs w:val="24"/>
        </w:rPr>
        <w:t>;</w:t>
      </w:r>
    </w:p>
    <w:p w:rsidR="00346BD4" w:rsidRPr="00F766F3" w:rsidRDefault="00346BD4" w:rsidP="00A23B62">
      <w:pPr>
        <w:pStyle w:val="af1"/>
        <w:widowControl w:val="0"/>
        <w:numPr>
          <w:ilvl w:val="0"/>
          <w:numId w:val="12"/>
        </w:numPr>
        <w:tabs>
          <w:tab w:val="left" w:pos="142"/>
        </w:tabs>
        <w:adjustRightInd w:val="0"/>
        <w:spacing w:line="240" w:lineRule="auto"/>
        <w:ind w:left="567" w:hanging="284"/>
        <w:textAlignment w:val="baseline"/>
        <w:rPr>
          <w:rFonts w:ascii="Times New Roman" w:hAnsi="Times New Roman"/>
          <w:szCs w:val="24"/>
          <w:lang w:val="en-US"/>
        </w:rPr>
      </w:pPr>
      <w:proofErr w:type="spellStart"/>
      <w:r w:rsidRPr="00F766F3">
        <w:rPr>
          <w:rFonts w:ascii="Times New Roman" w:hAnsi="Times New Roman"/>
          <w:szCs w:val="24"/>
        </w:rPr>
        <w:t>Экспорткарты</w:t>
      </w:r>
      <w:proofErr w:type="spellEnd"/>
      <w:r w:rsidRPr="00F766F3">
        <w:rPr>
          <w:rFonts w:ascii="Times New Roman" w:hAnsi="Times New Roman"/>
          <w:szCs w:val="24"/>
          <w:lang w:val="en-US"/>
        </w:rPr>
        <w:t xml:space="preserve"> (Windows Bitmap (BMP))</w:t>
      </w:r>
      <w:r w:rsidRPr="00F766F3">
        <w:rPr>
          <w:rFonts w:ascii="Times New Roman" w:hAnsi="Times New Roman"/>
          <w:szCs w:val="24"/>
        </w:rPr>
        <w:t>;</w:t>
      </w:r>
    </w:p>
    <w:p w:rsidR="00346BD4" w:rsidRPr="00F766F3" w:rsidRDefault="00346BD4" w:rsidP="00A23B62">
      <w:pPr>
        <w:pStyle w:val="af1"/>
        <w:widowControl w:val="0"/>
        <w:numPr>
          <w:ilvl w:val="0"/>
          <w:numId w:val="12"/>
        </w:numPr>
        <w:tabs>
          <w:tab w:val="left" w:pos="142"/>
        </w:tabs>
        <w:adjustRightInd w:val="0"/>
        <w:spacing w:line="240" w:lineRule="auto"/>
        <w:ind w:left="567" w:hanging="284"/>
        <w:textAlignment w:val="baseline"/>
        <w:rPr>
          <w:rFonts w:ascii="Times New Roman" w:hAnsi="Times New Roman"/>
          <w:szCs w:val="24"/>
        </w:rPr>
      </w:pPr>
      <w:r w:rsidRPr="00F766F3">
        <w:rPr>
          <w:rFonts w:ascii="Times New Roman" w:hAnsi="Times New Roman"/>
          <w:szCs w:val="24"/>
        </w:rPr>
        <w:t>Экспорт семантических данных (</w:t>
      </w:r>
      <w:proofErr w:type="spellStart"/>
      <w:r w:rsidRPr="00F766F3">
        <w:rPr>
          <w:rFonts w:ascii="Times New Roman" w:hAnsi="Times New Roman"/>
          <w:szCs w:val="24"/>
        </w:rPr>
        <w:t>Microsoft</w:t>
      </w:r>
      <w:proofErr w:type="spellEnd"/>
      <w:r w:rsidRPr="00F766F3">
        <w:rPr>
          <w:rFonts w:ascii="Times New Roman" w:hAnsi="Times New Roman"/>
          <w:szCs w:val="24"/>
        </w:rPr>
        <w:t xml:space="preserve"> </w:t>
      </w:r>
      <w:proofErr w:type="spellStart"/>
      <w:r w:rsidRPr="00F766F3">
        <w:rPr>
          <w:rFonts w:ascii="Times New Roman" w:hAnsi="Times New Roman"/>
          <w:szCs w:val="24"/>
        </w:rPr>
        <w:t>Excel</w:t>
      </w:r>
      <w:proofErr w:type="spellEnd"/>
      <w:r w:rsidRPr="00F766F3">
        <w:rPr>
          <w:rFonts w:ascii="Times New Roman" w:hAnsi="Times New Roman"/>
          <w:szCs w:val="24"/>
        </w:rPr>
        <w:t>, HTML, текстовый формат).</w:t>
      </w:r>
    </w:p>
    <w:p w:rsidR="00346BD4" w:rsidRPr="00F766F3" w:rsidRDefault="00346BD4" w:rsidP="00346BD4">
      <w:pPr>
        <w:pStyle w:val="af1"/>
        <w:widowControl w:val="0"/>
        <w:tabs>
          <w:tab w:val="left" w:pos="142"/>
        </w:tabs>
        <w:adjustRightInd w:val="0"/>
        <w:ind w:left="567"/>
        <w:textAlignment w:val="baseline"/>
        <w:rPr>
          <w:rFonts w:ascii="Times New Roman" w:hAnsi="Times New Roman"/>
          <w:szCs w:val="24"/>
        </w:rPr>
      </w:pP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b/>
          <w:sz w:val="24"/>
          <w:szCs w:val="24"/>
        </w:rPr>
        <w:t>Карта</w:t>
      </w:r>
      <w:r w:rsidRPr="00F766F3">
        <w:rPr>
          <w:rFonts w:ascii="Times New Roman" w:hAnsi="Times New Roman"/>
          <w:sz w:val="24"/>
          <w:szCs w:val="24"/>
        </w:rPr>
        <w:t xml:space="preserve"> может содержать произвольное число графических слоев -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w:t>
      </w:r>
      <w:proofErr w:type="spellStart"/>
      <w:r w:rsidRPr="00F766F3">
        <w:rPr>
          <w:rFonts w:ascii="Times New Roman" w:hAnsi="Times New Roman"/>
          <w:sz w:val="24"/>
          <w:szCs w:val="24"/>
        </w:rPr>
        <w:t>датума</w:t>
      </w:r>
      <w:proofErr w:type="spellEnd"/>
      <w:r w:rsidRPr="00F766F3">
        <w:rPr>
          <w:rFonts w:ascii="Times New Roman" w:hAnsi="Times New Roman"/>
          <w:sz w:val="24"/>
          <w:szCs w:val="24"/>
        </w:rPr>
        <w:t xml:space="preserve"> в другой и из одной проекции в другую производится при отображении "на лету".</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Примитивы могут иметь индивидуальные стили отображения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может переопределять картой - для всех примитивов можно принудительно задать один стиль.</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Стиль объектов можно менять с помощью тематических раскрасок. При этом раскраска может быть создана по семантическим данным или программно.</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Есть возможность выводить для всех объектов слоя надписи или бирки. Текст надписи  может  браться  из  семантической  базы  данных.  Текст  надписи  также  может переопределяться  программно.  Бирки  генерируются  автоматически,  но  могут  потом расставляться пользователем в нужное расположение и в нужной ориентации.</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Для быстрого перемещения в нужное место карты можно устанавливать закладки. Закладка на точку на местности с определенным масштабом отображения.</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lastRenderedPageBreak/>
        <w:t>Карту можно печатать с различными опциями (на одной странице или нескольких страницах, в заданном масштабе или вписав в заданные габариты, на страницах для последующей склейки и т.д.).</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Имеется возможность удобно организовать карты, объединенные общей тематикой. Совокупность карт, объединенных общим пользовательским именем и, если требуется, набором иерархических связей между этими картами, представляет собой проект.</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Наряду с обычным для ГИС разделением объектов на контуры, ломаные, символы, </w:t>
      </w:r>
      <w:proofErr w:type="spellStart"/>
      <w:r w:rsidRPr="00F766F3">
        <w:rPr>
          <w:rFonts w:ascii="Times New Roman" w:hAnsi="Times New Roman"/>
          <w:sz w:val="24"/>
          <w:szCs w:val="24"/>
        </w:rPr>
        <w:t>Zulu</w:t>
      </w:r>
      <w:proofErr w:type="spellEnd"/>
      <w:r w:rsidRPr="00F766F3">
        <w:rPr>
          <w:rFonts w:ascii="Times New Roman" w:hAnsi="Times New Roman"/>
          <w:sz w:val="24"/>
          <w:szCs w:val="24"/>
        </w:rPr>
        <w:t xml:space="preserve"> поддерживает линейно-узловую топологию, что позволяет моделировать инженерные и другие сети. </w:t>
      </w:r>
      <w:proofErr w:type="gramStart"/>
      <w:r w:rsidRPr="00F766F3">
        <w:rPr>
          <w:rFonts w:ascii="Times New Roman" w:hAnsi="Times New Roman"/>
          <w:sz w:val="24"/>
          <w:szCs w:val="24"/>
        </w:rPr>
        <w:t>Топологическая сетевая модель представляет собой граф сети, узлами которого   являются   точечные   объекты   (колодцы,   источники,   задвижки,   рубильники, перекрестки, потребители и т.д.), а ребрами графа являются линейные объекты (кабели, трубопроводы, участки дорожной сети и т.д.).</w:t>
      </w:r>
      <w:proofErr w:type="gramEnd"/>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Используя модель сети можно решать ряд топологических задач, поиск кратчайшего пути, анализ связности, анализ колец, анализ отключений, поиск отключающих устройств и т.д. </w:t>
      </w:r>
      <w:proofErr w:type="gramStart"/>
      <w:r w:rsidRPr="00F766F3">
        <w:rPr>
          <w:rFonts w:ascii="Times New Roman" w:hAnsi="Times New Roman"/>
          <w:sz w:val="24"/>
          <w:szCs w:val="24"/>
        </w:rPr>
        <w:t>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w:t>
      </w:r>
      <w:proofErr w:type="gramEnd"/>
      <w:r w:rsidRPr="00F766F3">
        <w:rPr>
          <w:rFonts w:ascii="Times New Roman" w:hAnsi="Times New Roman"/>
          <w:sz w:val="24"/>
          <w:szCs w:val="24"/>
        </w:rPr>
        <w:t xml:space="preserve"> выбранного узла сети, достижимость может определяться без учета направления участков, с учетом и против направления участков), искать все кольца сети, в которые входят все выбранные объекты.</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rsidR="00346BD4" w:rsidRPr="00AF3B2E" w:rsidRDefault="00346BD4" w:rsidP="00346BD4">
      <w:pPr>
        <w:spacing w:after="0"/>
        <w:ind w:firstLine="284"/>
        <w:rPr>
          <w:szCs w:val="24"/>
        </w:rPr>
      </w:pPr>
      <w:r w:rsidRPr="00F766F3">
        <w:rPr>
          <w:rFonts w:ascii="Times New Roman" w:hAnsi="Times New Roman"/>
          <w:sz w:val="24"/>
          <w:szCs w:val="24"/>
        </w:rPr>
        <w:t xml:space="preserve">Модель сети </w:t>
      </w:r>
      <w:proofErr w:type="spellStart"/>
      <w:r w:rsidRPr="00F766F3">
        <w:rPr>
          <w:rFonts w:ascii="Times New Roman" w:hAnsi="Times New Roman"/>
          <w:sz w:val="24"/>
          <w:szCs w:val="24"/>
        </w:rPr>
        <w:t>Zulu</w:t>
      </w:r>
      <w:proofErr w:type="spellEnd"/>
      <w:r w:rsidRPr="00F766F3">
        <w:rPr>
          <w:rFonts w:ascii="Times New Roman" w:hAnsi="Times New Roman"/>
          <w:sz w:val="24"/>
          <w:szCs w:val="24"/>
        </w:rPr>
        <w:t xml:space="preserve"> является основой для работы модуля расчетов инженерных сетей </w:t>
      </w:r>
      <w:proofErr w:type="spellStart"/>
      <w:r w:rsidRPr="00F766F3">
        <w:rPr>
          <w:rFonts w:ascii="Times New Roman" w:hAnsi="Times New Roman"/>
          <w:sz w:val="24"/>
          <w:szCs w:val="24"/>
        </w:rPr>
        <w:t>ZuluThermo</w:t>
      </w:r>
      <w:proofErr w:type="spellEnd"/>
      <w:r w:rsidRPr="00AF3B2E">
        <w:rPr>
          <w:szCs w:val="24"/>
        </w:rPr>
        <w:t>.</w:t>
      </w:r>
    </w:p>
    <w:p w:rsidR="00346BD4" w:rsidRPr="00323CCE" w:rsidRDefault="00502CDE" w:rsidP="002C40D7">
      <w:pPr>
        <w:pStyle w:val="21"/>
        <w:numPr>
          <w:ilvl w:val="0"/>
          <w:numId w:val="0"/>
        </w:numPr>
        <w:ind w:left="851"/>
        <w:rPr>
          <w:rFonts w:ascii="Times New Roman" w:hAnsi="Times New Roman"/>
          <w:sz w:val="24"/>
          <w:szCs w:val="24"/>
        </w:rPr>
      </w:pPr>
      <w:bookmarkStart w:id="20" w:name="_Toc335133798"/>
      <w:bookmarkStart w:id="21" w:name="_Toc365029419"/>
      <w:bookmarkStart w:id="22" w:name="_Toc365223591"/>
      <w:bookmarkStart w:id="23" w:name="_Toc366483068"/>
      <w:r w:rsidRPr="00323CCE">
        <w:rPr>
          <w:rFonts w:ascii="Times New Roman" w:hAnsi="Times New Roman"/>
          <w:sz w:val="24"/>
          <w:szCs w:val="24"/>
        </w:rPr>
        <w:t>11</w:t>
      </w:r>
      <w:r w:rsidR="00346BD4" w:rsidRPr="00323CCE">
        <w:rPr>
          <w:rFonts w:ascii="Times New Roman" w:hAnsi="Times New Roman"/>
          <w:sz w:val="24"/>
          <w:szCs w:val="24"/>
        </w:rPr>
        <w:t xml:space="preserve">.2.4. Инструментальная </w:t>
      </w:r>
      <w:proofErr w:type="spellStart"/>
      <w:r w:rsidR="00346BD4" w:rsidRPr="00323CCE">
        <w:rPr>
          <w:rFonts w:ascii="Times New Roman" w:hAnsi="Times New Roman"/>
          <w:sz w:val="24"/>
          <w:szCs w:val="24"/>
        </w:rPr>
        <w:t>геоинформационная</w:t>
      </w:r>
      <w:proofErr w:type="spellEnd"/>
      <w:r w:rsidR="00346BD4" w:rsidRPr="00323CCE">
        <w:rPr>
          <w:rFonts w:ascii="Times New Roman" w:hAnsi="Times New Roman"/>
          <w:sz w:val="24"/>
          <w:szCs w:val="24"/>
        </w:rPr>
        <w:t xml:space="preserve"> система ГИС </w:t>
      </w:r>
      <w:bookmarkEnd w:id="20"/>
      <w:bookmarkEnd w:id="21"/>
      <w:proofErr w:type="spellStart"/>
      <w:r w:rsidR="00346BD4" w:rsidRPr="00323CCE">
        <w:rPr>
          <w:rFonts w:ascii="Times New Roman" w:hAnsi="Times New Roman"/>
          <w:sz w:val="24"/>
          <w:szCs w:val="24"/>
        </w:rPr>
        <w:t>ZuluThermo</w:t>
      </w:r>
      <w:bookmarkEnd w:id="22"/>
      <w:bookmarkEnd w:id="23"/>
      <w:proofErr w:type="spellEnd"/>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Модуль </w:t>
      </w:r>
      <w:proofErr w:type="spellStart"/>
      <w:r w:rsidRPr="00F766F3">
        <w:rPr>
          <w:rFonts w:ascii="Times New Roman" w:hAnsi="Times New Roman"/>
          <w:sz w:val="24"/>
          <w:szCs w:val="24"/>
        </w:rPr>
        <w:t>ZuluThermo</w:t>
      </w:r>
      <w:proofErr w:type="spellEnd"/>
      <w:r w:rsidRPr="00F766F3">
        <w:rPr>
          <w:rFonts w:ascii="Times New Roman" w:hAnsi="Times New Roman"/>
          <w:sz w:val="24"/>
          <w:szCs w:val="24"/>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F766F3">
        <w:rPr>
          <w:rFonts w:ascii="Times New Roman" w:hAnsi="Times New Roman"/>
          <w:sz w:val="24"/>
          <w:szCs w:val="24"/>
        </w:rPr>
        <w:t>теплогидравлические</w:t>
      </w:r>
      <w:proofErr w:type="spellEnd"/>
      <w:r w:rsidRPr="00F766F3">
        <w:rPr>
          <w:rFonts w:ascii="Times New Roman" w:hAnsi="Times New Roman"/>
          <w:sz w:val="24"/>
          <w:szCs w:val="24"/>
        </w:rPr>
        <w:t xml:space="preserve"> расчеты.</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Расчету подлежат тупиковые и кольцевые тепловые сети, в том числе с </w:t>
      </w:r>
      <w:proofErr w:type="spellStart"/>
      <w:r w:rsidRPr="00F766F3">
        <w:rPr>
          <w:rFonts w:ascii="Times New Roman" w:hAnsi="Times New Roman"/>
          <w:sz w:val="24"/>
          <w:szCs w:val="24"/>
        </w:rPr>
        <w:t>повысительными</w:t>
      </w:r>
      <w:proofErr w:type="spellEnd"/>
      <w:r w:rsidRPr="00F766F3">
        <w:rPr>
          <w:rFonts w:ascii="Times New Roman" w:hAnsi="Times New Roman"/>
          <w:sz w:val="24"/>
          <w:szCs w:val="24"/>
        </w:rPr>
        <w:t xml:space="preserve"> насосными станциями и дросселирующими устройствами, работающие от одного или нескольких источников.</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Программа предусматривает </w:t>
      </w:r>
      <w:proofErr w:type="spellStart"/>
      <w:r w:rsidRPr="00F766F3">
        <w:rPr>
          <w:rFonts w:ascii="Times New Roman" w:hAnsi="Times New Roman"/>
          <w:sz w:val="24"/>
          <w:szCs w:val="24"/>
        </w:rPr>
        <w:t>теплогидравлический</w:t>
      </w:r>
      <w:proofErr w:type="spellEnd"/>
      <w:r w:rsidRPr="00F766F3">
        <w:rPr>
          <w:rFonts w:ascii="Times New Roman" w:hAnsi="Times New Roman"/>
          <w:sz w:val="24"/>
          <w:szCs w:val="24"/>
        </w:rPr>
        <w:t xml:space="preserve">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lastRenderedPageBreak/>
        <w:t>Расчет тепловых потерь ведется либо по нормативным потерям, либо по фактическому состоянию изоляции.</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Расчеты </w:t>
      </w:r>
      <w:proofErr w:type="spellStart"/>
      <w:r w:rsidRPr="00F766F3">
        <w:rPr>
          <w:rFonts w:ascii="Times New Roman" w:hAnsi="Times New Roman"/>
          <w:sz w:val="24"/>
          <w:szCs w:val="24"/>
        </w:rPr>
        <w:t>ZuluThermo</w:t>
      </w:r>
      <w:proofErr w:type="spellEnd"/>
      <w:r w:rsidRPr="00F766F3">
        <w:rPr>
          <w:rFonts w:ascii="Times New Roman" w:hAnsi="Times New Roman"/>
          <w:sz w:val="24"/>
          <w:szCs w:val="24"/>
        </w:rPr>
        <w:t xml:space="preserve"> могут работать как в тесной интеграции с </w:t>
      </w:r>
      <w:proofErr w:type="spellStart"/>
      <w:r w:rsidRPr="00F766F3">
        <w:rPr>
          <w:rFonts w:ascii="Times New Roman" w:hAnsi="Times New Roman"/>
          <w:sz w:val="24"/>
          <w:szCs w:val="24"/>
        </w:rPr>
        <w:t>геоинформационной</w:t>
      </w:r>
      <w:proofErr w:type="spellEnd"/>
      <w:r w:rsidRPr="00F766F3">
        <w:rPr>
          <w:rFonts w:ascii="Times New Roman" w:hAnsi="Times New Roman"/>
          <w:sz w:val="24"/>
          <w:szCs w:val="24"/>
        </w:rPr>
        <w:t xml:space="preserve">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346BD4" w:rsidRPr="00F766F3" w:rsidRDefault="00346BD4" w:rsidP="00346BD4">
      <w:pPr>
        <w:spacing w:after="0"/>
        <w:ind w:firstLine="426"/>
        <w:rPr>
          <w:rFonts w:ascii="Times New Roman" w:hAnsi="Times New Roman"/>
          <w:sz w:val="24"/>
          <w:szCs w:val="24"/>
        </w:rPr>
      </w:pPr>
      <w:r w:rsidRPr="00F766F3">
        <w:rPr>
          <w:rFonts w:ascii="Times New Roman" w:hAnsi="Times New Roman"/>
          <w:sz w:val="24"/>
          <w:szCs w:val="24"/>
        </w:rPr>
        <w:t>Состав задач:</w:t>
      </w:r>
    </w:p>
    <w:p w:rsidR="00346BD4" w:rsidRPr="00F766F3" w:rsidRDefault="00346BD4" w:rsidP="00A23B62">
      <w:pPr>
        <w:pStyle w:val="af1"/>
        <w:widowControl w:val="0"/>
        <w:numPr>
          <w:ilvl w:val="0"/>
          <w:numId w:val="13"/>
        </w:numPr>
        <w:adjustRightInd w:val="0"/>
        <w:spacing w:line="240" w:lineRule="auto"/>
        <w:ind w:left="0" w:hanging="284"/>
        <w:textAlignment w:val="baseline"/>
        <w:rPr>
          <w:rFonts w:ascii="Times New Roman" w:hAnsi="Times New Roman"/>
        </w:rPr>
      </w:pPr>
      <w:r w:rsidRPr="00F766F3">
        <w:rPr>
          <w:rFonts w:ascii="Times New Roman" w:hAnsi="Times New Roman"/>
        </w:rPr>
        <w:t>построение расчетной модели тепловой сети;</w:t>
      </w:r>
    </w:p>
    <w:p w:rsidR="00346BD4" w:rsidRPr="00F766F3" w:rsidRDefault="00346BD4" w:rsidP="00A23B62">
      <w:pPr>
        <w:pStyle w:val="af1"/>
        <w:widowControl w:val="0"/>
        <w:numPr>
          <w:ilvl w:val="0"/>
          <w:numId w:val="13"/>
        </w:numPr>
        <w:adjustRightInd w:val="0"/>
        <w:spacing w:line="240" w:lineRule="auto"/>
        <w:ind w:left="0" w:hanging="284"/>
        <w:textAlignment w:val="baseline"/>
        <w:rPr>
          <w:rFonts w:ascii="Times New Roman" w:hAnsi="Times New Roman"/>
        </w:rPr>
      </w:pPr>
      <w:r w:rsidRPr="00F766F3">
        <w:rPr>
          <w:rFonts w:ascii="Times New Roman" w:hAnsi="Times New Roman"/>
        </w:rPr>
        <w:t>паспортизация объектов сети;</w:t>
      </w:r>
    </w:p>
    <w:p w:rsidR="00346BD4" w:rsidRPr="00F766F3" w:rsidRDefault="00346BD4" w:rsidP="00A23B62">
      <w:pPr>
        <w:pStyle w:val="af1"/>
        <w:widowControl w:val="0"/>
        <w:numPr>
          <w:ilvl w:val="0"/>
          <w:numId w:val="13"/>
        </w:numPr>
        <w:adjustRightInd w:val="0"/>
        <w:spacing w:line="240" w:lineRule="auto"/>
        <w:ind w:left="0" w:hanging="284"/>
        <w:textAlignment w:val="baseline"/>
        <w:rPr>
          <w:rFonts w:ascii="Times New Roman" w:hAnsi="Times New Roman"/>
        </w:rPr>
      </w:pPr>
      <w:r w:rsidRPr="00F766F3">
        <w:rPr>
          <w:rFonts w:ascii="Times New Roman" w:hAnsi="Times New Roman"/>
        </w:rPr>
        <w:t>наладочный расчет тепловой сети;</w:t>
      </w:r>
    </w:p>
    <w:p w:rsidR="00346BD4" w:rsidRPr="00F766F3" w:rsidRDefault="00346BD4" w:rsidP="00A23B62">
      <w:pPr>
        <w:pStyle w:val="af1"/>
        <w:widowControl w:val="0"/>
        <w:numPr>
          <w:ilvl w:val="0"/>
          <w:numId w:val="13"/>
        </w:numPr>
        <w:adjustRightInd w:val="0"/>
        <w:spacing w:line="240" w:lineRule="auto"/>
        <w:ind w:left="0" w:hanging="284"/>
        <w:textAlignment w:val="baseline"/>
        <w:rPr>
          <w:rFonts w:ascii="Times New Roman" w:hAnsi="Times New Roman"/>
        </w:rPr>
      </w:pPr>
      <w:r w:rsidRPr="00F766F3">
        <w:rPr>
          <w:rFonts w:ascii="Times New Roman" w:hAnsi="Times New Roman"/>
        </w:rPr>
        <w:t>поверочный расчет тепловой сети;</w:t>
      </w:r>
    </w:p>
    <w:p w:rsidR="00346BD4" w:rsidRPr="00F766F3" w:rsidRDefault="00346BD4" w:rsidP="00A23B62">
      <w:pPr>
        <w:pStyle w:val="af1"/>
        <w:widowControl w:val="0"/>
        <w:numPr>
          <w:ilvl w:val="0"/>
          <w:numId w:val="13"/>
        </w:numPr>
        <w:adjustRightInd w:val="0"/>
        <w:spacing w:line="240" w:lineRule="auto"/>
        <w:ind w:left="0" w:hanging="284"/>
        <w:textAlignment w:val="baseline"/>
        <w:rPr>
          <w:rFonts w:ascii="Times New Roman" w:hAnsi="Times New Roman"/>
        </w:rPr>
      </w:pPr>
      <w:r w:rsidRPr="00F766F3">
        <w:rPr>
          <w:rFonts w:ascii="Times New Roman" w:hAnsi="Times New Roman"/>
        </w:rPr>
        <w:t>конструкторский расчет тепловой сети;</w:t>
      </w:r>
    </w:p>
    <w:p w:rsidR="00346BD4" w:rsidRPr="00F766F3" w:rsidRDefault="00346BD4" w:rsidP="00A23B62">
      <w:pPr>
        <w:pStyle w:val="af1"/>
        <w:widowControl w:val="0"/>
        <w:numPr>
          <w:ilvl w:val="0"/>
          <w:numId w:val="13"/>
        </w:numPr>
        <w:adjustRightInd w:val="0"/>
        <w:spacing w:line="240" w:lineRule="auto"/>
        <w:ind w:left="0" w:hanging="284"/>
        <w:textAlignment w:val="baseline"/>
        <w:rPr>
          <w:rFonts w:ascii="Times New Roman" w:hAnsi="Times New Roman"/>
        </w:rPr>
      </w:pPr>
      <w:r w:rsidRPr="00F766F3">
        <w:rPr>
          <w:rFonts w:ascii="Times New Roman" w:hAnsi="Times New Roman"/>
        </w:rPr>
        <w:t>построение пьезометрического графика;</w:t>
      </w:r>
    </w:p>
    <w:p w:rsidR="00346BD4" w:rsidRPr="00F766F3" w:rsidRDefault="00346BD4" w:rsidP="00A23B62">
      <w:pPr>
        <w:pStyle w:val="af1"/>
        <w:widowControl w:val="0"/>
        <w:numPr>
          <w:ilvl w:val="0"/>
          <w:numId w:val="13"/>
        </w:numPr>
        <w:adjustRightInd w:val="0"/>
        <w:spacing w:line="240" w:lineRule="auto"/>
        <w:ind w:left="0" w:hanging="284"/>
        <w:textAlignment w:val="baseline"/>
        <w:rPr>
          <w:rFonts w:ascii="Times New Roman" w:hAnsi="Times New Roman"/>
        </w:rPr>
      </w:pPr>
      <w:r w:rsidRPr="00F766F3">
        <w:rPr>
          <w:rFonts w:ascii="Times New Roman" w:hAnsi="Times New Roman"/>
        </w:rPr>
        <w:t>расчет нормативных потерь тепла через изоляцию.</w:t>
      </w:r>
    </w:p>
    <w:p w:rsidR="00346BD4" w:rsidRPr="00F766F3" w:rsidRDefault="00346BD4" w:rsidP="00A23B62">
      <w:pPr>
        <w:pStyle w:val="af1"/>
        <w:widowControl w:val="0"/>
        <w:numPr>
          <w:ilvl w:val="0"/>
          <w:numId w:val="13"/>
        </w:numPr>
        <w:adjustRightInd w:val="0"/>
        <w:spacing w:line="240" w:lineRule="auto"/>
        <w:ind w:left="0" w:hanging="284"/>
        <w:textAlignment w:val="baseline"/>
        <w:rPr>
          <w:rFonts w:ascii="Times New Roman" w:hAnsi="Times New Roman"/>
        </w:rPr>
      </w:pP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При работе в </w:t>
      </w:r>
      <w:proofErr w:type="spellStart"/>
      <w:r w:rsidRPr="00F766F3">
        <w:rPr>
          <w:rFonts w:ascii="Times New Roman" w:hAnsi="Times New Roman"/>
          <w:sz w:val="24"/>
          <w:szCs w:val="24"/>
        </w:rPr>
        <w:t>геоинформационной</w:t>
      </w:r>
      <w:proofErr w:type="spellEnd"/>
      <w:r w:rsidRPr="00F766F3">
        <w:rPr>
          <w:rFonts w:ascii="Times New Roman" w:hAnsi="Times New Roman"/>
          <w:sz w:val="24"/>
          <w:szCs w:val="24"/>
        </w:rPr>
        <w:t xml:space="preserve">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Участок изображается одной линией, но может означать несколько состояний, задаваемых разными режимами:</w:t>
      </w:r>
    </w:p>
    <w:tbl>
      <w:tblPr>
        <w:tblW w:w="0" w:type="auto"/>
        <w:tblLook w:val="04A0"/>
      </w:tblPr>
      <w:tblGrid>
        <w:gridCol w:w="3734"/>
        <w:gridCol w:w="2212"/>
        <w:gridCol w:w="4021"/>
      </w:tblGrid>
      <w:tr w:rsidR="00346BD4" w:rsidRPr="00224587" w:rsidTr="00346BD4">
        <w:tc>
          <w:tcPr>
            <w:tcW w:w="3936" w:type="dxa"/>
          </w:tcPr>
          <w:p w:rsidR="00346BD4" w:rsidRPr="00224587" w:rsidRDefault="00346BD4" w:rsidP="00346BD4">
            <w:pPr>
              <w:jc w:val="right"/>
            </w:pPr>
            <w:r w:rsidRPr="00224587">
              <w:t>Режим 1</w:t>
            </w:r>
          </w:p>
        </w:tc>
        <w:tc>
          <w:tcPr>
            <w:tcW w:w="2268" w:type="dxa"/>
          </w:tcPr>
          <w:p w:rsidR="00346BD4" w:rsidRPr="00224587" w:rsidRDefault="00070452" w:rsidP="00346BD4">
            <w:pPr>
              <w:jc w:val="center"/>
              <w:rPr>
                <w:szCs w:val="24"/>
              </w:rPr>
            </w:pPr>
            <w:r>
              <w:rPr>
                <w:noProof/>
                <w:sz w:val="24"/>
                <w:szCs w:val="24"/>
                <w:lang w:eastAsia="ru-RU"/>
              </w:rPr>
              <w:drawing>
                <wp:inline distT="0" distB="0" distL="0" distR="0">
                  <wp:extent cx="742950" cy="2667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srcRect l="19955" r="46075" b="69881"/>
                          <a:stretch>
                            <a:fillRect/>
                          </a:stretch>
                        </pic:blipFill>
                        <pic:spPr bwMode="auto">
                          <a:xfrm>
                            <a:off x="0" y="0"/>
                            <a:ext cx="742950" cy="266700"/>
                          </a:xfrm>
                          <a:prstGeom prst="rect">
                            <a:avLst/>
                          </a:prstGeom>
                          <a:noFill/>
                          <a:ln w="9525">
                            <a:noFill/>
                            <a:miter lim="800000"/>
                            <a:headEnd/>
                            <a:tailEnd/>
                          </a:ln>
                        </pic:spPr>
                      </pic:pic>
                    </a:graphicData>
                  </a:graphic>
                </wp:inline>
              </w:drawing>
            </w:r>
          </w:p>
        </w:tc>
        <w:tc>
          <w:tcPr>
            <w:tcW w:w="4217" w:type="dxa"/>
          </w:tcPr>
          <w:p w:rsidR="00346BD4" w:rsidRPr="00224587" w:rsidRDefault="00346BD4" w:rsidP="00346BD4">
            <w:r w:rsidRPr="00224587">
              <w:t>Включен</w:t>
            </w:r>
          </w:p>
        </w:tc>
      </w:tr>
      <w:tr w:rsidR="00346BD4" w:rsidRPr="00224587" w:rsidTr="00346BD4">
        <w:tc>
          <w:tcPr>
            <w:tcW w:w="3936" w:type="dxa"/>
          </w:tcPr>
          <w:p w:rsidR="00346BD4" w:rsidRPr="00224587" w:rsidRDefault="00346BD4" w:rsidP="00346BD4">
            <w:pPr>
              <w:jc w:val="right"/>
            </w:pPr>
            <w:r w:rsidRPr="00224587">
              <w:t>Режим 2</w:t>
            </w:r>
          </w:p>
        </w:tc>
        <w:tc>
          <w:tcPr>
            <w:tcW w:w="2268" w:type="dxa"/>
          </w:tcPr>
          <w:p w:rsidR="00346BD4" w:rsidRPr="00224587" w:rsidRDefault="00070452" w:rsidP="00346BD4">
            <w:pPr>
              <w:jc w:val="center"/>
              <w:rPr>
                <w:szCs w:val="24"/>
              </w:rPr>
            </w:pPr>
            <w:r>
              <w:rPr>
                <w:noProof/>
                <w:sz w:val="24"/>
                <w:szCs w:val="24"/>
                <w:lang w:eastAsia="ru-RU"/>
              </w:rPr>
              <w:drawing>
                <wp:inline distT="0" distB="0" distL="0" distR="0">
                  <wp:extent cx="733425" cy="276225"/>
                  <wp:effectExtent l="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6" cstate="print"/>
                          <a:srcRect l="21609" t="22681" r="44914" b="46391"/>
                          <a:stretch>
                            <a:fillRect/>
                          </a:stretch>
                        </pic:blipFill>
                        <pic:spPr bwMode="auto">
                          <a:xfrm>
                            <a:off x="0" y="0"/>
                            <a:ext cx="733425" cy="276225"/>
                          </a:xfrm>
                          <a:prstGeom prst="rect">
                            <a:avLst/>
                          </a:prstGeom>
                          <a:noFill/>
                          <a:ln w="9525">
                            <a:noFill/>
                            <a:miter lim="800000"/>
                            <a:headEnd/>
                            <a:tailEnd/>
                          </a:ln>
                        </pic:spPr>
                      </pic:pic>
                    </a:graphicData>
                  </a:graphic>
                </wp:inline>
              </w:drawing>
            </w:r>
          </w:p>
        </w:tc>
        <w:tc>
          <w:tcPr>
            <w:tcW w:w="4217" w:type="dxa"/>
          </w:tcPr>
          <w:p w:rsidR="00346BD4" w:rsidRPr="00224587" w:rsidRDefault="00346BD4" w:rsidP="00346BD4">
            <w:r w:rsidRPr="00224587">
              <w:t>Отключен</w:t>
            </w:r>
          </w:p>
        </w:tc>
      </w:tr>
      <w:tr w:rsidR="00346BD4" w:rsidRPr="00224587" w:rsidTr="00346BD4">
        <w:tc>
          <w:tcPr>
            <w:tcW w:w="3936" w:type="dxa"/>
          </w:tcPr>
          <w:p w:rsidR="00346BD4" w:rsidRPr="00224587" w:rsidRDefault="00346BD4" w:rsidP="00346BD4">
            <w:pPr>
              <w:jc w:val="right"/>
            </w:pPr>
            <w:r w:rsidRPr="00224587">
              <w:t>Режим 3</w:t>
            </w:r>
          </w:p>
        </w:tc>
        <w:tc>
          <w:tcPr>
            <w:tcW w:w="2268" w:type="dxa"/>
          </w:tcPr>
          <w:p w:rsidR="00346BD4" w:rsidRPr="00224587" w:rsidRDefault="00070452" w:rsidP="00346BD4">
            <w:pPr>
              <w:jc w:val="center"/>
              <w:rPr>
                <w:szCs w:val="24"/>
              </w:rPr>
            </w:pPr>
            <w:r>
              <w:rPr>
                <w:noProof/>
                <w:sz w:val="24"/>
                <w:szCs w:val="24"/>
                <w:lang w:eastAsia="ru-RU"/>
              </w:rPr>
              <w:drawing>
                <wp:inline distT="0" distB="0" distL="0" distR="0">
                  <wp:extent cx="714375" cy="276225"/>
                  <wp:effectExtent l="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6" cstate="print"/>
                          <a:srcRect l="21185" t="44330" r="45763" b="24496"/>
                          <a:stretch>
                            <a:fillRect/>
                          </a:stretch>
                        </pic:blipFill>
                        <pic:spPr bwMode="auto">
                          <a:xfrm>
                            <a:off x="0" y="0"/>
                            <a:ext cx="714375" cy="276225"/>
                          </a:xfrm>
                          <a:prstGeom prst="rect">
                            <a:avLst/>
                          </a:prstGeom>
                          <a:noFill/>
                          <a:ln w="9525">
                            <a:noFill/>
                            <a:miter lim="800000"/>
                            <a:headEnd/>
                            <a:tailEnd/>
                          </a:ln>
                        </pic:spPr>
                      </pic:pic>
                    </a:graphicData>
                  </a:graphic>
                </wp:inline>
              </w:drawing>
            </w:r>
          </w:p>
        </w:tc>
        <w:tc>
          <w:tcPr>
            <w:tcW w:w="4217" w:type="dxa"/>
          </w:tcPr>
          <w:p w:rsidR="00346BD4" w:rsidRPr="00224587" w:rsidRDefault="00346BD4" w:rsidP="00346BD4">
            <w:r w:rsidRPr="00224587">
              <w:t>Отключен обратный</w:t>
            </w:r>
          </w:p>
        </w:tc>
      </w:tr>
      <w:tr w:rsidR="00346BD4" w:rsidRPr="00224587" w:rsidTr="00346BD4">
        <w:tc>
          <w:tcPr>
            <w:tcW w:w="3936" w:type="dxa"/>
          </w:tcPr>
          <w:p w:rsidR="00346BD4" w:rsidRPr="00224587" w:rsidRDefault="00346BD4" w:rsidP="00346BD4">
            <w:pPr>
              <w:jc w:val="right"/>
            </w:pPr>
            <w:r w:rsidRPr="00224587">
              <w:t>Режим 4</w:t>
            </w:r>
          </w:p>
        </w:tc>
        <w:tc>
          <w:tcPr>
            <w:tcW w:w="2268" w:type="dxa"/>
          </w:tcPr>
          <w:p w:rsidR="00346BD4" w:rsidRPr="00224587" w:rsidRDefault="00070452" w:rsidP="00346BD4">
            <w:pPr>
              <w:jc w:val="center"/>
              <w:rPr>
                <w:szCs w:val="24"/>
              </w:rPr>
            </w:pPr>
            <w:r>
              <w:rPr>
                <w:noProof/>
                <w:sz w:val="24"/>
                <w:szCs w:val="24"/>
                <w:lang w:eastAsia="ru-RU"/>
              </w:rPr>
              <w:drawing>
                <wp:inline distT="0" distB="0" distL="0" distR="0">
                  <wp:extent cx="742950" cy="219075"/>
                  <wp:effectExtent l="0" t="0" r="0" b="0"/>
                  <wp:docPr id="27"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56" cstate="print"/>
                          <a:srcRect l="20763" t="67010" r="45338" b="8247"/>
                          <a:stretch>
                            <a:fillRect/>
                          </a:stretch>
                        </pic:blipFill>
                        <pic:spPr bwMode="auto">
                          <a:xfrm>
                            <a:off x="0" y="0"/>
                            <a:ext cx="742950" cy="219075"/>
                          </a:xfrm>
                          <a:prstGeom prst="rect">
                            <a:avLst/>
                          </a:prstGeom>
                          <a:noFill/>
                          <a:ln w="9525">
                            <a:noFill/>
                            <a:miter lim="800000"/>
                            <a:headEnd/>
                            <a:tailEnd/>
                          </a:ln>
                        </pic:spPr>
                      </pic:pic>
                    </a:graphicData>
                  </a:graphic>
                </wp:inline>
              </w:drawing>
            </w:r>
          </w:p>
        </w:tc>
        <w:tc>
          <w:tcPr>
            <w:tcW w:w="4217" w:type="dxa"/>
          </w:tcPr>
          <w:p w:rsidR="00346BD4" w:rsidRPr="00224587" w:rsidRDefault="00346BD4" w:rsidP="00346BD4">
            <w:r w:rsidRPr="00224587">
              <w:t>Отключен подающий</w:t>
            </w:r>
          </w:p>
        </w:tc>
      </w:tr>
    </w:tbl>
    <w:p w:rsidR="00346BD4" w:rsidRPr="00AF3B2E" w:rsidRDefault="00346BD4" w:rsidP="00346BD4">
      <w:pPr>
        <w:spacing w:after="0"/>
        <w:ind w:firstLine="426"/>
        <w:jc w:val="both"/>
        <w:rPr>
          <w:szCs w:val="24"/>
        </w:rPr>
      </w:pPr>
    </w:p>
    <w:p w:rsidR="00346BD4" w:rsidRPr="00147E8D" w:rsidRDefault="00346BD4" w:rsidP="00346BD4">
      <w:pPr>
        <w:spacing w:after="0"/>
        <w:jc w:val="center"/>
        <w:rPr>
          <w:rFonts w:ascii="Times New Roman" w:hAnsi="Times New Roman"/>
          <w:sz w:val="24"/>
          <w:szCs w:val="24"/>
        </w:rPr>
      </w:pPr>
      <w:bookmarkStart w:id="24" w:name="_Toc335210089"/>
      <w:r w:rsidRPr="00147E8D">
        <w:rPr>
          <w:rFonts w:ascii="Times New Roman" w:hAnsi="Times New Roman"/>
          <w:b/>
          <w:sz w:val="24"/>
          <w:szCs w:val="24"/>
        </w:rPr>
        <w:t>Рис.</w:t>
      </w:r>
      <w:r w:rsidR="00502CDE" w:rsidRPr="00147E8D">
        <w:rPr>
          <w:rFonts w:ascii="Times New Roman" w:hAnsi="Times New Roman"/>
          <w:b/>
          <w:sz w:val="24"/>
          <w:szCs w:val="24"/>
        </w:rPr>
        <w:t>11</w:t>
      </w:r>
      <w:r w:rsidRPr="00147E8D">
        <w:rPr>
          <w:rFonts w:ascii="Times New Roman" w:hAnsi="Times New Roman"/>
          <w:b/>
          <w:sz w:val="24"/>
          <w:szCs w:val="24"/>
        </w:rPr>
        <w:t>.2.</w:t>
      </w:r>
      <w:r w:rsidRPr="00147E8D">
        <w:rPr>
          <w:rFonts w:ascii="Times New Roman" w:hAnsi="Times New Roman"/>
          <w:sz w:val="24"/>
          <w:szCs w:val="24"/>
        </w:rPr>
        <w:t xml:space="preserve">  Изображение нескольких состояний участков, задаваемых </w:t>
      </w:r>
      <w:proofErr w:type="gramStart"/>
      <w:r w:rsidRPr="00147E8D">
        <w:rPr>
          <w:rFonts w:ascii="Times New Roman" w:hAnsi="Times New Roman"/>
          <w:sz w:val="24"/>
          <w:szCs w:val="24"/>
        </w:rPr>
        <w:t>разными</w:t>
      </w:r>
      <w:proofErr w:type="gramEnd"/>
      <w:r w:rsidRPr="00147E8D">
        <w:rPr>
          <w:rFonts w:ascii="Times New Roman" w:hAnsi="Times New Roman"/>
          <w:sz w:val="24"/>
          <w:szCs w:val="24"/>
        </w:rPr>
        <w:t xml:space="preserve"> режимам</w:t>
      </w:r>
      <w:bookmarkEnd w:id="24"/>
    </w:p>
    <w:p w:rsidR="00346BD4" w:rsidRPr="00147E8D" w:rsidRDefault="00346BD4" w:rsidP="00346BD4">
      <w:pPr>
        <w:spacing w:after="0"/>
        <w:ind w:firstLine="850"/>
        <w:rPr>
          <w:rFonts w:ascii="Times New Roman" w:hAnsi="Times New Roman"/>
          <w:sz w:val="24"/>
          <w:szCs w:val="24"/>
        </w:rPr>
      </w:pP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Это внешнее представление сети. 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346BD4" w:rsidRPr="00147E8D" w:rsidRDefault="00346BD4" w:rsidP="00346BD4">
      <w:pPr>
        <w:spacing w:after="0"/>
        <w:ind w:firstLine="426"/>
        <w:jc w:val="both"/>
        <w:rPr>
          <w:rFonts w:ascii="Times New Roman" w:hAnsi="Times New Roman"/>
          <w:sz w:val="24"/>
          <w:szCs w:val="24"/>
        </w:rPr>
      </w:pPr>
      <w:proofErr w:type="gramStart"/>
      <w:r w:rsidRPr="00147E8D">
        <w:rPr>
          <w:rFonts w:ascii="Times New Roman" w:hAnsi="Times New Roman"/>
          <w:sz w:val="24"/>
          <w:szCs w:val="24"/>
        </w:rPr>
        <w:t>Во внутренней кодировке такие узлы превращаются в два узла, один в подающем трубопроводе, другой в обратном.</w:t>
      </w:r>
      <w:proofErr w:type="gramEnd"/>
      <w:r w:rsidRPr="00147E8D">
        <w:rPr>
          <w:rFonts w:ascii="Times New Roman" w:hAnsi="Times New Roman"/>
          <w:sz w:val="24"/>
          <w:szCs w:val="24"/>
        </w:rPr>
        <w:t xml:space="preserve"> В каждом узле можно задать слив воды из </w:t>
      </w:r>
      <w:proofErr w:type="gramStart"/>
      <w:r w:rsidRPr="00147E8D">
        <w:rPr>
          <w:rFonts w:ascii="Times New Roman" w:hAnsi="Times New Roman"/>
          <w:sz w:val="24"/>
          <w:szCs w:val="24"/>
        </w:rPr>
        <w:t>подающего</w:t>
      </w:r>
      <w:proofErr w:type="gramEnd"/>
      <w:r w:rsidRPr="00147E8D">
        <w:rPr>
          <w:rFonts w:ascii="Times New Roman" w:hAnsi="Times New Roman"/>
          <w:sz w:val="24"/>
          <w:szCs w:val="24"/>
        </w:rPr>
        <w:t xml:space="preserve"> и/или из обратного трубопроводов.</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В однолинейном представлении потребитель - это узловой элемент, который может быть связан только с одним участком.</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lastRenderedPageBreak/>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31 схема присоединения потребителей.</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 xml:space="preserve">Обобщенный потребитель - это </w:t>
      </w:r>
      <w:proofErr w:type="gramStart"/>
      <w:r w:rsidRPr="00147E8D">
        <w:rPr>
          <w:rFonts w:ascii="Times New Roman" w:hAnsi="Times New Roman"/>
          <w:sz w:val="24"/>
          <w:szCs w:val="24"/>
        </w:rPr>
        <w:t>узел</w:t>
      </w:r>
      <w:proofErr w:type="gramEnd"/>
      <w:r w:rsidRPr="00147E8D">
        <w:rPr>
          <w:rFonts w:ascii="Times New Roman" w:hAnsi="Times New Roman"/>
          <w:sz w:val="24"/>
          <w:szCs w:val="24"/>
        </w:rPr>
        <w:t xml:space="preserve"> на котором нагрузка задается либо потребляемым расходом, либо расход обусловлен заданным сопротивлением узла.</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Такой объект удобно использовать, когда возникает необходимость рассчитать гидравлику сети без информации о тепловых нагрузках и конкретных схемах присоединения потребителей к тепловой сети. Например, при расчете магистральных сетей информации о квартальных сетях может не быть, а для оценки потерь напора в магистралях достаточно задать обобщенные расходы в точках присоединения кварталов к магистральной сети.</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В  однолинейном  изображении  не  требуется  подключать  обобщенный потребитель на отдельном отводящем участке, как в случае простого потребителя. То есть в этот узел может входить и/или выходить любое количество участков. Это позволяет работать быстро и удобно, с минимальным количеством исходных данных.</w:t>
      </w:r>
    </w:p>
    <w:p w:rsidR="00346BD4" w:rsidRPr="00AF3B2E" w:rsidRDefault="00346BD4" w:rsidP="00346BD4">
      <w:pPr>
        <w:spacing w:after="0"/>
        <w:ind w:firstLine="850"/>
        <w:rPr>
          <w:szCs w:val="24"/>
        </w:rPr>
      </w:pPr>
    </w:p>
    <w:p w:rsidR="00346BD4" w:rsidRPr="00AF3B2E" w:rsidRDefault="00070452" w:rsidP="00346BD4">
      <w:pPr>
        <w:spacing w:after="0"/>
        <w:ind w:firstLine="850"/>
        <w:jc w:val="center"/>
        <w:rPr>
          <w:szCs w:val="24"/>
        </w:rPr>
      </w:pPr>
      <w:r>
        <w:rPr>
          <w:noProof/>
          <w:szCs w:val="24"/>
          <w:lang w:eastAsia="ru-RU"/>
        </w:rPr>
        <w:drawing>
          <wp:anchor distT="0" distB="0" distL="114300" distR="114300" simplePos="0" relativeHeight="251657216" behindDoc="0" locked="0" layoutInCell="1" allowOverlap="1">
            <wp:simplePos x="0" y="0"/>
            <wp:positionH relativeFrom="column">
              <wp:posOffset>1931035</wp:posOffset>
            </wp:positionH>
            <wp:positionV relativeFrom="paragraph">
              <wp:posOffset>0</wp:posOffset>
            </wp:positionV>
            <wp:extent cx="2594610" cy="784860"/>
            <wp:effectExtent l="19050" t="0" r="0" b="0"/>
            <wp:wrapTopAndBottom/>
            <wp:docPr id="4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7" cstate="print"/>
                    <a:srcRect/>
                    <a:stretch>
                      <a:fillRect/>
                    </a:stretch>
                  </pic:blipFill>
                  <pic:spPr bwMode="auto">
                    <a:xfrm>
                      <a:off x="0" y="0"/>
                      <a:ext cx="2594610" cy="784860"/>
                    </a:xfrm>
                    <a:prstGeom prst="rect">
                      <a:avLst/>
                    </a:prstGeom>
                    <a:noFill/>
                    <a:ln w="9525">
                      <a:noFill/>
                      <a:miter lim="800000"/>
                      <a:headEnd/>
                      <a:tailEnd/>
                    </a:ln>
                  </pic:spPr>
                </pic:pic>
              </a:graphicData>
            </a:graphic>
          </wp:anchor>
        </w:drawing>
      </w:r>
    </w:p>
    <w:p w:rsidR="00346BD4" w:rsidRPr="00AF3B2E" w:rsidRDefault="00346BD4" w:rsidP="00346BD4">
      <w:pPr>
        <w:spacing w:after="0"/>
        <w:jc w:val="center"/>
        <w:rPr>
          <w:szCs w:val="24"/>
        </w:rPr>
      </w:pPr>
      <w:bookmarkStart w:id="25" w:name="_Toc335210090"/>
      <w:r w:rsidRPr="00147E8D">
        <w:rPr>
          <w:rFonts w:ascii="Times New Roman" w:hAnsi="Times New Roman"/>
          <w:b/>
          <w:sz w:val="24"/>
          <w:szCs w:val="24"/>
        </w:rPr>
        <w:t>Рис.</w:t>
      </w:r>
      <w:r w:rsidR="00E74FB3" w:rsidRPr="00147E8D">
        <w:rPr>
          <w:rFonts w:ascii="Times New Roman" w:hAnsi="Times New Roman"/>
          <w:b/>
          <w:sz w:val="24"/>
          <w:szCs w:val="24"/>
        </w:rPr>
        <w:t>11</w:t>
      </w:r>
      <w:r w:rsidRPr="00147E8D">
        <w:rPr>
          <w:rFonts w:ascii="Times New Roman" w:hAnsi="Times New Roman"/>
          <w:b/>
          <w:sz w:val="24"/>
          <w:szCs w:val="24"/>
        </w:rPr>
        <w:t>.3.</w:t>
      </w:r>
      <w:r w:rsidRPr="00147E8D">
        <w:rPr>
          <w:rFonts w:ascii="Times New Roman" w:hAnsi="Times New Roman"/>
          <w:sz w:val="24"/>
          <w:szCs w:val="24"/>
        </w:rPr>
        <w:t xml:space="preserve"> Обобщенный потребитель</w:t>
      </w:r>
      <w:bookmarkEnd w:id="25"/>
      <w:r w:rsidRPr="00AF3B2E">
        <w:rPr>
          <w:szCs w:val="24"/>
        </w:rPr>
        <w:t>.</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ЦТП  -  это  узел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 ЦТП может входить только один участок и только один участок может выходить. Причем входящий участок идет со стороны магистрали, а выходящий участок ведет к конечным потребителям. Внутренняя кодировка ЦТП зависит от его схемы присоединения к тепловой сети. Это может быть групповой элеватор,  групповой  насос  смешения,   независимое  подключение группы потребителей, бойлеры на ГВС и т.д</w:t>
      </w:r>
      <w:proofErr w:type="gramStart"/>
      <w:r w:rsidRPr="00147E8D">
        <w:rPr>
          <w:rFonts w:ascii="Times New Roman" w:hAnsi="Times New Roman"/>
          <w:sz w:val="24"/>
          <w:szCs w:val="24"/>
        </w:rPr>
        <w:t>..</w:t>
      </w:r>
      <w:proofErr w:type="gramEnd"/>
    </w:p>
    <w:p w:rsidR="00346BD4" w:rsidRPr="00147E8D" w:rsidRDefault="00070452" w:rsidP="00346BD4">
      <w:pPr>
        <w:spacing w:after="0"/>
        <w:ind w:firstLine="850"/>
        <w:rPr>
          <w:rFonts w:ascii="Times New Roman" w:hAnsi="Times New Roman"/>
          <w:sz w:val="24"/>
          <w:szCs w:val="24"/>
        </w:rPr>
      </w:pPr>
      <w:r w:rsidRPr="00147E8D">
        <w:rPr>
          <w:rFonts w:ascii="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2272665</wp:posOffset>
            </wp:positionH>
            <wp:positionV relativeFrom="paragraph">
              <wp:posOffset>203200</wp:posOffset>
            </wp:positionV>
            <wp:extent cx="2095500" cy="1016000"/>
            <wp:effectExtent l="19050" t="0" r="0" b="0"/>
            <wp:wrapTopAndBottom/>
            <wp:docPr id="4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8" cstate="print"/>
                    <a:srcRect/>
                    <a:stretch>
                      <a:fillRect/>
                    </a:stretch>
                  </pic:blipFill>
                  <pic:spPr bwMode="auto">
                    <a:xfrm>
                      <a:off x="0" y="0"/>
                      <a:ext cx="2095500" cy="1016000"/>
                    </a:xfrm>
                    <a:prstGeom prst="rect">
                      <a:avLst/>
                    </a:prstGeom>
                    <a:noFill/>
                    <a:ln w="9525">
                      <a:noFill/>
                      <a:miter lim="800000"/>
                      <a:headEnd/>
                      <a:tailEnd/>
                    </a:ln>
                  </pic:spPr>
                </pic:pic>
              </a:graphicData>
            </a:graphic>
          </wp:anchor>
        </w:drawing>
      </w:r>
    </w:p>
    <w:p w:rsidR="00346BD4" w:rsidRPr="00AF3B2E" w:rsidRDefault="00346BD4" w:rsidP="00346BD4">
      <w:pPr>
        <w:spacing w:after="0"/>
        <w:ind w:firstLine="850"/>
        <w:jc w:val="center"/>
        <w:rPr>
          <w:szCs w:val="24"/>
        </w:rPr>
      </w:pPr>
    </w:p>
    <w:p w:rsidR="00346BD4" w:rsidRPr="00AF3B2E" w:rsidRDefault="00346BD4" w:rsidP="00346BD4">
      <w:pPr>
        <w:spacing w:after="0"/>
        <w:jc w:val="center"/>
        <w:rPr>
          <w:szCs w:val="24"/>
        </w:rPr>
      </w:pPr>
      <w:bookmarkStart w:id="26" w:name="_Toc335210091"/>
      <w:r w:rsidRPr="00AF3B2E">
        <w:rPr>
          <w:b/>
          <w:szCs w:val="24"/>
        </w:rPr>
        <w:t>Рис.</w:t>
      </w:r>
      <w:r w:rsidR="00E74FB3">
        <w:rPr>
          <w:b/>
          <w:szCs w:val="24"/>
        </w:rPr>
        <w:t>11</w:t>
      </w:r>
      <w:r w:rsidRPr="00AF3B2E">
        <w:rPr>
          <w:b/>
          <w:szCs w:val="24"/>
        </w:rPr>
        <w:t xml:space="preserve">.4. </w:t>
      </w:r>
      <w:r w:rsidRPr="00AF3B2E">
        <w:rPr>
          <w:szCs w:val="24"/>
        </w:rPr>
        <w:t xml:space="preserve"> ЦТП</w:t>
      </w:r>
      <w:bookmarkEnd w:id="26"/>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rsidR="00346BD4" w:rsidRPr="00AF3B2E" w:rsidRDefault="00070452" w:rsidP="00346BD4">
      <w:pPr>
        <w:spacing w:after="0"/>
        <w:ind w:firstLine="850"/>
        <w:jc w:val="center"/>
        <w:rPr>
          <w:szCs w:val="24"/>
        </w:rPr>
      </w:pPr>
      <w:r>
        <w:rPr>
          <w:noProof/>
          <w:szCs w:val="24"/>
          <w:lang w:eastAsia="ru-RU"/>
        </w:rPr>
        <w:lastRenderedPageBreak/>
        <w:drawing>
          <wp:inline distT="0" distB="0" distL="0" distR="0">
            <wp:extent cx="4724400" cy="1047750"/>
            <wp:effectExtent l="0" t="0" r="0" b="0"/>
            <wp:docPr id="2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9" cstate="print"/>
                    <a:srcRect/>
                    <a:stretch>
                      <a:fillRect/>
                    </a:stretch>
                  </pic:blipFill>
                  <pic:spPr bwMode="auto">
                    <a:xfrm>
                      <a:off x="0" y="0"/>
                      <a:ext cx="4724400" cy="1047750"/>
                    </a:xfrm>
                    <a:prstGeom prst="rect">
                      <a:avLst/>
                    </a:prstGeom>
                    <a:noFill/>
                    <a:ln w="9525">
                      <a:noFill/>
                      <a:miter lim="800000"/>
                      <a:headEnd/>
                      <a:tailEnd/>
                    </a:ln>
                  </pic:spPr>
                </pic:pic>
              </a:graphicData>
            </a:graphic>
          </wp:inline>
        </w:drawing>
      </w:r>
    </w:p>
    <w:p w:rsidR="00346BD4" w:rsidRPr="00AF3B2E" w:rsidRDefault="00346BD4" w:rsidP="00346BD4">
      <w:pPr>
        <w:spacing w:after="0"/>
        <w:jc w:val="center"/>
        <w:rPr>
          <w:szCs w:val="24"/>
        </w:rPr>
      </w:pPr>
      <w:bookmarkStart w:id="27" w:name="_Toc335210094"/>
      <w:r w:rsidRPr="00AF3B2E">
        <w:rPr>
          <w:b/>
          <w:szCs w:val="24"/>
        </w:rPr>
        <w:t>Рис.</w:t>
      </w:r>
      <w:r w:rsidR="00E74FB3">
        <w:rPr>
          <w:b/>
          <w:szCs w:val="24"/>
        </w:rPr>
        <w:t>11</w:t>
      </w:r>
      <w:r w:rsidRPr="00AF3B2E">
        <w:rPr>
          <w:b/>
          <w:szCs w:val="24"/>
        </w:rPr>
        <w:t>.7.</w:t>
      </w:r>
      <w:r w:rsidRPr="00AF3B2E">
        <w:rPr>
          <w:szCs w:val="24"/>
        </w:rPr>
        <w:t xml:space="preserve"> Насосная станция</w:t>
      </w:r>
      <w:bookmarkEnd w:id="27"/>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rsidR="00346BD4" w:rsidRPr="00AF3B2E" w:rsidRDefault="00346BD4" w:rsidP="00346BD4">
      <w:pPr>
        <w:spacing w:after="0"/>
        <w:ind w:firstLine="850"/>
        <w:rPr>
          <w:szCs w:val="24"/>
        </w:rPr>
      </w:pPr>
    </w:p>
    <w:p w:rsidR="00346BD4" w:rsidRPr="00AF3B2E" w:rsidRDefault="00070452" w:rsidP="00346BD4">
      <w:pPr>
        <w:spacing w:after="0"/>
        <w:ind w:firstLine="850"/>
        <w:jc w:val="center"/>
        <w:rPr>
          <w:szCs w:val="24"/>
        </w:rPr>
      </w:pPr>
      <w:r>
        <w:rPr>
          <w:noProof/>
          <w:szCs w:val="24"/>
          <w:lang w:eastAsia="ru-RU"/>
        </w:rPr>
        <w:drawing>
          <wp:inline distT="0" distB="0" distL="0" distR="0">
            <wp:extent cx="1866900" cy="1666875"/>
            <wp:effectExtent l="0" t="0" r="0" b="0"/>
            <wp:docPr id="2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0" cstate="print"/>
                    <a:srcRect/>
                    <a:stretch>
                      <a:fillRect/>
                    </a:stretch>
                  </pic:blipFill>
                  <pic:spPr bwMode="auto">
                    <a:xfrm>
                      <a:off x="0" y="0"/>
                      <a:ext cx="1866900" cy="1666875"/>
                    </a:xfrm>
                    <a:prstGeom prst="rect">
                      <a:avLst/>
                    </a:prstGeom>
                    <a:noFill/>
                    <a:ln w="9525">
                      <a:noFill/>
                      <a:miter lim="800000"/>
                      <a:headEnd/>
                      <a:tailEnd/>
                    </a:ln>
                  </pic:spPr>
                </pic:pic>
              </a:graphicData>
            </a:graphic>
          </wp:inline>
        </w:drawing>
      </w:r>
    </w:p>
    <w:p w:rsidR="00346BD4" w:rsidRPr="00AF3B2E" w:rsidRDefault="00346BD4" w:rsidP="00346BD4">
      <w:pPr>
        <w:spacing w:after="0"/>
        <w:jc w:val="center"/>
        <w:rPr>
          <w:szCs w:val="24"/>
        </w:rPr>
      </w:pPr>
      <w:bookmarkStart w:id="28" w:name="_Toc335210095"/>
      <w:r w:rsidRPr="00AF3B2E">
        <w:rPr>
          <w:b/>
          <w:szCs w:val="24"/>
        </w:rPr>
        <w:t>Рис.</w:t>
      </w:r>
      <w:r w:rsidR="00E74FB3">
        <w:rPr>
          <w:b/>
          <w:szCs w:val="24"/>
        </w:rPr>
        <w:t>11</w:t>
      </w:r>
      <w:r w:rsidRPr="00AF3B2E">
        <w:rPr>
          <w:b/>
          <w:szCs w:val="24"/>
        </w:rPr>
        <w:t>.8.</w:t>
      </w:r>
      <w:r w:rsidRPr="00AF3B2E">
        <w:rPr>
          <w:szCs w:val="24"/>
        </w:rPr>
        <w:t xml:space="preserve"> Пьезометрические графики</w:t>
      </w:r>
      <w:bookmarkEnd w:id="28"/>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Когда задается только значение напора на насосе, оно остается неизменным не зависимо от проходящего через насос расхода.</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Если моделировать работу насоса с учетом его QH характеристики, то следует задать расходы и напоры на границах рабочей зоны насоса.</w:t>
      </w:r>
    </w:p>
    <w:p w:rsidR="00346BD4" w:rsidRPr="00AF3B2E" w:rsidRDefault="00346BD4" w:rsidP="00346BD4">
      <w:pPr>
        <w:spacing w:after="0"/>
        <w:ind w:firstLine="850"/>
        <w:rPr>
          <w:szCs w:val="24"/>
        </w:rPr>
      </w:pPr>
    </w:p>
    <w:p w:rsidR="00346BD4" w:rsidRPr="00AF3B2E" w:rsidRDefault="00070452" w:rsidP="00346BD4">
      <w:pPr>
        <w:spacing w:after="0"/>
        <w:ind w:firstLine="850"/>
        <w:jc w:val="center"/>
        <w:rPr>
          <w:szCs w:val="24"/>
        </w:rPr>
      </w:pPr>
      <w:r>
        <w:rPr>
          <w:noProof/>
          <w:szCs w:val="24"/>
          <w:lang w:eastAsia="ru-RU"/>
        </w:rPr>
        <w:drawing>
          <wp:inline distT="0" distB="0" distL="0" distR="0">
            <wp:extent cx="1609725" cy="1466850"/>
            <wp:effectExtent l="0" t="0" r="0" b="0"/>
            <wp:docPr id="3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1" cstate="print"/>
                    <a:srcRect/>
                    <a:stretch>
                      <a:fillRect/>
                    </a:stretch>
                  </pic:blipFill>
                  <pic:spPr bwMode="auto">
                    <a:xfrm>
                      <a:off x="0" y="0"/>
                      <a:ext cx="1609725" cy="1466850"/>
                    </a:xfrm>
                    <a:prstGeom prst="rect">
                      <a:avLst/>
                    </a:prstGeom>
                    <a:noFill/>
                    <a:ln w="9525">
                      <a:noFill/>
                      <a:miter lim="800000"/>
                      <a:headEnd/>
                      <a:tailEnd/>
                    </a:ln>
                  </pic:spPr>
                </pic:pic>
              </a:graphicData>
            </a:graphic>
          </wp:inline>
        </w:drawing>
      </w:r>
    </w:p>
    <w:p w:rsidR="00346BD4" w:rsidRPr="00147E8D" w:rsidRDefault="00346BD4" w:rsidP="00346BD4">
      <w:pPr>
        <w:spacing w:after="0"/>
        <w:jc w:val="center"/>
        <w:rPr>
          <w:rFonts w:ascii="Times New Roman" w:hAnsi="Times New Roman"/>
          <w:sz w:val="24"/>
          <w:szCs w:val="24"/>
        </w:rPr>
      </w:pPr>
      <w:bookmarkStart w:id="29" w:name="_Toc335210096"/>
      <w:r w:rsidRPr="00147E8D">
        <w:rPr>
          <w:rFonts w:ascii="Times New Roman" w:hAnsi="Times New Roman"/>
          <w:b/>
          <w:sz w:val="24"/>
          <w:szCs w:val="24"/>
        </w:rPr>
        <w:t>Рис.</w:t>
      </w:r>
      <w:r w:rsidR="00E74FB3" w:rsidRPr="00147E8D">
        <w:rPr>
          <w:rFonts w:ascii="Times New Roman" w:hAnsi="Times New Roman"/>
          <w:b/>
          <w:sz w:val="24"/>
          <w:szCs w:val="24"/>
        </w:rPr>
        <w:t>11</w:t>
      </w:r>
      <w:r w:rsidRPr="00147E8D">
        <w:rPr>
          <w:rFonts w:ascii="Times New Roman" w:hAnsi="Times New Roman"/>
          <w:b/>
          <w:sz w:val="24"/>
          <w:szCs w:val="24"/>
        </w:rPr>
        <w:t>.9.</w:t>
      </w:r>
      <w:r w:rsidRPr="00147E8D">
        <w:rPr>
          <w:rFonts w:ascii="Times New Roman" w:hAnsi="Times New Roman"/>
          <w:sz w:val="24"/>
          <w:szCs w:val="24"/>
        </w:rPr>
        <w:t xml:space="preserve"> Напорно-расходная характеристика насоса</w:t>
      </w:r>
      <w:bookmarkEnd w:id="29"/>
    </w:p>
    <w:p w:rsidR="00346BD4" w:rsidRPr="00147E8D" w:rsidRDefault="00346BD4" w:rsidP="00346BD4">
      <w:pPr>
        <w:tabs>
          <w:tab w:val="left" w:pos="0"/>
        </w:tabs>
        <w:spacing w:after="0"/>
        <w:ind w:firstLine="426"/>
        <w:jc w:val="both"/>
        <w:rPr>
          <w:rFonts w:ascii="Times New Roman" w:hAnsi="Times New Roman"/>
          <w:sz w:val="24"/>
          <w:szCs w:val="24"/>
        </w:rPr>
      </w:pPr>
      <w:r w:rsidRPr="00147E8D">
        <w:rPr>
          <w:rFonts w:ascii="Times New Roman" w:hAnsi="Times New Roman"/>
          <w:sz w:val="24"/>
          <w:szCs w:val="24"/>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lastRenderedPageBreak/>
        <w:t xml:space="preserve">Так как напоры на границах рабочей области насоса берутся из справочника и всегда положительны, то направление действия такого насоса будет определяться только </w:t>
      </w:r>
    </w:p>
    <w:p w:rsidR="00346BD4" w:rsidRPr="00AF3B2E" w:rsidRDefault="00346BD4" w:rsidP="00346BD4">
      <w:pPr>
        <w:spacing w:after="0"/>
        <w:ind w:firstLine="850"/>
        <w:jc w:val="center"/>
        <w:rPr>
          <w:szCs w:val="24"/>
        </w:rPr>
      </w:pPr>
    </w:p>
    <w:p w:rsidR="00346BD4" w:rsidRPr="00147E8D" w:rsidRDefault="00E74FB3" w:rsidP="002C40D7">
      <w:pPr>
        <w:pStyle w:val="21"/>
        <w:numPr>
          <w:ilvl w:val="0"/>
          <w:numId w:val="0"/>
        </w:numPr>
        <w:ind w:left="851"/>
        <w:rPr>
          <w:rFonts w:ascii="Times New Roman" w:hAnsi="Times New Roman"/>
          <w:sz w:val="24"/>
          <w:szCs w:val="24"/>
        </w:rPr>
      </w:pPr>
      <w:bookmarkStart w:id="30" w:name="_Toc335133800"/>
      <w:bookmarkStart w:id="31" w:name="_Toc365029422"/>
      <w:bookmarkStart w:id="32" w:name="_Toc366483069"/>
      <w:r w:rsidRPr="00147E8D">
        <w:rPr>
          <w:rFonts w:ascii="Times New Roman" w:hAnsi="Times New Roman"/>
          <w:sz w:val="24"/>
          <w:szCs w:val="24"/>
        </w:rPr>
        <w:t>11</w:t>
      </w:r>
      <w:r w:rsidR="00346BD4" w:rsidRPr="00147E8D">
        <w:rPr>
          <w:rFonts w:ascii="Times New Roman" w:hAnsi="Times New Roman"/>
          <w:sz w:val="24"/>
          <w:szCs w:val="24"/>
        </w:rPr>
        <w:t>.2.5. Наладочный расчет тепловой сети</w:t>
      </w:r>
      <w:bookmarkEnd w:id="30"/>
      <w:bookmarkEnd w:id="31"/>
      <w:r w:rsidR="00346BD4" w:rsidRPr="00147E8D">
        <w:rPr>
          <w:rFonts w:ascii="Times New Roman" w:hAnsi="Times New Roman"/>
          <w:sz w:val="24"/>
          <w:szCs w:val="24"/>
        </w:rPr>
        <w:t>.</w:t>
      </w:r>
      <w:bookmarkEnd w:id="32"/>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346BD4" w:rsidRPr="00147E8D" w:rsidRDefault="00346BD4" w:rsidP="00346BD4">
      <w:pPr>
        <w:spacing w:after="0"/>
        <w:ind w:firstLine="284"/>
        <w:jc w:val="both"/>
        <w:rPr>
          <w:rFonts w:ascii="Times New Roman" w:hAnsi="Times New Roman"/>
          <w:sz w:val="24"/>
          <w:szCs w:val="24"/>
        </w:rPr>
      </w:pPr>
      <w:proofErr w:type="spellStart"/>
      <w:r w:rsidRPr="00147E8D">
        <w:rPr>
          <w:rFonts w:ascii="Times New Roman" w:hAnsi="Times New Roman"/>
          <w:sz w:val="24"/>
          <w:szCs w:val="24"/>
        </w:rPr>
        <w:t>Дросселирование</w:t>
      </w:r>
      <w:proofErr w:type="spellEnd"/>
      <w:r w:rsidRPr="00147E8D">
        <w:rPr>
          <w:rFonts w:ascii="Times New Roman" w:hAnsi="Times New Roman"/>
          <w:sz w:val="24"/>
          <w:szCs w:val="24"/>
        </w:rPr>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346BD4" w:rsidRPr="00323CCE" w:rsidRDefault="00E74FB3" w:rsidP="00305949">
      <w:pPr>
        <w:pStyle w:val="21"/>
        <w:numPr>
          <w:ilvl w:val="0"/>
          <w:numId w:val="0"/>
        </w:numPr>
        <w:ind w:left="851" w:hanging="143"/>
        <w:rPr>
          <w:rFonts w:ascii="Times New Roman" w:hAnsi="Times New Roman"/>
          <w:sz w:val="24"/>
          <w:szCs w:val="24"/>
        </w:rPr>
      </w:pPr>
      <w:bookmarkStart w:id="33" w:name="_Toc335133801"/>
      <w:bookmarkStart w:id="34" w:name="_Toc365029423"/>
      <w:bookmarkStart w:id="35" w:name="_Toc366483070"/>
      <w:r w:rsidRPr="00323CCE">
        <w:rPr>
          <w:rFonts w:ascii="Times New Roman" w:hAnsi="Times New Roman"/>
          <w:sz w:val="24"/>
          <w:szCs w:val="24"/>
        </w:rPr>
        <w:t>11</w:t>
      </w:r>
      <w:r w:rsidR="00346BD4" w:rsidRPr="00323CCE">
        <w:rPr>
          <w:rFonts w:ascii="Times New Roman" w:hAnsi="Times New Roman"/>
          <w:sz w:val="24"/>
          <w:szCs w:val="24"/>
        </w:rPr>
        <w:t>.2.6. Поверочный расчет тепловой сети</w:t>
      </w:r>
      <w:bookmarkEnd w:id="33"/>
      <w:bookmarkEnd w:id="34"/>
      <w:r w:rsidR="00346BD4" w:rsidRPr="00323CCE">
        <w:rPr>
          <w:rFonts w:ascii="Times New Roman" w:hAnsi="Times New Roman"/>
          <w:sz w:val="24"/>
          <w:szCs w:val="24"/>
        </w:rPr>
        <w:t>.</w:t>
      </w:r>
      <w:bookmarkEnd w:id="35"/>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346BD4" w:rsidRPr="00323CCE" w:rsidRDefault="00E74FB3" w:rsidP="00305949">
      <w:pPr>
        <w:pStyle w:val="21"/>
        <w:numPr>
          <w:ilvl w:val="0"/>
          <w:numId w:val="0"/>
        </w:numPr>
        <w:ind w:left="851"/>
        <w:rPr>
          <w:rFonts w:ascii="Times New Roman" w:hAnsi="Times New Roman"/>
          <w:sz w:val="24"/>
          <w:szCs w:val="24"/>
        </w:rPr>
      </w:pPr>
      <w:bookmarkStart w:id="36" w:name="_Toc335133802"/>
      <w:bookmarkStart w:id="37" w:name="_Toc365029424"/>
      <w:bookmarkStart w:id="38" w:name="_Toc366483071"/>
      <w:r w:rsidRPr="00323CCE">
        <w:rPr>
          <w:rFonts w:ascii="Times New Roman" w:hAnsi="Times New Roman"/>
          <w:sz w:val="24"/>
          <w:szCs w:val="24"/>
        </w:rPr>
        <w:lastRenderedPageBreak/>
        <w:t>11</w:t>
      </w:r>
      <w:r w:rsidR="00346BD4" w:rsidRPr="00323CCE">
        <w:rPr>
          <w:rFonts w:ascii="Times New Roman" w:hAnsi="Times New Roman"/>
          <w:sz w:val="24"/>
          <w:szCs w:val="24"/>
        </w:rPr>
        <w:t>.2.7. Конструкторский расчет тепловой сети</w:t>
      </w:r>
      <w:bookmarkEnd w:id="36"/>
      <w:bookmarkEnd w:id="37"/>
      <w:bookmarkEnd w:id="38"/>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346BD4" w:rsidRPr="00323CCE" w:rsidRDefault="00E74FB3" w:rsidP="00305949">
      <w:pPr>
        <w:pStyle w:val="21"/>
        <w:numPr>
          <w:ilvl w:val="0"/>
          <w:numId w:val="0"/>
        </w:numPr>
        <w:ind w:left="851"/>
        <w:rPr>
          <w:rFonts w:ascii="Times New Roman" w:hAnsi="Times New Roman"/>
          <w:sz w:val="24"/>
          <w:szCs w:val="24"/>
        </w:rPr>
      </w:pPr>
      <w:bookmarkStart w:id="39" w:name="_Toc335133805"/>
      <w:bookmarkStart w:id="40" w:name="_Toc365029427"/>
      <w:bookmarkStart w:id="41" w:name="_Toc366483074"/>
      <w:r w:rsidRPr="00323CCE">
        <w:rPr>
          <w:rFonts w:ascii="Times New Roman" w:hAnsi="Times New Roman"/>
          <w:sz w:val="24"/>
          <w:szCs w:val="24"/>
        </w:rPr>
        <w:t>11</w:t>
      </w:r>
      <w:r w:rsidR="00346BD4" w:rsidRPr="00323CCE">
        <w:rPr>
          <w:rFonts w:ascii="Times New Roman" w:hAnsi="Times New Roman"/>
          <w:sz w:val="24"/>
          <w:szCs w:val="24"/>
        </w:rPr>
        <w:t>.2.8. Пьезометрический график</w:t>
      </w:r>
      <w:bookmarkEnd w:id="39"/>
      <w:bookmarkEnd w:id="40"/>
      <w:r w:rsidR="00346BD4" w:rsidRPr="00323CCE">
        <w:rPr>
          <w:rFonts w:ascii="Times New Roman" w:hAnsi="Times New Roman"/>
          <w:sz w:val="24"/>
          <w:szCs w:val="24"/>
        </w:rPr>
        <w:t>.</w:t>
      </w:r>
      <w:bookmarkEnd w:id="41"/>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 xml:space="preserve">Это основной аналитический инструмент специалиста по гидравлическим расчетам тепловых сетей. </w:t>
      </w:r>
      <w:proofErr w:type="gramStart"/>
      <w:r w:rsidRPr="00147E8D">
        <w:rPr>
          <w:rFonts w:ascii="Times New Roman" w:hAnsi="Times New Roman"/>
          <w:sz w:val="24"/>
          <w:szCs w:val="24"/>
        </w:rPr>
        <w:t>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w:t>
      </w:r>
      <w:proofErr w:type="gramEnd"/>
      <w:r w:rsidRPr="00147E8D">
        <w:rPr>
          <w:rFonts w:ascii="Times New Roman" w:hAnsi="Times New Roman"/>
          <w:sz w:val="24"/>
          <w:szCs w:val="24"/>
        </w:rPr>
        <w:t xml:space="preserve"> </w:t>
      </w:r>
      <w:proofErr w:type="gramStart"/>
      <w:r w:rsidRPr="00147E8D">
        <w:rPr>
          <w:rFonts w:ascii="Times New Roman" w:hAnsi="Times New Roman"/>
          <w:sz w:val="24"/>
          <w:szCs w:val="24"/>
        </w:rPr>
        <w:t>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roofErr w:type="gramEnd"/>
    </w:p>
    <w:p w:rsidR="00346BD4" w:rsidRPr="00AF3B2E" w:rsidRDefault="00346BD4" w:rsidP="00346BD4">
      <w:pPr>
        <w:spacing w:after="0"/>
        <w:ind w:firstLine="850"/>
        <w:jc w:val="both"/>
        <w:rPr>
          <w:szCs w:val="24"/>
        </w:rPr>
      </w:pPr>
    </w:p>
    <w:p w:rsidR="00346BD4" w:rsidRPr="00AF3B2E" w:rsidRDefault="00070452" w:rsidP="00346BD4">
      <w:pPr>
        <w:spacing w:after="0"/>
        <w:ind w:firstLine="850"/>
        <w:jc w:val="center"/>
        <w:rPr>
          <w:szCs w:val="24"/>
        </w:rPr>
      </w:pPr>
      <w:r>
        <w:rPr>
          <w:noProof/>
          <w:szCs w:val="24"/>
          <w:lang w:eastAsia="ru-RU"/>
        </w:rPr>
        <w:drawing>
          <wp:inline distT="0" distB="0" distL="0" distR="0">
            <wp:extent cx="4552950" cy="2676525"/>
            <wp:effectExtent l="19050" t="0" r="0" b="0"/>
            <wp:docPr id="31"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6"/>
                    <pic:cNvPicPr>
                      <a:picLocks noChangeAspect="1" noChangeArrowheads="1"/>
                    </pic:cNvPicPr>
                  </pic:nvPicPr>
                  <pic:blipFill>
                    <a:blip r:embed="rId62" cstate="print"/>
                    <a:srcRect/>
                    <a:stretch>
                      <a:fillRect/>
                    </a:stretch>
                  </pic:blipFill>
                  <pic:spPr bwMode="auto">
                    <a:xfrm>
                      <a:off x="0" y="0"/>
                      <a:ext cx="4552950" cy="2676525"/>
                    </a:xfrm>
                    <a:prstGeom prst="rect">
                      <a:avLst/>
                    </a:prstGeom>
                    <a:noFill/>
                    <a:ln w="9525">
                      <a:noFill/>
                      <a:miter lim="800000"/>
                      <a:headEnd/>
                      <a:tailEnd/>
                    </a:ln>
                  </pic:spPr>
                </pic:pic>
              </a:graphicData>
            </a:graphic>
          </wp:inline>
        </w:drawing>
      </w:r>
    </w:p>
    <w:p w:rsidR="00346BD4" w:rsidRPr="00147E8D" w:rsidRDefault="00346BD4" w:rsidP="00346BD4">
      <w:pPr>
        <w:spacing w:after="0"/>
        <w:jc w:val="center"/>
        <w:rPr>
          <w:rFonts w:ascii="Times New Roman" w:hAnsi="Times New Roman"/>
          <w:sz w:val="24"/>
          <w:szCs w:val="24"/>
        </w:rPr>
      </w:pPr>
      <w:bookmarkStart w:id="42" w:name="_Toc335210100"/>
      <w:r w:rsidRPr="00147E8D">
        <w:rPr>
          <w:rFonts w:ascii="Times New Roman" w:hAnsi="Times New Roman"/>
          <w:b/>
          <w:sz w:val="24"/>
          <w:szCs w:val="24"/>
        </w:rPr>
        <w:t>Рис.3.13.</w:t>
      </w:r>
      <w:r w:rsidRPr="00147E8D">
        <w:rPr>
          <w:rFonts w:ascii="Times New Roman" w:hAnsi="Times New Roman"/>
          <w:sz w:val="24"/>
          <w:szCs w:val="24"/>
        </w:rPr>
        <w:t xml:space="preserve"> Пьезометрический график</w:t>
      </w:r>
      <w:bookmarkEnd w:id="42"/>
    </w:p>
    <w:p w:rsidR="00346BD4" w:rsidRPr="00147E8D" w:rsidRDefault="00346BD4" w:rsidP="00346BD4">
      <w:pPr>
        <w:spacing w:after="0"/>
        <w:ind w:firstLine="850"/>
        <w:jc w:val="center"/>
        <w:rPr>
          <w:rFonts w:ascii="Times New Roman" w:hAnsi="Times New Roman"/>
          <w:sz w:val="24"/>
          <w:szCs w:val="24"/>
        </w:rPr>
      </w:pP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Цвет и стиль линий задается пользователем.</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lastRenderedPageBreak/>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346BD4" w:rsidRPr="00AF3B2E" w:rsidRDefault="00346BD4" w:rsidP="00346BD4">
      <w:pPr>
        <w:spacing w:after="0"/>
        <w:ind w:firstLine="426"/>
        <w:jc w:val="center"/>
        <w:rPr>
          <w:i/>
          <w:szCs w:val="24"/>
        </w:rPr>
      </w:pPr>
    </w:p>
    <w:p w:rsidR="00346BD4" w:rsidRPr="00AF3B2E" w:rsidRDefault="00E74FB3" w:rsidP="00346BD4">
      <w:pPr>
        <w:pStyle w:val="aff9"/>
        <w:spacing w:after="0"/>
      </w:pPr>
      <w:bookmarkStart w:id="43" w:name="_Toc365029429"/>
      <w:bookmarkStart w:id="44" w:name="_Toc365223592"/>
      <w:bookmarkStart w:id="45" w:name="_Toc366483076"/>
      <w:r>
        <w:t>11</w:t>
      </w:r>
      <w:r w:rsidR="00346BD4" w:rsidRPr="00AF3B2E">
        <w:t>.3. Электронная модель существующей системы теплоснабжения</w:t>
      </w:r>
      <w:bookmarkEnd w:id="43"/>
      <w:bookmarkEnd w:id="44"/>
      <w:bookmarkEnd w:id="45"/>
    </w:p>
    <w:p w:rsidR="00346BD4" w:rsidRPr="00323CCE" w:rsidRDefault="00E74FB3" w:rsidP="00305949">
      <w:pPr>
        <w:pStyle w:val="21"/>
        <w:numPr>
          <w:ilvl w:val="0"/>
          <w:numId w:val="0"/>
        </w:numPr>
        <w:ind w:left="851" w:hanging="143"/>
        <w:rPr>
          <w:rFonts w:ascii="Times New Roman" w:hAnsi="Times New Roman"/>
          <w:sz w:val="24"/>
          <w:szCs w:val="24"/>
        </w:rPr>
      </w:pPr>
      <w:bookmarkStart w:id="46" w:name="_Toc365029430"/>
      <w:bookmarkStart w:id="47" w:name="_Toc365223593"/>
      <w:bookmarkStart w:id="48" w:name="_Toc366483077"/>
      <w:r w:rsidRPr="00323CCE">
        <w:rPr>
          <w:rFonts w:ascii="Times New Roman" w:hAnsi="Times New Roman"/>
          <w:sz w:val="24"/>
          <w:szCs w:val="24"/>
        </w:rPr>
        <w:t>11</w:t>
      </w:r>
      <w:r w:rsidR="00346BD4" w:rsidRPr="00323CCE">
        <w:rPr>
          <w:rFonts w:ascii="Times New Roman" w:hAnsi="Times New Roman"/>
          <w:sz w:val="24"/>
          <w:szCs w:val="24"/>
        </w:rPr>
        <w:t>.3.1. Общие положения</w:t>
      </w:r>
      <w:bookmarkEnd w:id="46"/>
      <w:bookmarkEnd w:id="47"/>
      <w:r w:rsidR="00346BD4" w:rsidRPr="00323CCE">
        <w:rPr>
          <w:rFonts w:ascii="Times New Roman" w:hAnsi="Times New Roman"/>
          <w:sz w:val="24"/>
          <w:szCs w:val="24"/>
        </w:rPr>
        <w:t>.</w:t>
      </w:r>
      <w:bookmarkEnd w:id="48"/>
    </w:p>
    <w:p w:rsidR="00346BD4" w:rsidRPr="00147E8D" w:rsidRDefault="00346BD4" w:rsidP="00346BD4">
      <w:pPr>
        <w:spacing w:after="0"/>
        <w:ind w:firstLine="284"/>
        <w:jc w:val="both"/>
        <w:rPr>
          <w:rFonts w:ascii="Times New Roman" w:hAnsi="Times New Roman"/>
          <w:sz w:val="24"/>
          <w:szCs w:val="24"/>
        </w:rPr>
      </w:pPr>
      <w:proofErr w:type="gramStart"/>
      <w:r w:rsidRPr="00147E8D">
        <w:rPr>
          <w:rFonts w:ascii="Times New Roman" w:hAnsi="Times New Roman"/>
          <w:sz w:val="24"/>
          <w:szCs w:val="24"/>
        </w:rPr>
        <w:t xml:space="preserve">В качестве методической основы для разработки «Электронной модели системы теплоснабжения г. </w:t>
      </w:r>
      <w:r w:rsidR="00147E8D" w:rsidRPr="00147E8D">
        <w:rPr>
          <w:rFonts w:ascii="Times New Roman" w:hAnsi="Times New Roman"/>
          <w:sz w:val="24"/>
          <w:szCs w:val="24"/>
        </w:rPr>
        <w:t>Пятигорска</w:t>
      </w:r>
      <w:r w:rsidRPr="00147E8D">
        <w:rPr>
          <w:rFonts w:ascii="Times New Roman" w:hAnsi="Times New Roman"/>
          <w:sz w:val="24"/>
          <w:szCs w:val="24"/>
        </w:rPr>
        <w:t>» (далее – ЭМ) использованы требования к процедурам разработки автоматизированной информационно-аналитической системы «Электронная модель системы теплоснабжения города, населенного пункта», изложенные в Постановлении Правительства РФ №154 от 22.02.2012 г. и в СТО НП «Российское теплоснабжение» «Автоматизированные информационно - аналитические системы «Электронные модели систем теплоснабжения городов» Общие требования».</w:t>
      </w:r>
      <w:proofErr w:type="gramEnd"/>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 xml:space="preserve">Основой семантических данных об объектах системы теплоснабжения были базы данных Заказчика и информация, собранная в процессе </w:t>
      </w:r>
      <w:proofErr w:type="gramStart"/>
      <w:r w:rsidRPr="00147E8D">
        <w:rPr>
          <w:rFonts w:ascii="Times New Roman" w:hAnsi="Times New Roman"/>
          <w:sz w:val="24"/>
          <w:szCs w:val="24"/>
        </w:rPr>
        <w:t>выполнения анализа существующего состояния системы теплоснабжения</w:t>
      </w:r>
      <w:proofErr w:type="gramEnd"/>
      <w:r w:rsidRPr="00147E8D">
        <w:rPr>
          <w:rFonts w:ascii="Times New Roman" w:hAnsi="Times New Roman"/>
          <w:sz w:val="24"/>
          <w:szCs w:val="24"/>
        </w:rPr>
        <w:t>.</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 xml:space="preserve">После завершения ввода информации об объектах системы теплоснабжения (изображений и паспортов </w:t>
      </w:r>
      <w:proofErr w:type="spellStart"/>
      <w:r w:rsidRPr="00147E8D">
        <w:rPr>
          <w:rFonts w:ascii="Times New Roman" w:hAnsi="Times New Roman"/>
          <w:sz w:val="24"/>
          <w:szCs w:val="24"/>
        </w:rPr>
        <w:t>энергоисточников</w:t>
      </w:r>
      <w:proofErr w:type="spellEnd"/>
      <w:r w:rsidRPr="00147E8D">
        <w:rPr>
          <w:rFonts w:ascii="Times New Roman" w:hAnsi="Times New Roman"/>
          <w:sz w:val="24"/>
          <w:szCs w:val="24"/>
        </w:rPr>
        <w:t xml:space="preserve">, участков трубопроводов тепловых сетей, </w:t>
      </w:r>
      <w:proofErr w:type="spellStart"/>
      <w:r w:rsidRPr="00147E8D">
        <w:rPr>
          <w:rFonts w:ascii="Times New Roman" w:hAnsi="Times New Roman"/>
          <w:sz w:val="24"/>
          <w:szCs w:val="24"/>
        </w:rPr>
        <w:t>теплосетевых</w:t>
      </w:r>
      <w:proofErr w:type="spellEnd"/>
      <w:r w:rsidRPr="00147E8D">
        <w:rPr>
          <w:rFonts w:ascii="Times New Roman" w:hAnsi="Times New Roman"/>
          <w:sz w:val="24"/>
          <w:szCs w:val="24"/>
        </w:rPr>
        <w:t xml:space="preserve"> объектов, потребителей) была выполнена процедура калибровки электронной модели с целью обеспечения соответствия расходов теплоносителя в модели реальным расходам базового отопительного периода разработки схемы теплоснабжения.</w:t>
      </w:r>
    </w:p>
    <w:p w:rsidR="00346BD4" w:rsidRPr="00AF3B2E" w:rsidRDefault="00346BD4" w:rsidP="00346BD4">
      <w:pPr>
        <w:spacing w:after="0"/>
        <w:ind w:firstLine="284"/>
        <w:jc w:val="both"/>
        <w:rPr>
          <w:szCs w:val="24"/>
        </w:rPr>
      </w:pPr>
      <w:r w:rsidRPr="00AF3B2E">
        <w:rPr>
          <w:szCs w:val="24"/>
        </w:rPr>
        <w:t>В графической части</w:t>
      </w:r>
      <w:r>
        <w:rPr>
          <w:szCs w:val="24"/>
        </w:rPr>
        <w:t xml:space="preserve"> в </w:t>
      </w:r>
      <w:r w:rsidRPr="00DC47AB">
        <w:rPr>
          <w:b/>
          <w:szCs w:val="24"/>
        </w:rPr>
        <w:t>Приложении №1</w:t>
      </w:r>
      <w:r w:rsidRPr="00AF3B2E">
        <w:rPr>
          <w:szCs w:val="24"/>
        </w:rPr>
        <w:t xml:space="preserve"> представлены следующие листы:</w:t>
      </w:r>
    </w:p>
    <w:p w:rsidR="00346BD4" w:rsidRPr="004D33AE" w:rsidRDefault="00346BD4" w:rsidP="00346BD4">
      <w:pPr>
        <w:spacing w:after="0"/>
        <w:jc w:val="both"/>
        <w:rPr>
          <w:rFonts w:ascii="Times New Roman" w:hAnsi="Times New Roman"/>
          <w:sz w:val="24"/>
          <w:szCs w:val="24"/>
        </w:rPr>
      </w:pPr>
      <w:r w:rsidRPr="00147E8D">
        <w:rPr>
          <w:rFonts w:ascii="Times New Roman" w:hAnsi="Times New Roman"/>
          <w:sz w:val="24"/>
          <w:szCs w:val="24"/>
        </w:rPr>
        <w:t xml:space="preserve">- Схема тепловых сетей </w:t>
      </w:r>
      <w:proofErr w:type="gramStart"/>
      <w:r w:rsidRPr="00147E8D">
        <w:rPr>
          <w:rFonts w:ascii="Times New Roman" w:hAnsi="Times New Roman"/>
          <w:sz w:val="24"/>
          <w:szCs w:val="24"/>
        </w:rPr>
        <w:t>г</w:t>
      </w:r>
      <w:proofErr w:type="gramEnd"/>
      <w:r w:rsidRPr="00147E8D">
        <w:rPr>
          <w:rFonts w:ascii="Times New Roman" w:hAnsi="Times New Roman"/>
          <w:sz w:val="24"/>
          <w:szCs w:val="24"/>
        </w:rPr>
        <w:t xml:space="preserve">. </w:t>
      </w:r>
      <w:r w:rsidR="00305949" w:rsidRPr="00147E8D">
        <w:rPr>
          <w:rFonts w:ascii="Times New Roman" w:hAnsi="Times New Roman"/>
          <w:sz w:val="24"/>
          <w:szCs w:val="24"/>
        </w:rPr>
        <w:t>Пятигорска</w:t>
      </w:r>
      <w:r w:rsidRPr="00147E8D">
        <w:rPr>
          <w:rFonts w:ascii="Times New Roman" w:hAnsi="Times New Roman"/>
          <w:sz w:val="24"/>
          <w:szCs w:val="24"/>
        </w:rPr>
        <w:t>. Котельные О</w:t>
      </w:r>
      <w:r w:rsidR="00305949" w:rsidRPr="00147E8D">
        <w:rPr>
          <w:rFonts w:ascii="Times New Roman" w:hAnsi="Times New Roman"/>
          <w:sz w:val="24"/>
          <w:szCs w:val="24"/>
        </w:rPr>
        <w:t>О</w:t>
      </w:r>
      <w:r w:rsidRPr="00147E8D">
        <w:rPr>
          <w:rFonts w:ascii="Times New Roman" w:hAnsi="Times New Roman"/>
          <w:sz w:val="24"/>
          <w:szCs w:val="24"/>
        </w:rPr>
        <w:t>О «</w:t>
      </w:r>
      <w:proofErr w:type="spellStart"/>
      <w:r w:rsidR="00305949" w:rsidRPr="00147E8D">
        <w:rPr>
          <w:rFonts w:ascii="Times New Roman" w:hAnsi="Times New Roman"/>
          <w:sz w:val="24"/>
          <w:szCs w:val="24"/>
        </w:rPr>
        <w:t>Пятигорсктеплосервис</w:t>
      </w:r>
      <w:proofErr w:type="spellEnd"/>
      <w:r w:rsidRPr="00147E8D">
        <w:rPr>
          <w:rFonts w:ascii="Times New Roman" w:hAnsi="Times New Roman"/>
          <w:sz w:val="24"/>
          <w:szCs w:val="24"/>
        </w:rPr>
        <w:t>»</w:t>
      </w:r>
      <w:r w:rsidR="00305949" w:rsidRPr="00147E8D">
        <w:rPr>
          <w:rFonts w:ascii="Times New Roman" w:hAnsi="Times New Roman"/>
          <w:sz w:val="24"/>
          <w:szCs w:val="24"/>
        </w:rPr>
        <w:t>,</w:t>
      </w:r>
      <w:r w:rsidRPr="00147E8D">
        <w:rPr>
          <w:rFonts w:ascii="Times New Roman" w:hAnsi="Times New Roman"/>
          <w:sz w:val="24"/>
          <w:szCs w:val="24"/>
        </w:rPr>
        <w:t xml:space="preserve"> Существующее положение. </w:t>
      </w:r>
      <w:r w:rsidRPr="004D33AE">
        <w:rPr>
          <w:rFonts w:ascii="Times New Roman" w:hAnsi="Times New Roman"/>
          <w:sz w:val="24"/>
          <w:szCs w:val="24"/>
        </w:rPr>
        <w:t>(</w:t>
      </w:r>
      <w:r w:rsidR="00E74FB3" w:rsidRPr="004D33AE">
        <w:rPr>
          <w:rFonts w:ascii="Times New Roman" w:hAnsi="Times New Roman"/>
          <w:sz w:val="24"/>
          <w:szCs w:val="24"/>
        </w:rPr>
        <w:t>68</w:t>
      </w:r>
      <w:r w:rsidR="00305949" w:rsidRPr="004D33AE">
        <w:rPr>
          <w:rFonts w:ascii="Times New Roman" w:hAnsi="Times New Roman"/>
          <w:sz w:val="24"/>
          <w:szCs w:val="24"/>
        </w:rPr>
        <w:t xml:space="preserve"> листов</w:t>
      </w:r>
      <w:r w:rsidRPr="004D33AE">
        <w:rPr>
          <w:rFonts w:ascii="Times New Roman" w:hAnsi="Times New Roman"/>
          <w:sz w:val="24"/>
          <w:szCs w:val="24"/>
        </w:rPr>
        <w:t>)</w:t>
      </w:r>
      <w:proofErr w:type="gramStart"/>
      <w:r w:rsidRPr="004D33AE">
        <w:rPr>
          <w:rFonts w:ascii="Times New Roman" w:hAnsi="Times New Roman"/>
          <w:sz w:val="24"/>
          <w:szCs w:val="24"/>
        </w:rPr>
        <w:t>;</w:t>
      </w:r>
      <w:r w:rsidR="00305949" w:rsidRPr="00147E8D">
        <w:rPr>
          <w:rFonts w:ascii="Times New Roman" w:hAnsi="Times New Roman"/>
          <w:sz w:val="24"/>
          <w:szCs w:val="24"/>
        </w:rPr>
        <w:t>к</w:t>
      </w:r>
      <w:proofErr w:type="gramEnd"/>
      <w:r w:rsidR="00305949" w:rsidRPr="00147E8D">
        <w:rPr>
          <w:rFonts w:ascii="Times New Roman" w:hAnsi="Times New Roman"/>
          <w:sz w:val="24"/>
          <w:szCs w:val="24"/>
        </w:rPr>
        <w:t xml:space="preserve">отельные </w:t>
      </w:r>
      <w:r w:rsidR="003A128C" w:rsidRPr="00147E8D">
        <w:rPr>
          <w:rFonts w:ascii="Times New Roman" w:hAnsi="Times New Roman"/>
          <w:sz w:val="24"/>
          <w:szCs w:val="24"/>
        </w:rPr>
        <w:t xml:space="preserve">ЛПУП «Пятигорская </w:t>
      </w:r>
      <w:proofErr w:type="spellStart"/>
      <w:r w:rsidR="003A128C" w:rsidRPr="00147E8D">
        <w:rPr>
          <w:rFonts w:ascii="Times New Roman" w:hAnsi="Times New Roman"/>
          <w:sz w:val="24"/>
          <w:szCs w:val="24"/>
        </w:rPr>
        <w:t>бальнеогрязелечебница</w:t>
      </w:r>
      <w:proofErr w:type="spellEnd"/>
      <w:r w:rsidR="003A128C" w:rsidRPr="00147E8D">
        <w:rPr>
          <w:rFonts w:ascii="Times New Roman" w:hAnsi="Times New Roman"/>
          <w:sz w:val="24"/>
          <w:szCs w:val="24"/>
        </w:rPr>
        <w:t xml:space="preserve">» </w:t>
      </w:r>
      <w:r w:rsidR="003A128C" w:rsidRPr="004D33AE">
        <w:rPr>
          <w:rFonts w:ascii="Times New Roman" w:hAnsi="Times New Roman"/>
          <w:sz w:val="24"/>
          <w:szCs w:val="24"/>
        </w:rPr>
        <w:t>( на 3-х листах), котельная ООО «</w:t>
      </w:r>
      <w:proofErr w:type="spellStart"/>
      <w:r w:rsidR="003A128C" w:rsidRPr="004D33AE">
        <w:rPr>
          <w:rFonts w:ascii="Times New Roman" w:hAnsi="Times New Roman"/>
          <w:sz w:val="24"/>
          <w:szCs w:val="24"/>
        </w:rPr>
        <w:t>Техно-Сервис</w:t>
      </w:r>
      <w:proofErr w:type="spellEnd"/>
      <w:r w:rsidR="003A128C" w:rsidRPr="004D33AE">
        <w:rPr>
          <w:rFonts w:ascii="Times New Roman" w:hAnsi="Times New Roman"/>
          <w:sz w:val="24"/>
          <w:szCs w:val="24"/>
        </w:rPr>
        <w:t>»-(1 лист), котельная ГКУЗ «Ставропо</w:t>
      </w:r>
      <w:r w:rsidR="009C67C4" w:rsidRPr="004D33AE">
        <w:rPr>
          <w:rFonts w:ascii="Times New Roman" w:hAnsi="Times New Roman"/>
          <w:sz w:val="24"/>
          <w:szCs w:val="24"/>
        </w:rPr>
        <w:t>л</w:t>
      </w:r>
      <w:r w:rsidR="003A128C" w:rsidRPr="004D33AE">
        <w:rPr>
          <w:rFonts w:ascii="Times New Roman" w:hAnsi="Times New Roman"/>
          <w:sz w:val="24"/>
          <w:szCs w:val="24"/>
        </w:rPr>
        <w:t>ьский краевой</w:t>
      </w:r>
      <w:r w:rsidR="009C67C4" w:rsidRPr="004D33AE">
        <w:rPr>
          <w:rFonts w:ascii="Times New Roman" w:hAnsi="Times New Roman"/>
          <w:sz w:val="24"/>
          <w:szCs w:val="24"/>
        </w:rPr>
        <w:t xml:space="preserve"> госпиталь для ветеранов войн</w:t>
      </w:r>
      <w:r w:rsidR="003A128C" w:rsidRPr="004D33AE">
        <w:rPr>
          <w:rFonts w:ascii="Times New Roman" w:hAnsi="Times New Roman"/>
          <w:sz w:val="24"/>
          <w:szCs w:val="24"/>
        </w:rPr>
        <w:t>»</w:t>
      </w:r>
      <w:r w:rsidR="009C67C4" w:rsidRPr="004D33AE">
        <w:rPr>
          <w:rFonts w:ascii="Times New Roman" w:hAnsi="Times New Roman"/>
          <w:sz w:val="24"/>
          <w:szCs w:val="24"/>
        </w:rPr>
        <w:t>( на 1-ом листе).</w:t>
      </w:r>
    </w:p>
    <w:p w:rsidR="00346BD4" w:rsidRPr="00323CCE" w:rsidRDefault="00E74FB3" w:rsidP="009C67C4">
      <w:pPr>
        <w:pStyle w:val="21"/>
        <w:numPr>
          <w:ilvl w:val="0"/>
          <w:numId w:val="0"/>
        </w:numPr>
        <w:ind w:left="851"/>
        <w:rPr>
          <w:rFonts w:ascii="Times New Roman" w:hAnsi="Times New Roman"/>
          <w:sz w:val="24"/>
          <w:szCs w:val="24"/>
        </w:rPr>
      </w:pPr>
      <w:bookmarkStart w:id="49" w:name="_Toc365029434"/>
      <w:bookmarkStart w:id="50" w:name="_Toc365223596"/>
      <w:bookmarkStart w:id="51" w:name="_Toc366483078"/>
      <w:r w:rsidRPr="00323CCE">
        <w:rPr>
          <w:rFonts w:ascii="Times New Roman" w:hAnsi="Times New Roman"/>
          <w:sz w:val="24"/>
          <w:szCs w:val="24"/>
        </w:rPr>
        <w:t>11</w:t>
      </w:r>
      <w:r w:rsidR="00346BD4" w:rsidRPr="00323CCE">
        <w:rPr>
          <w:rFonts w:ascii="Times New Roman" w:hAnsi="Times New Roman"/>
          <w:sz w:val="24"/>
          <w:szCs w:val="24"/>
        </w:rPr>
        <w:t>.3.2. Расчетные слои ZULU по отдельным зонам теплоснабжения города</w:t>
      </w:r>
      <w:bookmarkEnd w:id="49"/>
      <w:bookmarkEnd w:id="50"/>
      <w:r w:rsidR="00346BD4" w:rsidRPr="00323CCE">
        <w:rPr>
          <w:rFonts w:ascii="Times New Roman" w:hAnsi="Times New Roman"/>
          <w:sz w:val="24"/>
          <w:szCs w:val="24"/>
        </w:rPr>
        <w:t>.</w:t>
      </w:r>
      <w:bookmarkEnd w:id="51"/>
    </w:p>
    <w:p w:rsidR="00346BD4" w:rsidRPr="00147E8D" w:rsidRDefault="00346BD4" w:rsidP="00346BD4">
      <w:pPr>
        <w:spacing w:after="0"/>
        <w:ind w:firstLine="567"/>
        <w:jc w:val="both"/>
        <w:rPr>
          <w:rFonts w:ascii="Times New Roman" w:hAnsi="Times New Roman"/>
          <w:sz w:val="24"/>
          <w:szCs w:val="24"/>
        </w:rPr>
      </w:pPr>
      <w:r w:rsidRPr="00147E8D">
        <w:rPr>
          <w:rFonts w:ascii="Times New Roman" w:hAnsi="Times New Roman"/>
          <w:sz w:val="24"/>
          <w:szCs w:val="24"/>
        </w:rPr>
        <w:t xml:space="preserve">Общегородская электронная схема существующих тепловых сетей представлена отдельным расчетным слоем ZULU, содержащими данные по сети, необходимые для выполнения </w:t>
      </w:r>
      <w:proofErr w:type="spellStart"/>
      <w:r w:rsidRPr="00147E8D">
        <w:rPr>
          <w:rFonts w:ascii="Times New Roman" w:hAnsi="Times New Roman"/>
          <w:sz w:val="24"/>
          <w:szCs w:val="24"/>
        </w:rPr>
        <w:t>теплогидравлических</w:t>
      </w:r>
      <w:proofErr w:type="spellEnd"/>
      <w:r w:rsidRPr="00147E8D">
        <w:rPr>
          <w:rFonts w:ascii="Times New Roman" w:hAnsi="Times New Roman"/>
          <w:sz w:val="24"/>
          <w:szCs w:val="24"/>
        </w:rPr>
        <w:t xml:space="preserve"> расчетов:</w:t>
      </w:r>
    </w:p>
    <w:p w:rsidR="00346BD4" w:rsidRPr="00147E8D" w:rsidRDefault="00346BD4" w:rsidP="00346BD4">
      <w:pPr>
        <w:spacing w:after="0"/>
        <w:rPr>
          <w:rFonts w:ascii="Times New Roman" w:eastAsia="Microsoft YaHei" w:hAnsi="Times New Roman"/>
          <w:sz w:val="24"/>
          <w:szCs w:val="24"/>
        </w:rPr>
      </w:pPr>
      <w:r w:rsidRPr="00147E8D">
        <w:rPr>
          <w:rFonts w:ascii="Times New Roman" w:eastAsia="Microsoft YaHei" w:hAnsi="Times New Roman"/>
          <w:sz w:val="24"/>
          <w:szCs w:val="24"/>
        </w:rPr>
        <w:t>К объектам расчетных слоев относятся следующие объекты:</w:t>
      </w:r>
    </w:p>
    <w:p w:rsidR="00346BD4" w:rsidRPr="00147E8D" w:rsidRDefault="00346BD4" w:rsidP="00A23B62">
      <w:pPr>
        <w:pStyle w:val="af1"/>
        <w:numPr>
          <w:ilvl w:val="0"/>
          <w:numId w:val="14"/>
        </w:numPr>
        <w:spacing w:line="240" w:lineRule="auto"/>
        <w:ind w:left="0"/>
        <w:contextualSpacing w:val="0"/>
        <w:jc w:val="left"/>
        <w:rPr>
          <w:rFonts w:ascii="Times New Roman" w:eastAsia="Microsoft YaHei" w:hAnsi="Times New Roman"/>
          <w:szCs w:val="24"/>
          <w:lang w:eastAsia="en-US"/>
        </w:rPr>
      </w:pPr>
      <w:r w:rsidRPr="00147E8D">
        <w:rPr>
          <w:rFonts w:ascii="Times New Roman" w:eastAsia="Microsoft YaHei" w:hAnsi="Times New Roman"/>
          <w:szCs w:val="24"/>
          <w:lang w:eastAsia="en-US"/>
        </w:rPr>
        <w:t>Источники;</w:t>
      </w:r>
    </w:p>
    <w:p w:rsidR="00346BD4" w:rsidRPr="00147E8D" w:rsidRDefault="00346BD4" w:rsidP="00A23B62">
      <w:pPr>
        <w:pStyle w:val="af1"/>
        <w:numPr>
          <w:ilvl w:val="0"/>
          <w:numId w:val="14"/>
        </w:numPr>
        <w:spacing w:line="240" w:lineRule="auto"/>
        <w:ind w:left="0"/>
        <w:contextualSpacing w:val="0"/>
        <w:jc w:val="left"/>
        <w:rPr>
          <w:rFonts w:ascii="Times New Roman" w:eastAsia="Microsoft YaHei" w:hAnsi="Times New Roman"/>
          <w:szCs w:val="24"/>
          <w:lang w:eastAsia="en-US"/>
        </w:rPr>
      </w:pPr>
      <w:r w:rsidRPr="00147E8D">
        <w:rPr>
          <w:rFonts w:ascii="Times New Roman" w:eastAsia="Microsoft YaHei" w:hAnsi="Times New Roman"/>
          <w:szCs w:val="24"/>
          <w:lang w:eastAsia="en-US"/>
        </w:rPr>
        <w:t>Тепловые камеры;</w:t>
      </w:r>
    </w:p>
    <w:p w:rsidR="00346BD4" w:rsidRPr="00147E8D" w:rsidRDefault="00346BD4" w:rsidP="00A23B62">
      <w:pPr>
        <w:pStyle w:val="af1"/>
        <w:numPr>
          <w:ilvl w:val="0"/>
          <w:numId w:val="14"/>
        </w:numPr>
        <w:spacing w:line="240" w:lineRule="auto"/>
        <w:ind w:left="0"/>
        <w:contextualSpacing w:val="0"/>
        <w:jc w:val="left"/>
        <w:rPr>
          <w:rFonts w:ascii="Times New Roman" w:eastAsia="Microsoft YaHei" w:hAnsi="Times New Roman"/>
          <w:szCs w:val="24"/>
          <w:lang w:eastAsia="en-US"/>
        </w:rPr>
      </w:pPr>
      <w:r w:rsidRPr="00147E8D">
        <w:rPr>
          <w:rFonts w:ascii="Times New Roman" w:eastAsia="Microsoft YaHei" w:hAnsi="Times New Roman"/>
          <w:szCs w:val="24"/>
          <w:lang w:eastAsia="en-US"/>
        </w:rPr>
        <w:t>Потребители;</w:t>
      </w:r>
    </w:p>
    <w:p w:rsidR="00346BD4" w:rsidRPr="00147E8D" w:rsidRDefault="00346BD4" w:rsidP="00A23B62">
      <w:pPr>
        <w:pStyle w:val="af1"/>
        <w:numPr>
          <w:ilvl w:val="0"/>
          <w:numId w:val="14"/>
        </w:numPr>
        <w:spacing w:line="240" w:lineRule="auto"/>
        <w:ind w:left="0"/>
        <w:contextualSpacing w:val="0"/>
        <w:jc w:val="left"/>
        <w:rPr>
          <w:rFonts w:ascii="Times New Roman" w:eastAsia="Microsoft YaHei" w:hAnsi="Times New Roman"/>
          <w:szCs w:val="24"/>
          <w:lang w:eastAsia="en-US"/>
        </w:rPr>
      </w:pPr>
      <w:r w:rsidRPr="00147E8D">
        <w:rPr>
          <w:rFonts w:ascii="Times New Roman" w:eastAsia="Microsoft YaHei" w:hAnsi="Times New Roman"/>
          <w:szCs w:val="24"/>
          <w:lang w:eastAsia="en-US"/>
        </w:rPr>
        <w:t>Участки;</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В существующих базах данных «ZULU» предусматриваются стандартные характеристики по приведенным выше типам объектов системы теплоснабжения.</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 xml:space="preserve">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т.д.), так и необходимый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w:t>
      </w:r>
      <w:r w:rsidRPr="00147E8D">
        <w:rPr>
          <w:rFonts w:ascii="Times New Roman" w:hAnsi="Times New Roman"/>
          <w:sz w:val="24"/>
          <w:szCs w:val="24"/>
        </w:rPr>
        <w:lastRenderedPageBreak/>
        <w:t>Полнота заполнения базы данных по параметрам зависит от наличия исходных данных, предоставленных Заказчиком и опрошенными субъектами системы теплоснабжения города.</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При желании пользователя, в существующие базы данных по объектам сети можно добавить дополнительные поля.</w:t>
      </w:r>
    </w:p>
    <w:p w:rsidR="00346BD4" w:rsidRPr="00AF3B2E" w:rsidRDefault="00346BD4" w:rsidP="00346BD4">
      <w:pPr>
        <w:spacing w:after="0"/>
        <w:ind w:firstLine="426"/>
        <w:jc w:val="both"/>
        <w:rPr>
          <w:szCs w:val="24"/>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8"/>
        <w:gridCol w:w="7369"/>
      </w:tblGrid>
      <w:tr w:rsidR="00346BD4" w:rsidRPr="00224587" w:rsidTr="00346BD4">
        <w:tc>
          <w:tcPr>
            <w:tcW w:w="1918" w:type="dxa"/>
            <w:vAlign w:val="center"/>
          </w:tcPr>
          <w:p w:rsidR="00346BD4" w:rsidRPr="00224587" w:rsidRDefault="00346BD4" w:rsidP="00346BD4">
            <w:pPr>
              <w:jc w:val="center"/>
              <w:rPr>
                <w:b/>
                <w:szCs w:val="24"/>
              </w:rPr>
            </w:pPr>
            <w:r w:rsidRPr="00224587">
              <w:rPr>
                <w:b/>
                <w:szCs w:val="24"/>
              </w:rPr>
              <w:t>Графическое изображение</w:t>
            </w:r>
          </w:p>
        </w:tc>
        <w:tc>
          <w:tcPr>
            <w:tcW w:w="7369" w:type="dxa"/>
            <w:vAlign w:val="center"/>
          </w:tcPr>
          <w:p w:rsidR="00346BD4" w:rsidRPr="00224587" w:rsidRDefault="00346BD4" w:rsidP="00346BD4">
            <w:pPr>
              <w:jc w:val="center"/>
              <w:rPr>
                <w:b/>
                <w:szCs w:val="24"/>
              </w:rPr>
            </w:pPr>
            <w:r w:rsidRPr="00224587">
              <w:rPr>
                <w:b/>
                <w:szCs w:val="24"/>
              </w:rPr>
              <w:t>Расшифровка</w:t>
            </w:r>
          </w:p>
        </w:tc>
      </w:tr>
      <w:tr w:rsidR="00346BD4" w:rsidRPr="00224587" w:rsidTr="00346BD4">
        <w:trPr>
          <w:trHeight w:val="756"/>
        </w:trPr>
        <w:tc>
          <w:tcPr>
            <w:tcW w:w="1918" w:type="dxa"/>
            <w:vAlign w:val="center"/>
          </w:tcPr>
          <w:p w:rsidR="00346BD4" w:rsidRPr="00224587" w:rsidRDefault="00070452" w:rsidP="00346BD4">
            <w:pPr>
              <w:jc w:val="center"/>
              <w:rPr>
                <w:szCs w:val="24"/>
              </w:rPr>
            </w:pPr>
            <w:r>
              <w:rPr>
                <w:noProof/>
                <w:sz w:val="24"/>
                <w:szCs w:val="24"/>
                <w:lang w:eastAsia="ru-RU"/>
              </w:rPr>
              <w:drawing>
                <wp:inline distT="0" distB="0" distL="0" distR="0">
                  <wp:extent cx="295275" cy="371475"/>
                  <wp:effectExtent l="19050" t="0" r="9525" b="0"/>
                  <wp:docPr id="3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3" cstate="print"/>
                          <a:srcRect/>
                          <a:stretch>
                            <a:fillRect/>
                          </a:stretch>
                        </pic:blipFill>
                        <pic:spPr bwMode="auto">
                          <a:xfrm>
                            <a:off x="0" y="0"/>
                            <a:ext cx="295275" cy="371475"/>
                          </a:xfrm>
                          <a:prstGeom prst="rect">
                            <a:avLst/>
                          </a:prstGeom>
                          <a:noFill/>
                          <a:ln w="9525">
                            <a:noFill/>
                            <a:miter lim="800000"/>
                            <a:headEnd/>
                            <a:tailEnd/>
                          </a:ln>
                        </pic:spPr>
                      </pic:pic>
                    </a:graphicData>
                  </a:graphic>
                </wp:inline>
              </w:drawing>
            </w:r>
          </w:p>
        </w:tc>
        <w:tc>
          <w:tcPr>
            <w:tcW w:w="7369" w:type="dxa"/>
            <w:vAlign w:val="center"/>
          </w:tcPr>
          <w:p w:rsidR="00346BD4" w:rsidRPr="00224587" w:rsidRDefault="00346BD4" w:rsidP="00346BD4">
            <w:pPr>
              <w:jc w:val="center"/>
              <w:rPr>
                <w:szCs w:val="24"/>
              </w:rPr>
            </w:pPr>
            <w:r w:rsidRPr="00224587">
              <w:rPr>
                <w:szCs w:val="24"/>
              </w:rPr>
              <w:t>Источник тепловой энергии</w:t>
            </w:r>
          </w:p>
        </w:tc>
      </w:tr>
      <w:tr w:rsidR="00346BD4" w:rsidRPr="00224587" w:rsidTr="00346BD4">
        <w:trPr>
          <w:trHeight w:val="514"/>
        </w:trPr>
        <w:tc>
          <w:tcPr>
            <w:tcW w:w="1918" w:type="dxa"/>
            <w:vAlign w:val="center"/>
          </w:tcPr>
          <w:p w:rsidR="00346BD4" w:rsidRPr="00224587" w:rsidRDefault="00070452" w:rsidP="00346BD4">
            <w:pPr>
              <w:jc w:val="center"/>
              <w:rPr>
                <w:szCs w:val="24"/>
              </w:rPr>
            </w:pPr>
            <w:r>
              <w:rPr>
                <w:noProof/>
                <w:sz w:val="24"/>
                <w:szCs w:val="24"/>
                <w:lang w:eastAsia="ru-RU"/>
              </w:rPr>
              <w:drawing>
                <wp:inline distT="0" distB="0" distL="0" distR="0">
                  <wp:extent cx="171450" cy="180975"/>
                  <wp:effectExtent l="19050" t="0" r="0" b="0"/>
                  <wp:docPr id="33"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64" cstate="print"/>
                          <a:srcRect l="31595" t="39523" r="64232" b="52254"/>
                          <a:stretch>
                            <a:fillRect/>
                          </a:stretch>
                        </pic:blipFill>
                        <pic:spPr bwMode="auto">
                          <a:xfrm>
                            <a:off x="0" y="0"/>
                            <a:ext cx="171450" cy="180975"/>
                          </a:xfrm>
                          <a:prstGeom prst="rect">
                            <a:avLst/>
                          </a:prstGeom>
                          <a:noFill/>
                          <a:ln w="9525">
                            <a:noFill/>
                            <a:miter lim="800000"/>
                            <a:headEnd/>
                            <a:tailEnd/>
                          </a:ln>
                        </pic:spPr>
                      </pic:pic>
                    </a:graphicData>
                  </a:graphic>
                </wp:inline>
              </w:drawing>
            </w:r>
          </w:p>
        </w:tc>
        <w:tc>
          <w:tcPr>
            <w:tcW w:w="7369" w:type="dxa"/>
            <w:vAlign w:val="center"/>
          </w:tcPr>
          <w:p w:rsidR="00346BD4" w:rsidRPr="00224587" w:rsidRDefault="00346BD4" w:rsidP="00346BD4">
            <w:pPr>
              <w:jc w:val="center"/>
              <w:rPr>
                <w:szCs w:val="24"/>
              </w:rPr>
            </w:pPr>
            <w:r w:rsidRPr="00224587">
              <w:rPr>
                <w:szCs w:val="24"/>
              </w:rPr>
              <w:t>Потребитель тепловой энергии (подключен к тепловой сети)</w:t>
            </w:r>
          </w:p>
        </w:tc>
      </w:tr>
      <w:tr w:rsidR="00346BD4" w:rsidRPr="00224587" w:rsidTr="00346BD4">
        <w:trPr>
          <w:trHeight w:val="408"/>
        </w:trPr>
        <w:tc>
          <w:tcPr>
            <w:tcW w:w="1918" w:type="dxa"/>
            <w:vAlign w:val="center"/>
          </w:tcPr>
          <w:p w:rsidR="00346BD4" w:rsidRPr="00224587" w:rsidRDefault="00070452" w:rsidP="00346BD4">
            <w:pPr>
              <w:jc w:val="center"/>
              <w:rPr>
                <w:szCs w:val="24"/>
              </w:rPr>
            </w:pPr>
            <w:r>
              <w:rPr>
                <w:noProof/>
                <w:szCs w:val="24"/>
                <w:lang w:eastAsia="ru-RU"/>
              </w:rPr>
              <w:drawing>
                <wp:inline distT="0" distB="0" distL="0" distR="0">
                  <wp:extent cx="171450" cy="190500"/>
                  <wp:effectExtent l="19050" t="0" r="0" b="0"/>
                  <wp:docPr id="34"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65" cstate="print"/>
                          <a:srcRect l="34125" t="41644" r="61583" b="49867"/>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7369" w:type="dxa"/>
            <w:vAlign w:val="center"/>
          </w:tcPr>
          <w:p w:rsidR="00346BD4" w:rsidRPr="00224587" w:rsidRDefault="00346BD4" w:rsidP="00346BD4">
            <w:pPr>
              <w:jc w:val="center"/>
              <w:rPr>
                <w:szCs w:val="24"/>
              </w:rPr>
            </w:pPr>
            <w:r w:rsidRPr="00224587">
              <w:rPr>
                <w:szCs w:val="24"/>
              </w:rPr>
              <w:t>Потребитель тепловой энергии (отключен от тепловой сети)</w:t>
            </w:r>
          </w:p>
        </w:tc>
      </w:tr>
      <w:tr w:rsidR="00346BD4" w:rsidRPr="00224587" w:rsidTr="00346BD4">
        <w:trPr>
          <w:trHeight w:val="413"/>
        </w:trPr>
        <w:tc>
          <w:tcPr>
            <w:tcW w:w="1918" w:type="dxa"/>
            <w:vAlign w:val="center"/>
          </w:tcPr>
          <w:p w:rsidR="00346BD4" w:rsidRPr="00224587" w:rsidRDefault="00070452" w:rsidP="00346BD4">
            <w:pPr>
              <w:jc w:val="center"/>
              <w:rPr>
                <w:szCs w:val="24"/>
              </w:rPr>
            </w:pPr>
            <w:r>
              <w:rPr>
                <w:noProof/>
                <w:szCs w:val="24"/>
                <w:lang w:eastAsia="ru-RU"/>
              </w:rPr>
              <w:drawing>
                <wp:inline distT="0" distB="0" distL="0" distR="0">
                  <wp:extent cx="600075" cy="142875"/>
                  <wp:effectExtent l="19050" t="0" r="9525" b="0"/>
                  <wp:docPr id="35"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66" cstate="print"/>
                          <a:srcRect l="29573" t="56532" r="66428" b="42159"/>
                          <a:stretch>
                            <a:fillRect/>
                          </a:stretch>
                        </pic:blipFill>
                        <pic:spPr bwMode="auto">
                          <a:xfrm>
                            <a:off x="0" y="0"/>
                            <a:ext cx="600075" cy="142875"/>
                          </a:xfrm>
                          <a:prstGeom prst="rect">
                            <a:avLst/>
                          </a:prstGeom>
                          <a:noFill/>
                          <a:ln w="9525">
                            <a:noFill/>
                            <a:miter lim="800000"/>
                            <a:headEnd/>
                            <a:tailEnd/>
                          </a:ln>
                        </pic:spPr>
                      </pic:pic>
                    </a:graphicData>
                  </a:graphic>
                </wp:inline>
              </w:drawing>
            </w:r>
          </w:p>
        </w:tc>
        <w:tc>
          <w:tcPr>
            <w:tcW w:w="7369" w:type="dxa"/>
            <w:vAlign w:val="center"/>
          </w:tcPr>
          <w:p w:rsidR="00346BD4" w:rsidRPr="00224587" w:rsidRDefault="00346BD4" w:rsidP="00346BD4">
            <w:pPr>
              <w:jc w:val="center"/>
              <w:rPr>
                <w:szCs w:val="24"/>
              </w:rPr>
            </w:pPr>
            <w:r w:rsidRPr="00224587">
              <w:rPr>
                <w:szCs w:val="24"/>
              </w:rPr>
              <w:t>Участок тепловой сети (включен)</w:t>
            </w:r>
          </w:p>
        </w:tc>
      </w:tr>
      <w:tr w:rsidR="00346BD4" w:rsidRPr="00224587" w:rsidTr="00346BD4">
        <w:trPr>
          <w:trHeight w:val="422"/>
        </w:trPr>
        <w:tc>
          <w:tcPr>
            <w:tcW w:w="1918" w:type="dxa"/>
            <w:vAlign w:val="center"/>
          </w:tcPr>
          <w:p w:rsidR="00346BD4" w:rsidRPr="00224587" w:rsidRDefault="00070452" w:rsidP="00346BD4">
            <w:pPr>
              <w:jc w:val="center"/>
              <w:rPr>
                <w:szCs w:val="24"/>
              </w:rPr>
            </w:pPr>
            <w:r>
              <w:rPr>
                <w:noProof/>
                <w:szCs w:val="24"/>
                <w:lang w:eastAsia="ru-RU"/>
              </w:rPr>
              <w:drawing>
                <wp:inline distT="0" distB="0" distL="0" distR="0">
                  <wp:extent cx="600075" cy="152400"/>
                  <wp:effectExtent l="19050" t="0" r="9525" b="0"/>
                  <wp:docPr id="36"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67" cstate="print"/>
                          <a:srcRect l="30623" t="57062" r="67380" b="42050"/>
                          <a:stretch>
                            <a:fillRect/>
                          </a:stretch>
                        </pic:blipFill>
                        <pic:spPr bwMode="auto">
                          <a:xfrm>
                            <a:off x="0" y="0"/>
                            <a:ext cx="600075" cy="152400"/>
                          </a:xfrm>
                          <a:prstGeom prst="rect">
                            <a:avLst/>
                          </a:prstGeom>
                          <a:noFill/>
                          <a:ln w="9525">
                            <a:noFill/>
                            <a:miter lim="800000"/>
                            <a:headEnd/>
                            <a:tailEnd/>
                          </a:ln>
                        </pic:spPr>
                      </pic:pic>
                    </a:graphicData>
                  </a:graphic>
                </wp:inline>
              </w:drawing>
            </w:r>
          </w:p>
        </w:tc>
        <w:tc>
          <w:tcPr>
            <w:tcW w:w="7369" w:type="dxa"/>
            <w:vAlign w:val="center"/>
          </w:tcPr>
          <w:p w:rsidR="00346BD4" w:rsidRPr="00224587" w:rsidRDefault="00346BD4" w:rsidP="00346BD4">
            <w:pPr>
              <w:jc w:val="center"/>
              <w:rPr>
                <w:szCs w:val="24"/>
              </w:rPr>
            </w:pPr>
            <w:r w:rsidRPr="00224587">
              <w:rPr>
                <w:szCs w:val="24"/>
              </w:rPr>
              <w:t>Участок тепловой сети (отключен)</w:t>
            </w:r>
          </w:p>
        </w:tc>
      </w:tr>
      <w:tr w:rsidR="00346BD4" w:rsidRPr="00224587" w:rsidTr="00346BD4">
        <w:trPr>
          <w:trHeight w:val="553"/>
        </w:trPr>
        <w:tc>
          <w:tcPr>
            <w:tcW w:w="1918" w:type="dxa"/>
            <w:vAlign w:val="center"/>
          </w:tcPr>
          <w:p w:rsidR="00346BD4" w:rsidRPr="00224587" w:rsidRDefault="00070452" w:rsidP="00346BD4">
            <w:pPr>
              <w:jc w:val="center"/>
              <w:rPr>
                <w:szCs w:val="24"/>
              </w:rPr>
            </w:pPr>
            <w:r>
              <w:rPr>
                <w:noProof/>
                <w:szCs w:val="24"/>
                <w:lang w:eastAsia="ru-RU"/>
              </w:rPr>
              <w:drawing>
                <wp:inline distT="0" distB="0" distL="0" distR="0">
                  <wp:extent cx="257175" cy="238125"/>
                  <wp:effectExtent l="19050" t="0" r="9525" b="0"/>
                  <wp:docPr id="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8" cstate="print"/>
                          <a:srcRect l="34276" t="50664" r="62296" b="43501"/>
                          <a:stretch>
                            <a:fillRect/>
                          </a:stretch>
                        </pic:blipFill>
                        <pic:spPr bwMode="auto">
                          <a:xfrm>
                            <a:off x="0" y="0"/>
                            <a:ext cx="257175" cy="238125"/>
                          </a:xfrm>
                          <a:prstGeom prst="rect">
                            <a:avLst/>
                          </a:prstGeom>
                          <a:noFill/>
                          <a:ln w="9525">
                            <a:noFill/>
                            <a:miter lim="800000"/>
                            <a:headEnd/>
                            <a:tailEnd/>
                          </a:ln>
                        </pic:spPr>
                      </pic:pic>
                    </a:graphicData>
                  </a:graphic>
                </wp:inline>
              </w:drawing>
            </w:r>
          </w:p>
        </w:tc>
        <w:tc>
          <w:tcPr>
            <w:tcW w:w="7369" w:type="dxa"/>
            <w:vAlign w:val="center"/>
          </w:tcPr>
          <w:p w:rsidR="00346BD4" w:rsidRPr="00224587" w:rsidRDefault="00346BD4" w:rsidP="00346BD4">
            <w:pPr>
              <w:jc w:val="center"/>
              <w:rPr>
                <w:szCs w:val="24"/>
              </w:rPr>
            </w:pPr>
            <w:r w:rsidRPr="00224587">
              <w:rPr>
                <w:szCs w:val="24"/>
              </w:rPr>
              <w:t>Тепловая камера</w:t>
            </w:r>
          </w:p>
        </w:tc>
      </w:tr>
      <w:tr w:rsidR="00346BD4" w:rsidRPr="00224587" w:rsidTr="00346BD4">
        <w:trPr>
          <w:trHeight w:val="312"/>
        </w:trPr>
        <w:tc>
          <w:tcPr>
            <w:tcW w:w="1918" w:type="dxa"/>
            <w:vAlign w:val="center"/>
          </w:tcPr>
          <w:p w:rsidR="00346BD4" w:rsidRPr="00224587" w:rsidRDefault="00070452" w:rsidP="00346BD4">
            <w:pPr>
              <w:jc w:val="center"/>
              <w:rPr>
                <w:szCs w:val="24"/>
              </w:rPr>
            </w:pPr>
            <w:r>
              <w:rPr>
                <w:noProof/>
                <w:szCs w:val="24"/>
                <w:lang w:eastAsia="ru-RU"/>
              </w:rPr>
              <w:drawing>
                <wp:inline distT="0" distB="0" distL="0" distR="0">
                  <wp:extent cx="161925" cy="161925"/>
                  <wp:effectExtent l="19050" t="0" r="9525" b="0"/>
                  <wp:docPr id="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8" cstate="print"/>
                          <a:srcRect l="30615" t="52002" r="67938" b="45422"/>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369" w:type="dxa"/>
            <w:vAlign w:val="center"/>
          </w:tcPr>
          <w:p w:rsidR="00346BD4" w:rsidRPr="00224587" w:rsidRDefault="00346BD4" w:rsidP="00346BD4">
            <w:pPr>
              <w:jc w:val="center"/>
              <w:rPr>
                <w:szCs w:val="24"/>
              </w:rPr>
            </w:pPr>
            <w:r w:rsidRPr="00224587">
              <w:rPr>
                <w:szCs w:val="24"/>
              </w:rPr>
              <w:t>Разветвление</w:t>
            </w:r>
          </w:p>
        </w:tc>
      </w:tr>
      <w:tr w:rsidR="00346BD4" w:rsidRPr="00224587" w:rsidTr="00346BD4">
        <w:trPr>
          <w:trHeight w:val="367"/>
        </w:trPr>
        <w:tc>
          <w:tcPr>
            <w:tcW w:w="1918" w:type="dxa"/>
            <w:vAlign w:val="center"/>
          </w:tcPr>
          <w:p w:rsidR="00346BD4" w:rsidRPr="00224587" w:rsidRDefault="00070452" w:rsidP="00346BD4">
            <w:pPr>
              <w:jc w:val="center"/>
              <w:rPr>
                <w:szCs w:val="24"/>
              </w:rPr>
            </w:pPr>
            <w:r>
              <w:rPr>
                <w:noProof/>
                <w:szCs w:val="24"/>
                <w:lang w:eastAsia="ru-RU"/>
              </w:rPr>
              <w:drawing>
                <wp:inline distT="0" distB="0" distL="0" distR="0">
                  <wp:extent cx="304800" cy="171450"/>
                  <wp:effectExtent l="19050" t="0" r="0" b="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9" cstate="print"/>
                          <a:srcRect l="32787" t="59416" r="61102" b="34483"/>
                          <a:stretch>
                            <a:fillRect/>
                          </a:stretch>
                        </pic:blipFill>
                        <pic:spPr bwMode="auto">
                          <a:xfrm>
                            <a:off x="0" y="0"/>
                            <a:ext cx="304800" cy="171450"/>
                          </a:xfrm>
                          <a:prstGeom prst="rect">
                            <a:avLst/>
                          </a:prstGeom>
                          <a:noFill/>
                          <a:ln w="9525">
                            <a:noFill/>
                            <a:miter lim="800000"/>
                            <a:headEnd/>
                            <a:tailEnd/>
                          </a:ln>
                        </pic:spPr>
                      </pic:pic>
                    </a:graphicData>
                  </a:graphic>
                </wp:inline>
              </w:drawing>
            </w:r>
          </w:p>
        </w:tc>
        <w:tc>
          <w:tcPr>
            <w:tcW w:w="7369" w:type="dxa"/>
            <w:vAlign w:val="center"/>
          </w:tcPr>
          <w:p w:rsidR="00346BD4" w:rsidRPr="00224587" w:rsidRDefault="00346BD4" w:rsidP="00346BD4">
            <w:pPr>
              <w:jc w:val="center"/>
              <w:rPr>
                <w:szCs w:val="24"/>
              </w:rPr>
            </w:pPr>
            <w:r w:rsidRPr="00224587">
              <w:rPr>
                <w:szCs w:val="24"/>
              </w:rPr>
              <w:t>Смена диаметра</w:t>
            </w:r>
          </w:p>
        </w:tc>
      </w:tr>
      <w:tr w:rsidR="00346BD4" w:rsidRPr="00224587" w:rsidTr="00346BD4">
        <w:trPr>
          <w:trHeight w:val="429"/>
        </w:trPr>
        <w:tc>
          <w:tcPr>
            <w:tcW w:w="1918" w:type="dxa"/>
            <w:vAlign w:val="center"/>
          </w:tcPr>
          <w:p w:rsidR="00346BD4" w:rsidRPr="00224587" w:rsidRDefault="00070452" w:rsidP="00346BD4">
            <w:pPr>
              <w:jc w:val="center"/>
              <w:rPr>
                <w:szCs w:val="24"/>
              </w:rPr>
            </w:pPr>
            <w:r>
              <w:rPr>
                <w:noProof/>
                <w:szCs w:val="24"/>
                <w:lang w:eastAsia="ru-RU"/>
              </w:rPr>
              <w:drawing>
                <wp:inline distT="0" distB="0" distL="0" distR="0">
                  <wp:extent cx="238125" cy="200025"/>
                  <wp:effectExtent l="19050" t="0" r="9525" b="0"/>
                  <wp:docPr id="40"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70" cstate="print"/>
                          <a:srcRect l="26080" t="56499" r="68515" b="35197"/>
                          <a:stretch>
                            <a:fillRect/>
                          </a:stretch>
                        </pic:blipFill>
                        <pic:spPr bwMode="auto">
                          <a:xfrm>
                            <a:off x="0" y="0"/>
                            <a:ext cx="238125" cy="200025"/>
                          </a:xfrm>
                          <a:prstGeom prst="rect">
                            <a:avLst/>
                          </a:prstGeom>
                          <a:noFill/>
                          <a:ln w="9525">
                            <a:noFill/>
                            <a:miter lim="800000"/>
                            <a:headEnd/>
                            <a:tailEnd/>
                          </a:ln>
                        </pic:spPr>
                      </pic:pic>
                    </a:graphicData>
                  </a:graphic>
                </wp:inline>
              </w:drawing>
            </w:r>
          </w:p>
        </w:tc>
        <w:tc>
          <w:tcPr>
            <w:tcW w:w="7369" w:type="dxa"/>
            <w:vAlign w:val="center"/>
          </w:tcPr>
          <w:p w:rsidR="00346BD4" w:rsidRPr="00224587" w:rsidRDefault="00346BD4" w:rsidP="00346BD4">
            <w:pPr>
              <w:jc w:val="center"/>
              <w:rPr>
                <w:szCs w:val="24"/>
              </w:rPr>
            </w:pPr>
            <w:r w:rsidRPr="00224587">
              <w:rPr>
                <w:szCs w:val="24"/>
              </w:rPr>
              <w:t>Обобщенный потребитель</w:t>
            </w:r>
          </w:p>
        </w:tc>
      </w:tr>
    </w:tbl>
    <w:p w:rsidR="00346BD4" w:rsidRPr="00AF3B2E" w:rsidRDefault="00346BD4" w:rsidP="00346BD4">
      <w:pPr>
        <w:spacing w:after="0"/>
        <w:ind w:firstLine="567"/>
        <w:jc w:val="both"/>
        <w:rPr>
          <w:szCs w:val="24"/>
        </w:rPr>
      </w:pPr>
    </w:p>
    <w:p w:rsidR="00346BD4" w:rsidRPr="00323CCE" w:rsidRDefault="000A5B1C" w:rsidP="000A5B1C">
      <w:pPr>
        <w:pStyle w:val="21"/>
        <w:numPr>
          <w:ilvl w:val="0"/>
          <w:numId w:val="0"/>
        </w:numPr>
        <w:spacing w:after="100"/>
        <w:ind w:left="567"/>
        <w:rPr>
          <w:rFonts w:ascii="Times New Roman" w:hAnsi="Times New Roman"/>
          <w:sz w:val="24"/>
          <w:szCs w:val="24"/>
        </w:rPr>
      </w:pPr>
      <w:bookmarkStart w:id="52" w:name="_Toc335133823"/>
      <w:bookmarkStart w:id="53" w:name="_Toc365029441"/>
      <w:bookmarkStart w:id="54" w:name="_Toc365223603"/>
      <w:bookmarkStart w:id="55" w:name="_Toc366483079"/>
      <w:r w:rsidRPr="00323CCE">
        <w:rPr>
          <w:rFonts w:ascii="Times New Roman" w:hAnsi="Times New Roman"/>
          <w:sz w:val="24"/>
          <w:szCs w:val="24"/>
        </w:rPr>
        <w:t>11</w:t>
      </w:r>
      <w:r w:rsidR="00346BD4" w:rsidRPr="00323CCE">
        <w:rPr>
          <w:rFonts w:ascii="Times New Roman" w:hAnsi="Times New Roman"/>
          <w:sz w:val="24"/>
          <w:szCs w:val="24"/>
        </w:rPr>
        <w:t>.3.3</w:t>
      </w:r>
      <w:r w:rsidRPr="00323CCE">
        <w:rPr>
          <w:rFonts w:ascii="Times New Roman" w:hAnsi="Times New Roman"/>
          <w:sz w:val="24"/>
          <w:szCs w:val="24"/>
        </w:rPr>
        <w:t xml:space="preserve">. </w:t>
      </w:r>
      <w:r w:rsidR="00346BD4" w:rsidRPr="00323CCE">
        <w:rPr>
          <w:rFonts w:ascii="Times New Roman" w:hAnsi="Times New Roman"/>
          <w:sz w:val="24"/>
          <w:szCs w:val="24"/>
        </w:rPr>
        <w:t>Рекомендации по организации внедрения и сопровождения электронной модели (ЭМ)</w:t>
      </w:r>
      <w:bookmarkEnd w:id="52"/>
      <w:bookmarkEnd w:id="53"/>
      <w:bookmarkEnd w:id="54"/>
      <w:bookmarkEnd w:id="55"/>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Необходимыми условиями для реализации, внедрения и дальнейшей эксплуатации ЭМ в организации (держателе ЭМ) являются:</w:t>
      </w:r>
    </w:p>
    <w:p w:rsidR="00346BD4" w:rsidRPr="00147E8D" w:rsidRDefault="00346BD4" w:rsidP="00A23B62">
      <w:pPr>
        <w:pStyle w:val="af1"/>
        <w:numPr>
          <w:ilvl w:val="0"/>
          <w:numId w:val="15"/>
        </w:numPr>
        <w:spacing w:line="240" w:lineRule="auto"/>
        <w:ind w:left="0" w:hanging="284"/>
        <w:contextualSpacing w:val="0"/>
        <w:rPr>
          <w:rFonts w:ascii="Times New Roman" w:hAnsi="Times New Roman"/>
          <w:szCs w:val="24"/>
        </w:rPr>
      </w:pPr>
      <w:r w:rsidRPr="00147E8D">
        <w:rPr>
          <w:rFonts w:ascii="Times New Roman" w:hAnsi="Times New Roman"/>
          <w:szCs w:val="24"/>
        </w:rPr>
        <w:t>назначение администратора внедряемой системы;</w:t>
      </w:r>
    </w:p>
    <w:p w:rsidR="00346BD4" w:rsidRPr="00147E8D" w:rsidRDefault="00346BD4" w:rsidP="00A23B62">
      <w:pPr>
        <w:pStyle w:val="af1"/>
        <w:numPr>
          <w:ilvl w:val="0"/>
          <w:numId w:val="15"/>
        </w:numPr>
        <w:spacing w:line="240" w:lineRule="auto"/>
        <w:ind w:left="0" w:hanging="284"/>
        <w:contextualSpacing w:val="0"/>
        <w:rPr>
          <w:rFonts w:ascii="Times New Roman" w:hAnsi="Times New Roman"/>
          <w:szCs w:val="24"/>
        </w:rPr>
      </w:pPr>
      <w:r w:rsidRPr="00147E8D">
        <w:rPr>
          <w:rFonts w:ascii="Times New Roman" w:hAnsi="Times New Roman"/>
          <w:szCs w:val="24"/>
        </w:rPr>
        <w:t>организация сервера для установки ЭМ;</w:t>
      </w:r>
    </w:p>
    <w:p w:rsidR="00346BD4" w:rsidRPr="00147E8D" w:rsidRDefault="00346BD4" w:rsidP="00A23B62">
      <w:pPr>
        <w:pStyle w:val="af1"/>
        <w:numPr>
          <w:ilvl w:val="0"/>
          <w:numId w:val="15"/>
        </w:numPr>
        <w:spacing w:line="240" w:lineRule="auto"/>
        <w:ind w:left="0" w:hanging="284"/>
        <w:contextualSpacing w:val="0"/>
        <w:rPr>
          <w:rFonts w:ascii="Times New Roman" w:hAnsi="Times New Roman"/>
          <w:szCs w:val="24"/>
        </w:rPr>
      </w:pPr>
      <w:r w:rsidRPr="00147E8D">
        <w:rPr>
          <w:rFonts w:ascii="Times New Roman" w:hAnsi="Times New Roman"/>
          <w:szCs w:val="24"/>
        </w:rPr>
        <w:t>определение основных пользователей ЭМ;</w:t>
      </w:r>
    </w:p>
    <w:p w:rsidR="00346BD4" w:rsidRPr="00147E8D" w:rsidRDefault="00346BD4" w:rsidP="00A23B62">
      <w:pPr>
        <w:pStyle w:val="af1"/>
        <w:numPr>
          <w:ilvl w:val="0"/>
          <w:numId w:val="15"/>
        </w:numPr>
        <w:spacing w:line="240" w:lineRule="auto"/>
        <w:ind w:left="0" w:hanging="284"/>
        <w:contextualSpacing w:val="0"/>
        <w:rPr>
          <w:rFonts w:ascii="Times New Roman" w:hAnsi="Times New Roman"/>
          <w:szCs w:val="24"/>
        </w:rPr>
      </w:pPr>
      <w:r w:rsidRPr="00147E8D">
        <w:rPr>
          <w:rFonts w:ascii="Times New Roman" w:hAnsi="Times New Roman"/>
          <w:szCs w:val="24"/>
        </w:rPr>
        <w:t>организация сети передачи данных между пользователями системы и сервером;</w:t>
      </w:r>
    </w:p>
    <w:p w:rsidR="00346BD4" w:rsidRPr="00147E8D" w:rsidRDefault="00346BD4" w:rsidP="00A23B62">
      <w:pPr>
        <w:pStyle w:val="af1"/>
        <w:numPr>
          <w:ilvl w:val="0"/>
          <w:numId w:val="15"/>
        </w:numPr>
        <w:spacing w:line="240" w:lineRule="auto"/>
        <w:ind w:left="0" w:hanging="284"/>
        <w:contextualSpacing w:val="0"/>
        <w:rPr>
          <w:rFonts w:ascii="Times New Roman" w:hAnsi="Times New Roman"/>
          <w:szCs w:val="24"/>
        </w:rPr>
      </w:pPr>
      <w:r w:rsidRPr="00147E8D">
        <w:rPr>
          <w:rFonts w:ascii="Times New Roman" w:hAnsi="Times New Roman"/>
          <w:szCs w:val="24"/>
        </w:rPr>
        <w:t>организация мониторинга и актуализации ЭМ.</w:t>
      </w:r>
    </w:p>
    <w:p w:rsidR="00346BD4" w:rsidRPr="00147E8D" w:rsidRDefault="00346BD4" w:rsidP="00346BD4">
      <w:pPr>
        <w:pStyle w:val="af1"/>
        <w:ind w:left="0"/>
        <w:rPr>
          <w:rFonts w:ascii="Times New Roman" w:hAnsi="Times New Roman"/>
          <w:szCs w:val="24"/>
        </w:rPr>
      </w:pP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Учитывая то, что система теплоснабжения - динамично развивающийся механизм, организация мониторинга и актуализации ЭМ являются необходимыми условием для поддержания данных ЭМ в актуальном состоянии.</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 xml:space="preserve">Для организации мониторинга единой общегородской модели системы теплоснабжения </w:t>
      </w:r>
    </w:p>
    <w:p w:rsidR="00346BD4" w:rsidRPr="00147E8D" w:rsidRDefault="00346BD4" w:rsidP="00346BD4">
      <w:pPr>
        <w:spacing w:after="0"/>
        <w:ind w:firstLine="567"/>
        <w:jc w:val="both"/>
        <w:rPr>
          <w:rFonts w:ascii="Times New Roman" w:hAnsi="Times New Roman"/>
          <w:sz w:val="24"/>
          <w:szCs w:val="24"/>
        </w:rPr>
      </w:pPr>
      <w:r w:rsidRPr="00147E8D">
        <w:rPr>
          <w:rFonts w:ascii="Times New Roman" w:hAnsi="Times New Roman"/>
          <w:sz w:val="24"/>
          <w:szCs w:val="24"/>
        </w:rPr>
        <w:t xml:space="preserve">Необходимо организовать системы информационного обмена с соответствующими организациями и департаментами города, теплогенерирующими и теплоснабжающими предприятиями города – владельцами вышеперечисленной   информации, разработать механизмы информационного взаимодействия с теми системами, в которых данная </w:t>
      </w:r>
      <w:r w:rsidRPr="00147E8D">
        <w:rPr>
          <w:rFonts w:ascii="Times New Roman" w:hAnsi="Times New Roman"/>
          <w:sz w:val="24"/>
          <w:szCs w:val="24"/>
        </w:rPr>
        <w:lastRenderedPageBreak/>
        <w:t>информация ведется и актуализируется, разработать регламент обновления данных и утвердить его соответствующими службами на уровне города.</w:t>
      </w:r>
    </w:p>
    <w:p w:rsidR="00346BD4" w:rsidRPr="00147E8D" w:rsidRDefault="00346BD4" w:rsidP="00346BD4">
      <w:pPr>
        <w:spacing w:after="0"/>
        <w:rPr>
          <w:rFonts w:ascii="Times New Roman" w:hAnsi="Times New Roman"/>
          <w:i/>
          <w:sz w:val="24"/>
          <w:szCs w:val="24"/>
        </w:rPr>
      </w:pPr>
      <w:bookmarkStart w:id="56" w:name="_Toc335133825"/>
      <w:bookmarkStart w:id="57" w:name="_Toc365029443"/>
    </w:p>
    <w:p w:rsidR="00346BD4" w:rsidRPr="00147E8D" w:rsidRDefault="00346BD4" w:rsidP="00346BD4">
      <w:pPr>
        <w:spacing w:after="0"/>
        <w:rPr>
          <w:rFonts w:ascii="Times New Roman" w:hAnsi="Times New Roman"/>
          <w:sz w:val="24"/>
          <w:szCs w:val="24"/>
        </w:rPr>
      </w:pPr>
      <w:r w:rsidRPr="00147E8D">
        <w:rPr>
          <w:rFonts w:ascii="Times New Roman" w:hAnsi="Times New Roman"/>
          <w:sz w:val="24"/>
          <w:szCs w:val="24"/>
        </w:rPr>
        <w:t>Требования к квалификации персонала</w:t>
      </w:r>
      <w:bookmarkEnd w:id="56"/>
      <w:bookmarkEnd w:id="57"/>
      <w:r w:rsidRPr="00147E8D">
        <w:rPr>
          <w:rFonts w:ascii="Times New Roman" w:hAnsi="Times New Roman"/>
          <w:sz w:val="24"/>
          <w:szCs w:val="24"/>
        </w:rPr>
        <w:t>:</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В функционировании системы должны участвовать следующие группы персонала:</w:t>
      </w:r>
    </w:p>
    <w:p w:rsidR="00346BD4" w:rsidRPr="00147E8D" w:rsidRDefault="009C67C4" w:rsidP="009C67C4">
      <w:pPr>
        <w:spacing w:after="0"/>
        <w:ind w:firstLine="567"/>
        <w:jc w:val="both"/>
        <w:rPr>
          <w:rFonts w:ascii="Times New Roman" w:hAnsi="Times New Roman"/>
          <w:sz w:val="24"/>
          <w:szCs w:val="24"/>
        </w:rPr>
      </w:pPr>
      <w:proofErr w:type="gramStart"/>
      <w:r w:rsidRPr="00147E8D">
        <w:rPr>
          <w:rFonts w:ascii="Times New Roman" w:hAnsi="Times New Roman"/>
          <w:sz w:val="24"/>
          <w:szCs w:val="24"/>
        </w:rPr>
        <w:t xml:space="preserve">Эксплуатационный персонал систем - </w:t>
      </w:r>
      <w:r w:rsidR="00346BD4" w:rsidRPr="00147E8D">
        <w:rPr>
          <w:rFonts w:ascii="Times New Roman" w:hAnsi="Times New Roman"/>
          <w:sz w:val="24"/>
          <w:szCs w:val="24"/>
        </w:rPr>
        <w:t>администратор системы, специалист обеспечивающий функционирование технических и программных средств, обслуживание и обеспечение рабочих мест пользователей,  в  обязанности  которого  также  должно  входить выполнение специальных технологических функций, таких как: ведение списков пользователей, регулирование прав доступа пользователей к ЭМ и операциям над ней, а также контроль за целостностью и сохранностью информации в базах данных.</w:t>
      </w:r>
      <w:proofErr w:type="gramEnd"/>
      <w:r w:rsidR="00346BD4" w:rsidRPr="00147E8D">
        <w:rPr>
          <w:rFonts w:ascii="Times New Roman" w:hAnsi="Times New Roman"/>
          <w:sz w:val="24"/>
          <w:szCs w:val="24"/>
        </w:rPr>
        <w:t xml:space="preserve"> Эксплуатационный персонал должен быть ознакомлен с Руководством для администратора системы, обладать навыками работы с необходимыми для обеспечения работы ЭМ программно-аппаратными средствами.</w:t>
      </w:r>
    </w:p>
    <w:p w:rsidR="00346BD4" w:rsidRPr="00147E8D" w:rsidRDefault="00346BD4" w:rsidP="009C67C4">
      <w:pPr>
        <w:spacing w:after="0"/>
        <w:ind w:firstLine="567"/>
        <w:jc w:val="both"/>
        <w:rPr>
          <w:rFonts w:ascii="Times New Roman" w:hAnsi="Times New Roman"/>
          <w:sz w:val="24"/>
          <w:szCs w:val="24"/>
        </w:rPr>
      </w:pPr>
      <w:r w:rsidRPr="00147E8D">
        <w:rPr>
          <w:rFonts w:ascii="Times New Roman" w:hAnsi="Times New Roman"/>
          <w:sz w:val="24"/>
          <w:szCs w:val="24"/>
        </w:rPr>
        <w:t xml:space="preserve">Пользователи - сотрудники, непосредственно участвующие в работе с ЭМ и осуществляющие ее обработку на автоматизированных рабочих местах с помощью средств системы. Пользователи ЭМ должны обладать базовыми навыками работы с приложениями в операционной среде </w:t>
      </w:r>
      <w:proofErr w:type="spellStart"/>
      <w:r w:rsidRPr="00147E8D">
        <w:rPr>
          <w:rFonts w:ascii="Times New Roman" w:hAnsi="Times New Roman"/>
          <w:sz w:val="24"/>
          <w:szCs w:val="24"/>
        </w:rPr>
        <w:t>Microsoft</w:t>
      </w:r>
      <w:proofErr w:type="spellEnd"/>
      <w:r w:rsidRPr="00147E8D">
        <w:rPr>
          <w:rFonts w:ascii="Times New Roman" w:hAnsi="Times New Roman"/>
          <w:sz w:val="24"/>
          <w:szCs w:val="24"/>
        </w:rPr>
        <w:t xml:space="preserve"> </w:t>
      </w:r>
      <w:proofErr w:type="spellStart"/>
      <w:r w:rsidRPr="00147E8D">
        <w:rPr>
          <w:rFonts w:ascii="Times New Roman" w:hAnsi="Times New Roman"/>
          <w:sz w:val="24"/>
          <w:szCs w:val="24"/>
        </w:rPr>
        <w:t>Windows</w:t>
      </w:r>
      <w:proofErr w:type="spellEnd"/>
      <w:r w:rsidRPr="00147E8D">
        <w:rPr>
          <w:rFonts w:ascii="Times New Roman" w:hAnsi="Times New Roman"/>
          <w:sz w:val="24"/>
          <w:szCs w:val="24"/>
        </w:rPr>
        <w:t>, а также иметь профильные навыки в зависимости от решаемых с помощью ЭМ задач. Пользователи должны пройти обучение правилам  работы  с  ЭМ  в  соответствии  со  своими  функциональными обязанностями и руководством пользователя.</w:t>
      </w:r>
    </w:p>
    <w:p w:rsidR="000A5B1C" w:rsidRPr="00323CCE" w:rsidRDefault="000A5B1C" w:rsidP="000A5B1C">
      <w:pPr>
        <w:autoSpaceDE w:val="0"/>
        <w:autoSpaceDN w:val="0"/>
        <w:adjustRightInd w:val="0"/>
        <w:spacing w:after="0" w:line="240" w:lineRule="auto"/>
        <w:rPr>
          <w:rFonts w:ascii="Times New Roman" w:hAnsi="Times New Roman"/>
          <w:b/>
          <w:bCs/>
          <w:sz w:val="28"/>
          <w:szCs w:val="28"/>
        </w:rPr>
      </w:pPr>
      <w:r w:rsidRPr="00323CCE">
        <w:rPr>
          <w:rFonts w:ascii="Times New Roman" w:hAnsi="Times New Roman"/>
          <w:b/>
          <w:bCs/>
          <w:sz w:val="28"/>
          <w:szCs w:val="28"/>
        </w:rPr>
        <w:t>Заключение</w:t>
      </w:r>
    </w:p>
    <w:p w:rsidR="000A5B1C" w:rsidRPr="00323CCE" w:rsidRDefault="000A5B1C" w:rsidP="00323CCE">
      <w:pPr>
        <w:autoSpaceDE w:val="0"/>
        <w:autoSpaceDN w:val="0"/>
        <w:adjustRightInd w:val="0"/>
        <w:spacing w:after="0" w:line="240" w:lineRule="auto"/>
        <w:jc w:val="both"/>
        <w:rPr>
          <w:rFonts w:ascii="Times New Roman" w:hAnsi="Times New Roman"/>
          <w:sz w:val="24"/>
          <w:szCs w:val="24"/>
        </w:rPr>
      </w:pPr>
      <w:r w:rsidRPr="00323CCE">
        <w:rPr>
          <w:rFonts w:ascii="Times New Roman" w:hAnsi="Times New Roman"/>
          <w:sz w:val="24"/>
          <w:szCs w:val="24"/>
        </w:rPr>
        <w:t xml:space="preserve">В государственной стратегии Российской Федерации развития </w:t>
      </w:r>
      <w:proofErr w:type="spellStart"/>
      <w:r w:rsidRPr="00323CCE">
        <w:rPr>
          <w:rFonts w:ascii="Times New Roman" w:hAnsi="Times New Roman"/>
          <w:sz w:val="24"/>
          <w:szCs w:val="24"/>
        </w:rPr>
        <w:t>системтеплоснабжения</w:t>
      </w:r>
      <w:proofErr w:type="spellEnd"/>
      <w:r w:rsidRPr="00323CCE">
        <w:rPr>
          <w:rFonts w:ascii="Times New Roman" w:hAnsi="Times New Roman"/>
          <w:sz w:val="24"/>
          <w:szCs w:val="24"/>
        </w:rPr>
        <w:t xml:space="preserve"> поселений, городских округов</w:t>
      </w:r>
      <w:r w:rsidR="00241C04" w:rsidRPr="00323CCE">
        <w:rPr>
          <w:rFonts w:ascii="Times New Roman" w:hAnsi="Times New Roman"/>
          <w:sz w:val="24"/>
          <w:szCs w:val="24"/>
        </w:rPr>
        <w:t xml:space="preserve"> определено, что в городах с вы</w:t>
      </w:r>
      <w:r w:rsidRPr="00323CCE">
        <w:rPr>
          <w:rFonts w:ascii="Times New Roman" w:hAnsi="Times New Roman"/>
          <w:sz w:val="24"/>
          <w:szCs w:val="24"/>
        </w:rPr>
        <w:t xml:space="preserve">сокой плотностью застройки следует модернизировать и развивать </w:t>
      </w:r>
      <w:proofErr w:type="spellStart"/>
      <w:r w:rsidRPr="00323CCE">
        <w:rPr>
          <w:rFonts w:ascii="Times New Roman" w:hAnsi="Times New Roman"/>
          <w:sz w:val="24"/>
          <w:szCs w:val="24"/>
        </w:rPr>
        <w:t>системыцентрализованного</w:t>
      </w:r>
      <w:proofErr w:type="spellEnd"/>
      <w:r w:rsidRPr="00323CCE">
        <w:rPr>
          <w:rFonts w:ascii="Times New Roman" w:hAnsi="Times New Roman"/>
          <w:sz w:val="24"/>
          <w:szCs w:val="24"/>
        </w:rPr>
        <w:t xml:space="preserve"> теплоснабжения от крупн</w:t>
      </w:r>
      <w:r w:rsidR="00E74FB3" w:rsidRPr="00323CCE">
        <w:rPr>
          <w:rFonts w:ascii="Times New Roman" w:hAnsi="Times New Roman"/>
          <w:sz w:val="24"/>
          <w:szCs w:val="24"/>
        </w:rPr>
        <w:t>ых котельных</w:t>
      </w:r>
      <w:r w:rsidRPr="00323CCE">
        <w:rPr>
          <w:rFonts w:ascii="Times New Roman" w:hAnsi="Times New Roman"/>
          <w:sz w:val="24"/>
          <w:szCs w:val="24"/>
        </w:rPr>
        <w:t>.</w:t>
      </w:r>
    </w:p>
    <w:p w:rsidR="000A5B1C" w:rsidRPr="00323CCE" w:rsidRDefault="000A5B1C" w:rsidP="00323CCE">
      <w:pPr>
        <w:autoSpaceDE w:val="0"/>
        <w:autoSpaceDN w:val="0"/>
        <w:adjustRightInd w:val="0"/>
        <w:spacing w:after="0" w:line="240" w:lineRule="auto"/>
        <w:jc w:val="both"/>
        <w:rPr>
          <w:rFonts w:ascii="Times New Roman" w:hAnsi="Times New Roman"/>
          <w:sz w:val="24"/>
          <w:szCs w:val="24"/>
        </w:rPr>
      </w:pPr>
      <w:r w:rsidRPr="00323CCE">
        <w:rPr>
          <w:rFonts w:ascii="Times New Roman" w:hAnsi="Times New Roman"/>
          <w:sz w:val="24"/>
          <w:szCs w:val="24"/>
        </w:rPr>
        <w:t>Требованиями п. 8 статьи 23 Федерального закона Российской</w:t>
      </w:r>
      <w:r w:rsidR="00E74FB3" w:rsidRPr="00323CCE">
        <w:rPr>
          <w:rFonts w:ascii="Times New Roman" w:hAnsi="Times New Roman"/>
          <w:sz w:val="24"/>
          <w:szCs w:val="24"/>
        </w:rPr>
        <w:t xml:space="preserve"> Федера</w:t>
      </w:r>
      <w:r w:rsidRPr="00323CCE">
        <w:rPr>
          <w:rFonts w:ascii="Times New Roman" w:hAnsi="Times New Roman"/>
          <w:sz w:val="24"/>
          <w:szCs w:val="24"/>
        </w:rPr>
        <w:t>ции от 27.07.2010 №190-ФЗ «О теплоснабжении» обязательными критериями</w:t>
      </w:r>
    </w:p>
    <w:p w:rsidR="000A5B1C" w:rsidRPr="00323CCE" w:rsidRDefault="000A5B1C" w:rsidP="00323CCE">
      <w:pPr>
        <w:autoSpaceDE w:val="0"/>
        <w:autoSpaceDN w:val="0"/>
        <w:adjustRightInd w:val="0"/>
        <w:spacing w:after="0" w:line="240" w:lineRule="auto"/>
        <w:jc w:val="both"/>
        <w:rPr>
          <w:rFonts w:ascii="Times New Roman" w:hAnsi="Times New Roman"/>
          <w:sz w:val="24"/>
          <w:szCs w:val="24"/>
        </w:rPr>
      </w:pPr>
      <w:r w:rsidRPr="00323CCE">
        <w:rPr>
          <w:rFonts w:ascii="Times New Roman" w:hAnsi="Times New Roman"/>
          <w:sz w:val="24"/>
          <w:szCs w:val="24"/>
        </w:rPr>
        <w:t>принятия решения в отношении развития системы теплоснабжения являются:</w:t>
      </w:r>
    </w:p>
    <w:p w:rsidR="000A5B1C" w:rsidRPr="00323CCE" w:rsidRDefault="000A5B1C" w:rsidP="00323CCE">
      <w:pPr>
        <w:autoSpaceDE w:val="0"/>
        <w:autoSpaceDN w:val="0"/>
        <w:adjustRightInd w:val="0"/>
        <w:spacing w:after="0" w:line="240" w:lineRule="auto"/>
        <w:jc w:val="both"/>
        <w:rPr>
          <w:rFonts w:ascii="Times New Roman" w:hAnsi="Times New Roman"/>
          <w:sz w:val="24"/>
          <w:szCs w:val="24"/>
        </w:rPr>
      </w:pPr>
      <w:r w:rsidRPr="00323CCE">
        <w:rPr>
          <w:rFonts w:ascii="Times New Roman" w:hAnsi="Times New Roman"/>
          <w:sz w:val="24"/>
          <w:szCs w:val="24"/>
        </w:rPr>
        <w:t>- обеспечение надежности теплоснабжения потребителей;</w:t>
      </w:r>
    </w:p>
    <w:p w:rsidR="000A5B1C" w:rsidRPr="00323CCE" w:rsidRDefault="000A5B1C" w:rsidP="00323CCE">
      <w:pPr>
        <w:autoSpaceDE w:val="0"/>
        <w:autoSpaceDN w:val="0"/>
        <w:adjustRightInd w:val="0"/>
        <w:spacing w:after="0" w:line="240" w:lineRule="auto"/>
        <w:jc w:val="both"/>
        <w:rPr>
          <w:rFonts w:ascii="Times New Roman" w:hAnsi="Times New Roman"/>
          <w:sz w:val="24"/>
          <w:szCs w:val="24"/>
        </w:rPr>
      </w:pPr>
      <w:r w:rsidRPr="00323CCE">
        <w:rPr>
          <w:rFonts w:ascii="Times New Roman" w:hAnsi="Times New Roman"/>
          <w:sz w:val="24"/>
          <w:szCs w:val="24"/>
        </w:rPr>
        <w:t xml:space="preserve">- минимизация затрат на теплоснабжение в расчете на </w:t>
      </w:r>
      <w:r w:rsidR="00E74FB3" w:rsidRPr="00323CCE">
        <w:rPr>
          <w:rFonts w:ascii="Times New Roman" w:hAnsi="Times New Roman"/>
          <w:sz w:val="24"/>
          <w:szCs w:val="24"/>
        </w:rPr>
        <w:t>каждого потреби</w:t>
      </w:r>
      <w:r w:rsidRPr="00323CCE">
        <w:rPr>
          <w:rFonts w:ascii="Times New Roman" w:hAnsi="Times New Roman"/>
          <w:sz w:val="24"/>
          <w:szCs w:val="24"/>
        </w:rPr>
        <w:t>теля в долгосрочной перспективе;</w:t>
      </w:r>
    </w:p>
    <w:p w:rsidR="000A5B1C" w:rsidRPr="00323CCE" w:rsidRDefault="000A5B1C" w:rsidP="00323CCE">
      <w:pPr>
        <w:autoSpaceDE w:val="0"/>
        <w:autoSpaceDN w:val="0"/>
        <w:adjustRightInd w:val="0"/>
        <w:spacing w:after="0" w:line="240" w:lineRule="auto"/>
        <w:jc w:val="both"/>
        <w:rPr>
          <w:rFonts w:ascii="Times New Roman" w:hAnsi="Times New Roman"/>
          <w:sz w:val="24"/>
          <w:szCs w:val="24"/>
        </w:rPr>
      </w:pPr>
      <w:r w:rsidRPr="00323CCE">
        <w:rPr>
          <w:rFonts w:ascii="Times New Roman" w:hAnsi="Times New Roman"/>
          <w:sz w:val="24"/>
          <w:szCs w:val="24"/>
        </w:rPr>
        <w:t>- приоритет комбинированной выработк</w:t>
      </w:r>
      <w:r w:rsidR="00E74FB3" w:rsidRPr="00323CCE">
        <w:rPr>
          <w:rFonts w:ascii="Times New Roman" w:hAnsi="Times New Roman"/>
          <w:sz w:val="24"/>
          <w:szCs w:val="24"/>
        </w:rPr>
        <w:t>и электрической и тепловой энер</w:t>
      </w:r>
      <w:r w:rsidRPr="00323CCE">
        <w:rPr>
          <w:rFonts w:ascii="Times New Roman" w:hAnsi="Times New Roman"/>
          <w:sz w:val="24"/>
          <w:szCs w:val="24"/>
        </w:rPr>
        <w:t>гии с учетом экономической обоснованности;</w:t>
      </w:r>
    </w:p>
    <w:p w:rsidR="000A5B1C" w:rsidRPr="00323CCE" w:rsidRDefault="000A5B1C" w:rsidP="00323CCE">
      <w:pPr>
        <w:autoSpaceDE w:val="0"/>
        <w:autoSpaceDN w:val="0"/>
        <w:adjustRightInd w:val="0"/>
        <w:spacing w:after="0" w:line="240" w:lineRule="auto"/>
        <w:jc w:val="both"/>
        <w:rPr>
          <w:rFonts w:ascii="Times New Roman" w:hAnsi="Times New Roman"/>
          <w:sz w:val="24"/>
          <w:szCs w:val="24"/>
        </w:rPr>
      </w:pPr>
      <w:r w:rsidRPr="00323CCE">
        <w:rPr>
          <w:rFonts w:ascii="Times New Roman" w:hAnsi="Times New Roman"/>
          <w:sz w:val="24"/>
          <w:szCs w:val="24"/>
        </w:rPr>
        <w:t>- учет инвестиционных программ орг</w:t>
      </w:r>
      <w:r w:rsidR="00E74FB3" w:rsidRPr="00323CCE">
        <w:rPr>
          <w:rFonts w:ascii="Times New Roman" w:hAnsi="Times New Roman"/>
          <w:sz w:val="24"/>
          <w:szCs w:val="24"/>
        </w:rPr>
        <w:t>анизаций, осуществляющих регули</w:t>
      </w:r>
      <w:r w:rsidRPr="00323CCE">
        <w:rPr>
          <w:rFonts w:ascii="Times New Roman" w:hAnsi="Times New Roman"/>
          <w:sz w:val="24"/>
          <w:szCs w:val="24"/>
        </w:rPr>
        <w:t xml:space="preserve">руемые виды деятельности в сфере теплоснабжения, программ в </w:t>
      </w:r>
      <w:proofErr w:type="spellStart"/>
      <w:r w:rsidRPr="00323CCE">
        <w:rPr>
          <w:rFonts w:ascii="Times New Roman" w:hAnsi="Times New Roman"/>
          <w:sz w:val="24"/>
          <w:szCs w:val="24"/>
        </w:rPr>
        <w:t>областиэнергосбережения</w:t>
      </w:r>
      <w:proofErr w:type="spellEnd"/>
      <w:r w:rsidRPr="00323CCE">
        <w:rPr>
          <w:rFonts w:ascii="Times New Roman" w:hAnsi="Times New Roman"/>
          <w:sz w:val="24"/>
          <w:szCs w:val="24"/>
        </w:rPr>
        <w:t xml:space="preserve"> и повышения энергетиче</w:t>
      </w:r>
      <w:r w:rsidR="00E74FB3" w:rsidRPr="00323CCE">
        <w:rPr>
          <w:rFonts w:ascii="Times New Roman" w:hAnsi="Times New Roman"/>
          <w:sz w:val="24"/>
          <w:szCs w:val="24"/>
        </w:rPr>
        <w:t>ской эффективности указанных ор</w:t>
      </w:r>
      <w:r w:rsidRPr="00323CCE">
        <w:rPr>
          <w:rFonts w:ascii="Times New Roman" w:hAnsi="Times New Roman"/>
          <w:sz w:val="24"/>
          <w:szCs w:val="24"/>
        </w:rPr>
        <w:t>ганизаций, региональных программ, муници</w:t>
      </w:r>
      <w:r w:rsidR="00E74FB3" w:rsidRPr="00323CCE">
        <w:rPr>
          <w:rFonts w:ascii="Times New Roman" w:hAnsi="Times New Roman"/>
          <w:sz w:val="24"/>
          <w:szCs w:val="24"/>
        </w:rPr>
        <w:t>пальных программ в области энер</w:t>
      </w:r>
      <w:r w:rsidRPr="00323CCE">
        <w:rPr>
          <w:rFonts w:ascii="Times New Roman" w:hAnsi="Times New Roman"/>
          <w:sz w:val="24"/>
          <w:szCs w:val="24"/>
        </w:rPr>
        <w:t>госбережения и повышения энергетической эффективности;</w:t>
      </w:r>
    </w:p>
    <w:p w:rsidR="000A5B1C" w:rsidRPr="00323CCE" w:rsidRDefault="000A5B1C" w:rsidP="00323CCE">
      <w:pPr>
        <w:autoSpaceDE w:val="0"/>
        <w:autoSpaceDN w:val="0"/>
        <w:adjustRightInd w:val="0"/>
        <w:spacing w:after="0" w:line="240" w:lineRule="auto"/>
        <w:jc w:val="both"/>
        <w:rPr>
          <w:rFonts w:ascii="Times New Roman" w:hAnsi="Times New Roman"/>
          <w:sz w:val="24"/>
          <w:szCs w:val="24"/>
        </w:rPr>
      </w:pPr>
      <w:r w:rsidRPr="00323CCE">
        <w:rPr>
          <w:rFonts w:ascii="Times New Roman" w:hAnsi="Times New Roman"/>
          <w:sz w:val="24"/>
          <w:szCs w:val="24"/>
        </w:rPr>
        <w:t xml:space="preserve">- согласование схем теплоснабжения </w:t>
      </w:r>
      <w:r w:rsidR="00E74FB3" w:rsidRPr="00323CCE">
        <w:rPr>
          <w:rFonts w:ascii="Times New Roman" w:hAnsi="Times New Roman"/>
          <w:sz w:val="24"/>
          <w:szCs w:val="24"/>
        </w:rPr>
        <w:t>с иными программами развития се</w:t>
      </w:r>
      <w:r w:rsidRPr="00323CCE">
        <w:rPr>
          <w:rFonts w:ascii="Times New Roman" w:hAnsi="Times New Roman"/>
          <w:sz w:val="24"/>
          <w:szCs w:val="24"/>
        </w:rPr>
        <w:t>тей инженерно-технического обеспечения, а также с программами газификации.</w:t>
      </w:r>
    </w:p>
    <w:p w:rsidR="000A5B1C" w:rsidRPr="00323CCE" w:rsidRDefault="000A5B1C" w:rsidP="00323CCE">
      <w:pPr>
        <w:autoSpaceDE w:val="0"/>
        <w:autoSpaceDN w:val="0"/>
        <w:adjustRightInd w:val="0"/>
        <w:spacing w:after="0" w:line="240" w:lineRule="auto"/>
        <w:ind w:firstLine="708"/>
        <w:jc w:val="both"/>
        <w:rPr>
          <w:rFonts w:ascii="Times New Roman" w:hAnsi="Times New Roman"/>
          <w:sz w:val="24"/>
          <w:szCs w:val="24"/>
        </w:rPr>
      </w:pPr>
      <w:r w:rsidRPr="00323CCE">
        <w:rPr>
          <w:rFonts w:ascii="Times New Roman" w:hAnsi="Times New Roman"/>
          <w:sz w:val="24"/>
          <w:szCs w:val="24"/>
        </w:rPr>
        <w:t>Возможные и оптимальные пути реш</w:t>
      </w:r>
      <w:r w:rsidR="00E74FB3" w:rsidRPr="00323CCE">
        <w:rPr>
          <w:rFonts w:ascii="Times New Roman" w:hAnsi="Times New Roman"/>
          <w:sz w:val="24"/>
          <w:szCs w:val="24"/>
        </w:rPr>
        <w:t>ения этих задач в системе тепло</w:t>
      </w:r>
      <w:r w:rsidRPr="00323CCE">
        <w:rPr>
          <w:rFonts w:ascii="Times New Roman" w:hAnsi="Times New Roman"/>
          <w:sz w:val="24"/>
          <w:szCs w:val="24"/>
        </w:rPr>
        <w:t>снабжения отражены в разработанном ООО «</w:t>
      </w:r>
      <w:proofErr w:type="spellStart"/>
      <w:r w:rsidR="00E74FB3" w:rsidRPr="00323CCE">
        <w:rPr>
          <w:rFonts w:ascii="Times New Roman" w:hAnsi="Times New Roman"/>
          <w:sz w:val="24"/>
          <w:szCs w:val="24"/>
        </w:rPr>
        <w:t>Пятигорсктеплосервис</w:t>
      </w:r>
      <w:proofErr w:type="spellEnd"/>
      <w:r w:rsidRPr="00323CCE">
        <w:rPr>
          <w:rFonts w:ascii="Times New Roman" w:hAnsi="Times New Roman"/>
          <w:sz w:val="24"/>
          <w:szCs w:val="24"/>
        </w:rPr>
        <w:t xml:space="preserve">» и </w:t>
      </w:r>
      <w:proofErr w:type="spellStart"/>
      <w:r w:rsidRPr="00323CCE">
        <w:rPr>
          <w:rFonts w:ascii="Times New Roman" w:hAnsi="Times New Roman"/>
          <w:sz w:val="24"/>
          <w:szCs w:val="24"/>
        </w:rPr>
        <w:t>предлагаемомук</w:t>
      </w:r>
      <w:proofErr w:type="spellEnd"/>
      <w:r w:rsidRPr="00323CCE">
        <w:rPr>
          <w:rFonts w:ascii="Times New Roman" w:hAnsi="Times New Roman"/>
          <w:sz w:val="24"/>
          <w:szCs w:val="24"/>
        </w:rPr>
        <w:t xml:space="preserve"> рассмотрению и утверждению до</w:t>
      </w:r>
      <w:r w:rsidR="00241C04" w:rsidRPr="00323CCE">
        <w:rPr>
          <w:rFonts w:ascii="Times New Roman" w:hAnsi="Times New Roman"/>
          <w:sz w:val="24"/>
          <w:szCs w:val="24"/>
        </w:rPr>
        <w:t xml:space="preserve">кументе «Схема теплоснабжения города - </w:t>
      </w:r>
      <w:proofErr w:type="spellStart"/>
      <w:r w:rsidR="00241C04" w:rsidRPr="00323CCE">
        <w:rPr>
          <w:rFonts w:ascii="Times New Roman" w:hAnsi="Times New Roman"/>
          <w:sz w:val="24"/>
          <w:szCs w:val="24"/>
        </w:rPr>
        <w:t>курортаПятигорска</w:t>
      </w:r>
      <w:proofErr w:type="spellEnd"/>
      <w:r w:rsidR="00241C04" w:rsidRPr="00323CCE">
        <w:rPr>
          <w:rFonts w:ascii="Times New Roman" w:hAnsi="Times New Roman"/>
          <w:sz w:val="24"/>
          <w:szCs w:val="24"/>
        </w:rPr>
        <w:t>».</w:t>
      </w:r>
    </w:p>
    <w:p w:rsidR="000A5B1C" w:rsidRPr="00323CCE" w:rsidRDefault="000A5B1C" w:rsidP="00323CCE">
      <w:pPr>
        <w:autoSpaceDE w:val="0"/>
        <w:autoSpaceDN w:val="0"/>
        <w:adjustRightInd w:val="0"/>
        <w:spacing w:after="0" w:line="240" w:lineRule="auto"/>
        <w:ind w:firstLine="708"/>
        <w:jc w:val="both"/>
        <w:rPr>
          <w:rFonts w:ascii="Times New Roman" w:hAnsi="Times New Roman"/>
          <w:sz w:val="24"/>
          <w:szCs w:val="24"/>
        </w:rPr>
      </w:pPr>
      <w:r w:rsidRPr="00323CCE">
        <w:rPr>
          <w:rFonts w:ascii="Times New Roman" w:hAnsi="Times New Roman"/>
          <w:sz w:val="24"/>
          <w:szCs w:val="24"/>
        </w:rPr>
        <w:t xml:space="preserve">Уровень централизованного теплоснабжения </w:t>
      </w:r>
      <w:proofErr w:type="gramStart"/>
      <w:r w:rsidRPr="00323CCE">
        <w:rPr>
          <w:rFonts w:ascii="Times New Roman" w:hAnsi="Times New Roman"/>
          <w:sz w:val="24"/>
          <w:szCs w:val="24"/>
        </w:rPr>
        <w:t>г</w:t>
      </w:r>
      <w:proofErr w:type="gramEnd"/>
      <w:r w:rsidRPr="00323CCE">
        <w:rPr>
          <w:rFonts w:ascii="Times New Roman" w:hAnsi="Times New Roman"/>
          <w:sz w:val="24"/>
          <w:szCs w:val="24"/>
        </w:rPr>
        <w:t xml:space="preserve">. </w:t>
      </w:r>
      <w:r w:rsidR="00241C04" w:rsidRPr="00323CCE">
        <w:rPr>
          <w:rFonts w:ascii="Times New Roman" w:hAnsi="Times New Roman"/>
          <w:sz w:val="24"/>
          <w:szCs w:val="24"/>
        </w:rPr>
        <w:t>Пятигорска достаточно вы</w:t>
      </w:r>
      <w:r w:rsidRPr="00323CCE">
        <w:rPr>
          <w:rFonts w:ascii="Times New Roman" w:hAnsi="Times New Roman"/>
          <w:sz w:val="24"/>
          <w:szCs w:val="24"/>
        </w:rPr>
        <w:t xml:space="preserve">сок: централизованным теплоснабжением охвачено </w:t>
      </w:r>
      <w:r w:rsidRPr="00323CCE">
        <w:rPr>
          <w:rFonts w:ascii="Times New Roman" w:hAnsi="Times New Roman"/>
          <w:color w:val="FF0000"/>
          <w:sz w:val="24"/>
          <w:szCs w:val="24"/>
        </w:rPr>
        <w:t xml:space="preserve">91 </w:t>
      </w:r>
      <w:r w:rsidRPr="00323CCE">
        <w:rPr>
          <w:rFonts w:ascii="Times New Roman" w:hAnsi="Times New Roman"/>
          <w:sz w:val="24"/>
          <w:szCs w:val="24"/>
        </w:rPr>
        <w:t xml:space="preserve">% потребителей тепла </w:t>
      </w:r>
      <w:proofErr w:type="spellStart"/>
      <w:r w:rsidRPr="00323CCE">
        <w:rPr>
          <w:rFonts w:ascii="Times New Roman" w:hAnsi="Times New Roman"/>
          <w:sz w:val="24"/>
          <w:szCs w:val="24"/>
        </w:rPr>
        <w:t>вгороде</w:t>
      </w:r>
      <w:proofErr w:type="spellEnd"/>
      <w:r w:rsidRPr="00323CCE">
        <w:rPr>
          <w:rFonts w:ascii="Times New Roman" w:hAnsi="Times New Roman"/>
          <w:sz w:val="24"/>
          <w:szCs w:val="24"/>
        </w:rPr>
        <w:t>.</w:t>
      </w:r>
    </w:p>
    <w:p w:rsidR="000A5B1C" w:rsidRPr="00323CCE" w:rsidRDefault="000A5B1C" w:rsidP="00323CCE">
      <w:pPr>
        <w:autoSpaceDE w:val="0"/>
        <w:autoSpaceDN w:val="0"/>
        <w:adjustRightInd w:val="0"/>
        <w:spacing w:after="0" w:line="240" w:lineRule="auto"/>
        <w:ind w:firstLine="708"/>
        <w:jc w:val="both"/>
        <w:rPr>
          <w:rFonts w:ascii="Times New Roman" w:hAnsi="Times New Roman"/>
          <w:sz w:val="24"/>
          <w:szCs w:val="24"/>
        </w:rPr>
      </w:pPr>
      <w:r w:rsidRPr="00323CCE">
        <w:rPr>
          <w:rFonts w:ascii="Times New Roman" w:hAnsi="Times New Roman"/>
          <w:sz w:val="24"/>
          <w:szCs w:val="24"/>
        </w:rPr>
        <w:t>Зоны действия децентрализованного</w:t>
      </w:r>
      <w:r w:rsidR="00241C04" w:rsidRPr="00323CCE">
        <w:rPr>
          <w:rFonts w:ascii="Times New Roman" w:hAnsi="Times New Roman"/>
          <w:sz w:val="24"/>
          <w:szCs w:val="24"/>
        </w:rPr>
        <w:t xml:space="preserve"> теплоснабжения в настоящее вре</w:t>
      </w:r>
      <w:r w:rsidRPr="00323CCE">
        <w:rPr>
          <w:rFonts w:ascii="Times New Roman" w:hAnsi="Times New Roman"/>
          <w:sz w:val="24"/>
          <w:szCs w:val="24"/>
        </w:rPr>
        <w:t>мя ограничены теплоснабжением индивидуальной жилой застройки.</w:t>
      </w:r>
    </w:p>
    <w:p w:rsidR="000A5B1C" w:rsidRPr="00323CCE" w:rsidRDefault="000A5B1C" w:rsidP="00323CCE">
      <w:pPr>
        <w:autoSpaceDE w:val="0"/>
        <w:autoSpaceDN w:val="0"/>
        <w:adjustRightInd w:val="0"/>
        <w:spacing w:after="0" w:line="240" w:lineRule="auto"/>
        <w:jc w:val="both"/>
        <w:rPr>
          <w:rFonts w:ascii="Times New Roman" w:hAnsi="Times New Roman"/>
          <w:sz w:val="24"/>
          <w:szCs w:val="24"/>
        </w:rPr>
      </w:pPr>
      <w:r w:rsidRPr="00323CCE">
        <w:rPr>
          <w:rFonts w:ascii="Times New Roman" w:hAnsi="Times New Roman"/>
          <w:sz w:val="24"/>
          <w:szCs w:val="24"/>
        </w:rPr>
        <w:lastRenderedPageBreak/>
        <w:t>Обеспечение теплом перспективн</w:t>
      </w:r>
      <w:r w:rsidR="00241C04" w:rsidRPr="00323CCE">
        <w:rPr>
          <w:rFonts w:ascii="Times New Roman" w:hAnsi="Times New Roman"/>
          <w:sz w:val="24"/>
          <w:szCs w:val="24"/>
        </w:rPr>
        <w:t>ых многоквартирных домов и обще</w:t>
      </w:r>
      <w:r w:rsidRPr="00323CCE">
        <w:rPr>
          <w:rFonts w:ascii="Times New Roman" w:hAnsi="Times New Roman"/>
          <w:sz w:val="24"/>
          <w:szCs w:val="24"/>
        </w:rPr>
        <w:t xml:space="preserve">ственных зданий в Схеме запланировано </w:t>
      </w:r>
      <w:r w:rsidR="00323CCE">
        <w:rPr>
          <w:rFonts w:ascii="Times New Roman" w:hAnsi="Times New Roman"/>
          <w:sz w:val="24"/>
          <w:szCs w:val="24"/>
        </w:rPr>
        <w:t xml:space="preserve">как </w:t>
      </w:r>
      <w:r w:rsidRPr="00323CCE">
        <w:rPr>
          <w:rFonts w:ascii="Times New Roman" w:hAnsi="Times New Roman"/>
          <w:sz w:val="24"/>
          <w:szCs w:val="24"/>
        </w:rPr>
        <w:t>от систе</w:t>
      </w:r>
      <w:r w:rsidR="00241C04" w:rsidRPr="00323CCE">
        <w:rPr>
          <w:rFonts w:ascii="Times New Roman" w:hAnsi="Times New Roman"/>
          <w:sz w:val="24"/>
          <w:szCs w:val="24"/>
        </w:rPr>
        <w:t>мы централизованного теп</w:t>
      </w:r>
      <w:r w:rsidR="00323CCE">
        <w:rPr>
          <w:rFonts w:ascii="Times New Roman" w:hAnsi="Times New Roman"/>
          <w:sz w:val="24"/>
          <w:szCs w:val="24"/>
        </w:rPr>
        <w:t xml:space="preserve">лоснабжения, так и </w:t>
      </w:r>
      <w:proofErr w:type="gramStart"/>
      <w:r w:rsidR="00323CCE">
        <w:rPr>
          <w:rFonts w:ascii="Times New Roman" w:hAnsi="Times New Roman"/>
          <w:sz w:val="24"/>
          <w:szCs w:val="24"/>
        </w:rPr>
        <w:t>от</w:t>
      </w:r>
      <w:proofErr w:type="gramEnd"/>
      <w:r w:rsidR="00323CCE">
        <w:rPr>
          <w:rFonts w:ascii="Times New Roman" w:hAnsi="Times New Roman"/>
          <w:sz w:val="24"/>
          <w:szCs w:val="24"/>
        </w:rPr>
        <w:t xml:space="preserve"> </w:t>
      </w:r>
      <w:r w:rsidR="00323CCE" w:rsidRPr="00323CCE">
        <w:rPr>
          <w:rFonts w:ascii="Times New Roman" w:hAnsi="Times New Roman"/>
          <w:sz w:val="24"/>
          <w:szCs w:val="24"/>
        </w:rPr>
        <w:t>децентрализованно</w:t>
      </w:r>
      <w:r w:rsidR="00323CCE">
        <w:rPr>
          <w:rFonts w:ascii="Times New Roman" w:hAnsi="Times New Roman"/>
          <w:sz w:val="24"/>
          <w:szCs w:val="24"/>
        </w:rPr>
        <w:t>го</w:t>
      </w:r>
      <w:r w:rsidR="00323CCE" w:rsidRPr="00323CCE">
        <w:rPr>
          <w:rFonts w:ascii="Times New Roman" w:hAnsi="Times New Roman"/>
          <w:sz w:val="24"/>
          <w:szCs w:val="24"/>
        </w:rPr>
        <w:t xml:space="preserve"> – от индивидуальных БМК.</w:t>
      </w:r>
    </w:p>
    <w:p w:rsidR="000A5B1C" w:rsidRPr="00323CCE" w:rsidRDefault="000A5B1C" w:rsidP="00323CCE">
      <w:pPr>
        <w:autoSpaceDE w:val="0"/>
        <w:autoSpaceDN w:val="0"/>
        <w:adjustRightInd w:val="0"/>
        <w:spacing w:after="0" w:line="240" w:lineRule="auto"/>
        <w:ind w:firstLine="708"/>
        <w:jc w:val="both"/>
        <w:rPr>
          <w:rFonts w:ascii="Times New Roman" w:hAnsi="Times New Roman"/>
          <w:sz w:val="24"/>
          <w:szCs w:val="24"/>
        </w:rPr>
      </w:pPr>
      <w:r w:rsidRPr="00323CCE">
        <w:rPr>
          <w:rFonts w:ascii="Times New Roman" w:hAnsi="Times New Roman"/>
          <w:sz w:val="24"/>
          <w:szCs w:val="24"/>
        </w:rPr>
        <w:t xml:space="preserve">Развитие системы теплоснабжения г. </w:t>
      </w:r>
      <w:r w:rsidR="00241C04" w:rsidRPr="00323CCE">
        <w:rPr>
          <w:rFonts w:ascii="Times New Roman" w:hAnsi="Times New Roman"/>
          <w:sz w:val="24"/>
          <w:szCs w:val="24"/>
        </w:rPr>
        <w:t xml:space="preserve">Пятигорска </w:t>
      </w:r>
      <w:r w:rsidRPr="00323CCE">
        <w:rPr>
          <w:rFonts w:ascii="Times New Roman" w:hAnsi="Times New Roman"/>
          <w:sz w:val="24"/>
          <w:szCs w:val="24"/>
        </w:rPr>
        <w:t xml:space="preserve"> предполагается </w:t>
      </w:r>
      <w:proofErr w:type="spellStart"/>
      <w:r w:rsidRPr="00323CCE">
        <w:rPr>
          <w:rFonts w:ascii="Times New Roman" w:hAnsi="Times New Roman"/>
          <w:sz w:val="24"/>
          <w:szCs w:val="24"/>
        </w:rPr>
        <w:t>базироватьна</w:t>
      </w:r>
      <w:proofErr w:type="spellEnd"/>
      <w:r w:rsidRPr="00323CCE">
        <w:rPr>
          <w:rFonts w:ascii="Times New Roman" w:hAnsi="Times New Roman"/>
          <w:sz w:val="24"/>
          <w:szCs w:val="24"/>
        </w:rPr>
        <w:t xml:space="preserve"> преимущественном </w:t>
      </w:r>
      <w:proofErr w:type="gramStart"/>
      <w:r w:rsidRPr="00323CCE">
        <w:rPr>
          <w:rFonts w:ascii="Times New Roman" w:hAnsi="Times New Roman"/>
          <w:sz w:val="24"/>
          <w:szCs w:val="24"/>
        </w:rPr>
        <w:t>использовании</w:t>
      </w:r>
      <w:proofErr w:type="gramEnd"/>
      <w:r w:rsidRPr="00323CCE">
        <w:rPr>
          <w:rFonts w:ascii="Times New Roman" w:hAnsi="Times New Roman"/>
          <w:sz w:val="24"/>
          <w:szCs w:val="24"/>
        </w:rPr>
        <w:t xml:space="preserve"> существующих </w:t>
      </w:r>
      <w:r w:rsidR="00241C04" w:rsidRPr="00323CCE">
        <w:rPr>
          <w:rFonts w:ascii="Times New Roman" w:hAnsi="Times New Roman"/>
          <w:sz w:val="24"/>
          <w:szCs w:val="24"/>
        </w:rPr>
        <w:t>котель</w:t>
      </w:r>
      <w:r w:rsidRPr="00323CCE">
        <w:rPr>
          <w:rFonts w:ascii="Times New Roman" w:hAnsi="Times New Roman"/>
          <w:sz w:val="24"/>
          <w:szCs w:val="24"/>
        </w:rPr>
        <w:t>ных. При этом предлагается их реконструкци</w:t>
      </w:r>
      <w:r w:rsidR="00241C04" w:rsidRPr="00323CCE">
        <w:rPr>
          <w:rFonts w:ascii="Times New Roman" w:hAnsi="Times New Roman"/>
          <w:sz w:val="24"/>
          <w:szCs w:val="24"/>
        </w:rPr>
        <w:t>я, проведение мероприятий по по</w:t>
      </w:r>
      <w:r w:rsidRPr="00323CCE">
        <w:rPr>
          <w:rFonts w:ascii="Times New Roman" w:hAnsi="Times New Roman"/>
          <w:sz w:val="24"/>
          <w:szCs w:val="24"/>
        </w:rPr>
        <w:t xml:space="preserve">вышению эффективности использования топлива, установка оборудования </w:t>
      </w:r>
      <w:proofErr w:type="spellStart"/>
      <w:r w:rsidRPr="00323CCE">
        <w:rPr>
          <w:rFonts w:ascii="Times New Roman" w:hAnsi="Times New Roman"/>
          <w:sz w:val="24"/>
          <w:szCs w:val="24"/>
        </w:rPr>
        <w:t>сболее</w:t>
      </w:r>
      <w:proofErr w:type="spellEnd"/>
      <w:r w:rsidRPr="00323CCE">
        <w:rPr>
          <w:rFonts w:ascii="Times New Roman" w:hAnsi="Times New Roman"/>
          <w:sz w:val="24"/>
          <w:szCs w:val="24"/>
        </w:rPr>
        <w:t xml:space="preserve"> высоким КПД и оборудования, обе</w:t>
      </w:r>
      <w:r w:rsidR="00323CCE">
        <w:rPr>
          <w:rFonts w:ascii="Times New Roman" w:hAnsi="Times New Roman"/>
          <w:sz w:val="24"/>
          <w:szCs w:val="24"/>
        </w:rPr>
        <w:t>спечивающего комбинированную вы</w:t>
      </w:r>
      <w:r w:rsidRPr="00323CCE">
        <w:rPr>
          <w:rFonts w:ascii="Times New Roman" w:hAnsi="Times New Roman"/>
          <w:sz w:val="24"/>
          <w:szCs w:val="24"/>
        </w:rPr>
        <w:t>работку тепловой и электрической энергии.</w:t>
      </w:r>
    </w:p>
    <w:p w:rsidR="000A5B1C" w:rsidRPr="00323CCE" w:rsidRDefault="000A5B1C" w:rsidP="00323CCE">
      <w:pPr>
        <w:autoSpaceDE w:val="0"/>
        <w:autoSpaceDN w:val="0"/>
        <w:adjustRightInd w:val="0"/>
        <w:spacing w:after="0" w:line="240" w:lineRule="auto"/>
        <w:ind w:firstLine="708"/>
        <w:jc w:val="both"/>
        <w:rPr>
          <w:rFonts w:ascii="Times New Roman" w:hAnsi="Times New Roman"/>
          <w:sz w:val="24"/>
          <w:szCs w:val="24"/>
        </w:rPr>
      </w:pPr>
      <w:r w:rsidRPr="00323CCE">
        <w:rPr>
          <w:rFonts w:ascii="Times New Roman" w:hAnsi="Times New Roman"/>
          <w:sz w:val="24"/>
          <w:szCs w:val="24"/>
        </w:rPr>
        <w:t>Реализация предлагаемого в Схеме оп</w:t>
      </w:r>
      <w:r w:rsidR="00241C04" w:rsidRPr="00323CCE">
        <w:rPr>
          <w:rFonts w:ascii="Times New Roman" w:hAnsi="Times New Roman"/>
          <w:sz w:val="24"/>
          <w:szCs w:val="24"/>
        </w:rPr>
        <w:t>тимального варианта развития си</w:t>
      </w:r>
      <w:r w:rsidRPr="00323CCE">
        <w:rPr>
          <w:rFonts w:ascii="Times New Roman" w:hAnsi="Times New Roman"/>
          <w:sz w:val="24"/>
          <w:szCs w:val="24"/>
        </w:rPr>
        <w:t xml:space="preserve">стемы теплоснабжения позволит снизить себестоимость вырабатываемого тепла и тарифы на тепловую энергию для потребителей в городе, </w:t>
      </w:r>
      <w:proofErr w:type="spellStart"/>
      <w:r w:rsidRPr="00323CCE">
        <w:rPr>
          <w:rFonts w:ascii="Times New Roman" w:hAnsi="Times New Roman"/>
          <w:sz w:val="24"/>
          <w:szCs w:val="24"/>
        </w:rPr>
        <w:t>повыситьнадежность</w:t>
      </w:r>
      <w:proofErr w:type="spellEnd"/>
      <w:r w:rsidRPr="00323CCE">
        <w:rPr>
          <w:rFonts w:ascii="Times New Roman" w:hAnsi="Times New Roman"/>
          <w:sz w:val="24"/>
          <w:szCs w:val="24"/>
        </w:rPr>
        <w:t xml:space="preserve"> работы </w:t>
      </w:r>
      <w:proofErr w:type="spellStart"/>
      <w:r w:rsidRPr="00323CCE">
        <w:rPr>
          <w:rFonts w:ascii="Times New Roman" w:hAnsi="Times New Roman"/>
          <w:sz w:val="24"/>
          <w:szCs w:val="24"/>
        </w:rPr>
        <w:t>теплосетевых</w:t>
      </w:r>
      <w:proofErr w:type="spellEnd"/>
      <w:r w:rsidRPr="00323CCE">
        <w:rPr>
          <w:rFonts w:ascii="Times New Roman" w:hAnsi="Times New Roman"/>
          <w:sz w:val="24"/>
          <w:szCs w:val="24"/>
        </w:rPr>
        <w:t xml:space="preserve"> объектов.</w:t>
      </w:r>
    </w:p>
    <w:p w:rsidR="000A5B1C" w:rsidRPr="00323CCE" w:rsidRDefault="000A5B1C" w:rsidP="00323CCE">
      <w:pPr>
        <w:autoSpaceDE w:val="0"/>
        <w:autoSpaceDN w:val="0"/>
        <w:adjustRightInd w:val="0"/>
        <w:spacing w:after="0" w:line="240" w:lineRule="auto"/>
        <w:ind w:firstLine="708"/>
        <w:jc w:val="both"/>
        <w:rPr>
          <w:rFonts w:ascii="Times New Roman" w:hAnsi="Times New Roman"/>
          <w:sz w:val="24"/>
          <w:szCs w:val="24"/>
        </w:rPr>
      </w:pPr>
      <w:r w:rsidRPr="00323CCE">
        <w:rPr>
          <w:rFonts w:ascii="Times New Roman" w:hAnsi="Times New Roman"/>
          <w:sz w:val="24"/>
          <w:szCs w:val="24"/>
        </w:rPr>
        <w:t xml:space="preserve">Предлагаемые в Схеме решения определяют основные </w:t>
      </w:r>
      <w:proofErr w:type="spellStart"/>
      <w:r w:rsidRPr="00323CCE">
        <w:rPr>
          <w:rFonts w:ascii="Times New Roman" w:hAnsi="Times New Roman"/>
          <w:sz w:val="24"/>
          <w:szCs w:val="24"/>
        </w:rPr>
        <w:t>направленияразвития</w:t>
      </w:r>
      <w:proofErr w:type="spellEnd"/>
      <w:r w:rsidRPr="00323CCE">
        <w:rPr>
          <w:rFonts w:ascii="Times New Roman" w:hAnsi="Times New Roman"/>
          <w:sz w:val="24"/>
          <w:szCs w:val="24"/>
        </w:rPr>
        <w:t xml:space="preserve"> системы теплоснабжения и городс</w:t>
      </w:r>
      <w:r w:rsidR="00323CCE">
        <w:rPr>
          <w:rFonts w:ascii="Times New Roman" w:hAnsi="Times New Roman"/>
          <w:sz w:val="24"/>
          <w:szCs w:val="24"/>
        </w:rPr>
        <w:t>кой инфраструктуры на кратковре</w:t>
      </w:r>
      <w:r w:rsidRPr="00323CCE">
        <w:rPr>
          <w:rFonts w:ascii="Times New Roman" w:hAnsi="Times New Roman"/>
          <w:sz w:val="24"/>
          <w:szCs w:val="24"/>
        </w:rPr>
        <w:t>менную, среднесрочную и долгосрочную пе</w:t>
      </w:r>
      <w:r w:rsidR="00241C04" w:rsidRPr="00323CCE">
        <w:rPr>
          <w:rFonts w:ascii="Times New Roman" w:hAnsi="Times New Roman"/>
          <w:sz w:val="24"/>
          <w:szCs w:val="24"/>
        </w:rPr>
        <w:t>рспективу, дают возможность при</w:t>
      </w:r>
      <w:r w:rsidRPr="00323CCE">
        <w:rPr>
          <w:rFonts w:ascii="Times New Roman" w:hAnsi="Times New Roman"/>
          <w:sz w:val="24"/>
          <w:szCs w:val="24"/>
        </w:rPr>
        <w:t xml:space="preserve">нятия стратегических решений по развитию города, определяют </w:t>
      </w:r>
      <w:proofErr w:type="spellStart"/>
      <w:r w:rsidRPr="00323CCE">
        <w:rPr>
          <w:rFonts w:ascii="Times New Roman" w:hAnsi="Times New Roman"/>
          <w:sz w:val="24"/>
          <w:szCs w:val="24"/>
        </w:rPr>
        <w:t>необходимыйобъем</w:t>
      </w:r>
      <w:proofErr w:type="spellEnd"/>
      <w:r w:rsidRPr="00323CCE">
        <w:rPr>
          <w:rFonts w:ascii="Times New Roman" w:hAnsi="Times New Roman"/>
          <w:sz w:val="24"/>
          <w:szCs w:val="24"/>
        </w:rPr>
        <w:t xml:space="preserve"> инвестиций для их реализации.</w:t>
      </w:r>
    </w:p>
    <w:p w:rsidR="000A5B1C" w:rsidRPr="00323CCE" w:rsidRDefault="000A5B1C" w:rsidP="00323CCE">
      <w:pPr>
        <w:autoSpaceDE w:val="0"/>
        <w:autoSpaceDN w:val="0"/>
        <w:adjustRightInd w:val="0"/>
        <w:spacing w:after="0" w:line="240" w:lineRule="auto"/>
        <w:ind w:firstLine="708"/>
        <w:jc w:val="both"/>
        <w:rPr>
          <w:rFonts w:ascii="Times New Roman" w:hAnsi="Times New Roman"/>
          <w:sz w:val="24"/>
          <w:szCs w:val="24"/>
        </w:rPr>
      </w:pPr>
      <w:r w:rsidRPr="00323CCE">
        <w:rPr>
          <w:rFonts w:ascii="Times New Roman" w:hAnsi="Times New Roman"/>
          <w:sz w:val="24"/>
          <w:szCs w:val="24"/>
        </w:rPr>
        <w:t>Проведенные в схеме расчеты и осно</w:t>
      </w:r>
      <w:r w:rsidR="00241C04" w:rsidRPr="00323CCE">
        <w:rPr>
          <w:rFonts w:ascii="Times New Roman" w:hAnsi="Times New Roman"/>
          <w:sz w:val="24"/>
          <w:szCs w:val="24"/>
        </w:rPr>
        <w:t>ванные на них предложения позво</w:t>
      </w:r>
      <w:r w:rsidRPr="00323CCE">
        <w:rPr>
          <w:rFonts w:ascii="Times New Roman" w:hAnsi="Times New Roman"/>
          <w:sz w:val="24"/>
          <w:szCs w:val="24"/>
        </w:rPr>
        <w:t>лят органу местного самоуправления город</w:t>
      </w:r>
      <w:r w:rsidR="00241C04" w:rsidRPr="00323CCE">
        <w:rPr>
          <w:rFonts w:ascii="Times New Roman" w:hAnsi="Times New Roman"/>
          <w:sz w:val="24"/>
          <w:szCs w:val="24"/>
        </w:rPr>
        <w:t>а обеспечить содержание и обслу</w:t>
      </w:r>
      <w:r w:rsidRPr="00323CCE">
        <w:rPr>
          <w:rFonts w:ascii="Times New Roman" w:hAnsi="Times New Roman"/>
          <w:sz w:val="24"/>
          <w:szCs w:val="24"/>
        </w:rPr>
        <w:t xml:space="preserve">живание бесхозяйных тепловых сетей и определить </w:t>
      </w:r>
      <w:proofErr w:type="gramStart"/>
      <w:r w:rsidRPr="00323CCE">
        <w:rPr>
          <w:rFonts w:ascii="Times New Roman" w:hAnsi="Times New Roman"/>
          <w:sz w:val="24"/>
          <w:szCs w:val="24"/>
        </w:rPr>
        <w:t>единую</w:t>
      </w:r>
      <w:proofErr w:type="gramEnd"/>
      <w:r w:rsidRPr="00323CCE">
        <w:rPr>
          <w:rFonts w:ascii="Times New Roman" w:hAnsi="Times New Roman"/>
          <w:sz w:val="24"/>
          <w:szCs w:val="24"/>
        </w:rPr>
        <w:t xml:space="preserve"> </w:t>
      </w:r>
      <w:proofErr w:type="spellStart"/>
      <w:r w:rsidRPr="00323CCE">
        <w:rPr>
          <w:rFonts w:ascii="Times New Roman" w:hAnsi="Times New Roman"/>
          <w:sz w:val="24"/>
          <w:szCs w:val="24"/>
        </w:rPr>
        <w:t>теплоснабжающуюорганизацию</w:t>
      </w:r>
      <w:proofErr w:type="spellEnd"/>
      <w:r w:rsidRPr="00323CCE">
        <w:rPr>
          <w:rFonts w:ascii="Times New Roman" w:hAnsi="Times New Roman"/>
          <w:sz w:val="24"/>
          <w:szCs w:val="24"/>
        </w:rPr>
        <w:t>.</w:t>
      </w:r>
    </w:p>
    <w:p w:rsidR="000A5B1C" w:rsidRPr="00654FF1" w:rsidRDefault="000A5B1C" w:rsidP="000A5B1C">
      <w:pPr>
        <w:ind w:firstLine="284"/>
        <w:jc w:val="both"/>
        <w:rPr>
          <w:color w:val="000000"/>
        </w:rPr>
      </w:pPr>
    </w:p>
    <w:p w:rsidR="000A5B1C" w:rsidRPr="009C67C4" w:rsidRDefault="000A5B1C" w:rsidP="000A5B1C">
      <w:pPr>
        <w:spacing w:after="0"/>
        <w:jc w:val="both"/>
        <w:rPr>
          <w:szCs w:val="24"/>
        </w:rPr>
      </w:pPr>
    </w:p>
    <w:p w:rsidR="00346BD4" w:rsidRDefault="00346BD4" w:rsidP="002C0BB4">
      <w:pPr>
        <w:spacing w:after="100"/>
        <w:ind w:firstLine="284"/>
        <w:jc w:val="both"/>
      </w:pPr>
    </w:p>
    <w:p w:rsidR="00147E8D" w:rsidRPr="003652CE" w:rsidRDefault="00147E8D" w:rsidP="002C0BB4">
      <w:pPr>
        <w:spacing w:after="0"/>
        <w:ind w:firstLine="284"/>
        <w:jc w:val="both"/>
      </w:pPr>
    </w:p>
    <w:sectPr w:rsidR="00147E8D" w:rsidRPr="003652CE" w:rsidSect="002B1130">
      <w:pgSz w:w="11906" w:h="16838" w:code="9"/>
      <w:pgMar w:top="567" w:right="454"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7362" w:rsidRDefault="00B27362" w:rsidP="00DA396F">
      <w:pPr>
        <w:spacing w:after="0" w:line="240" w:lineRule="auto"/>
      </w:pPr>
      <w:r>
        <w:separator/>
      </w:r>
    </w:p>
  </w:endnote>
  <w:endnote w:type="continuationSeparator" w:id="1">
    <w:p w:rsidR="00B27362" w:rsidRDefault="00B27362" w:rsidP="00DA39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ndale Sans UI">
    <w:altName w:val="Times New Roman"/>
    <w:charset w:val="CC"/>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4">
    <w:panose1 w:val="00000000000000000000"/>
    <w:charset w:val="CC"/>
    <w:family w:val="auto"/>
    <w:notTrueType/>
    <w:pitch w:val="default"/>
    <w:sig w:usb0="00000201" w:usb1="00000000" w:usb2="00000000" w:usb3="00000000" w:csb0="00000004" w:csb1="00000000"/>
  </w:font>
  <w:font w:name="F5">
    <w:panose1 w:val="00000000000000000000"/>
    <w:charset w:val="CC"/>
    <w:family w:val="auto"/>
    <w:notTrueType/>
    <w:pitch w:val="default"/>
    <w:sig w:usb0="00000201" w:usb1="00000000" w:usb2="00000000" w:usb3="00000000" w:csb0="00000004" w:csb1="00000000"/>
  </w:font>
  <w:font w:name="F3">
    <w:panose1 w:val="00000000000000000000"/>
    <w:charset w:val="CC"/>
    <w:family w:val="auto"/>
    <w:notTrueType/>
    <w:pitch w:val="default"/>
    <w:sig w:usb0="00000201" w:usb1="00000000" w:usb2="00000000" w:usb3="00000000" w:csb0="00000004" w:csb1="00000000"/>
  </w:font>
  <w:font w:name="F1">
    <w:panose1 w:val="00000000000000000000"/>
    <w:charset w:val="CC"/>
    <w:family w:val="auto"/>
    <w:notTrueType/>
    <w:pitch w:val="default"/>
    <w:sig w:usb0="00000201" w:usb1="00000000" w:usb2="00000000" w:usb3="00000000" w:csb0="00000004" w:csb1="00000000"/>
  </w:font>
  <w:font w:name="Microsoft YaHei">
    <w:altName w:val="Arial Unicode MS"/>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33657"/>
      <w:docPartObj>
        <w:docPartGallery w:val="Page Numbers (Bottom of Page)"/>
        <w:docPartUnique/>
      </w:docPartObj>
    </w:sdtPr>
    <w:sdtContent>
      <w:p w:rsidR="00B27362" w:rsidRDefault="00295BD5">
        <w:pPr>
          <w:pStyle w:val="aa"/>
          <w:jc w:val="right"/>
        </w:pPr>
        <w:r>
          <w:fldChar w:fldCharType="begin"/>
        </w:r>
        <w:r w:rsidR="00B27362">
          <w:instrText xml:space="preserve"> PAGE   \* MERGEFORMAT </w:instrText>
        </w:r>
        <w:r>
          <w:fldChar w:fldCharType="separate"/>
        </w:r>
        <w:r w:rsidR="00BD0D46">
          <w:rPr>
            <w:noProof/>
          </w:rPr>
          <w:t>2</w:t>
        </w:r>
        <w:r>
          <w:rPr>
            <w:noProof/>
          </w:rPr>
          <w:fldChar w:fldCharType="end"/>
        </w:r>
      </w:p>
    </w:sdtContent>
  </w:sdt>
  <w:p w:rsidR="00B27362" w:rsidRDefault="00B27362">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362" w:rsidRDefault="00B2736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33661"/>
      <w:docPartObj>
        <w:docPartGallery w:val="Page Numbers (Bottom of Page)"/>
        <w:docPartUnique/>
      </w:docPartObj>
    </w:sdtPr>
    <w:sdtContent>
      <w:p w:rsidR="00B27362" w:rsidRDefault="00295BD5">
        <w:pPr>
          <w:pStyle w:val="aa"/>
          <w:jc w:val="right"/>
        </w:pPr>
        <w:r>
          <w:fldChar w:fldCharType="begin"/>
        </w:r>
        <w:r w:rsidR="00B27362">
          <w:instrText xml:space="preserve"> PAGE   \* MERGEFORMAT </w:instrText>
        </w:r>
        <w:r>
          <w:fldChar w:fldCharType="separate"/>
        </w:r>
        <w:r w:rsidR="00BD0D46">
          <w:rPr>
            <w:noProof/>
          </w:rPr>
          <w:t>63</w:t>
        </w:r>
        <w:r>
          <w:rPr>
            <w:noProof/>
          </w:rPr>
          <w:fldChar w:fldCharType="end"/>
        </w:r>
      </w:p>
    </w:sdtContent>
  </w:sdt>
  <w:p w:rsidR="00B27362" w:rsidRDefault="00B27362">
    <w:pPr>
      <w:pStyle w:val="aa"/>
      <w:ind w:right="360"/>
      <w:jc w:val="right"/>
      <w:rPr>
        <w:rFonts w:ascii="Arial" w:hAnsi="Arial" w:cs="Arial"/>
        <w:i/>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362" w:rsidRDefault="00B2736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7362" w:rsidRDefault="00B27362" w:rsidP="00DA396F">
      <w:pPr>
        <w:spacing w:after="0" w:line="240" w:lineRule="auto"/>
      </w:pPr>
      <w:r>
        <w:separator/>
      </w:r>
    </w:p>
  </w:footnote>
  <w:footnote w:type="continuationSeparator" w:id="1">
    <w:p w:rsidR="00B27362" w:rsidRDefault="00B27362" w:rsidP="00DA39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Заголовок"/>
      <w:id w:val="77738743"/>
      <w:placeholder>
        <w:docPart w:val="AC0CAF5CBD414D48A8437360EEE2A7C4"/>
      </w:placeholder>
      <w:dataBinding w:prefixMappings="xmlns:ns0='http://schemas.openxmlformats.org/package/2006/metadata/core-properties' xmlns:ns1='http://purl.org/dc/elements/1.1/'" w:xpath="/ns0:coreProperties[1]/ns1:title[1]" w:storeItemID="{6C3C8BC8-F283-45AE-878A-BAB7291924A1}"/>
      <w:text/>
    </w:sdtPr>
    <w:sdtContent>
      <w:p w:rsidR="00B27362" w:rsidRDefault="00B27362">
        <w:pPr>
          <w:pStyle w:val="a8"/>
          <w:rPr>
            <w:sz w:val="32"/>
          </w:rPr>
        </w:pPr>
        <w:r w:rsidRPr="004D33AE">
          <w:t>Схема теплоснабжения г</w:t>
        </w:r>
        <w:r>
          <w:t>орода</w:t>
        </w:r>
        <w:r w:rsidRPr="004D33AE">
          <w:t xml:space="preserve"> Пятигорска</w:t>
        </w:r>
      </w:p>
    </w:sdtContent>
  </w:sdt>
  <w:p w:rsidR="00B27362" w:rsidRDefault="00B27362" w:rsidP="006B1A3C">
    <w:pPr>
      <w:pStyle w:val="a8"/>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362" w:rsidRDefault="00B2736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362" w:rsidRPr="004D33AE" w:rsidRDefault="00B27362" w:rsidP="004D33AE">
    <w:pPr>
      <w:pStyle w:val="Afff"/>
      <w:pBdr>
        <w:bottom w:val="single" w:sz="4" w:space="1" w:color="000000"/>
      </w:pBdr>
      <w:ind w:firstLine="0"/>
      <w:jc w:val="center"/>
      <w:rPr>
        <w:rFonts w:cs="Arial"/>
        <w:sz w:val="24"/>
        <w:szCs w:val="16"/>
      </w:rPr>
    </w:pPr>
    <w:r w:rsidRPr="004D33AE">
      <w:rPr>
        <w:rFonts w:ascii="Arial" w:hAnsi="Arial" w:cs="Arial"/>
        <w:sz w:val="16"/>
        <w:szCs w:val="16"/>
      </w:rPr>
      <w:t>С</w:t>
    </w:r>
    <w:r w:rsidRPr="004D33AE">
      <w:rPr>
        <w:rFonts w:cs="Arial"/>
        <w:sz w:val="24"/>
        <w:szCs w:val="16"/>
      </w:rPr>
      <w:t xml:space="preserve">хема теплоснабжения </w:t>
    </w:r>
    <w:proofErr w:type="gramStart"/>
    <w:r w:rsidRPr="004D33AE">
      <w:rPr>
        <w:rFonts w:cs="Arial"/>
        <w:sz w:val="24"/>
        <w:szCs w:val="16"/>
      </w:rPr>
      <w:t>г</w:t>
    </w:r>
    <w:proofErr w:type="gramEnd"/>
    <w:r w:rsidRPr="004D33AE">
      <w:rPr>
        <w:rFonts w:cs="Arial"/>
        <w:sz w:val="24"/>
        <w:szCs w:val="16"/>
      </w:rPr>
      <w:t>. Пятигорска</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362" w:rsidRDefault="00B2736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0AC803AE"/>
    <w:lvl w:ilvl="0">
      <w:start w:val="1"/>
      <w:numFmt w:val="decimal"/>
      <w:pStyle w:val="2"/>
      <w:lvlText w:val="%1)"/>
      <w:lvlJc w:val="left"/>
      <w:pPr>
        <w:tabs>
          <w:tab w:val="num" w:pos="1134"/>
        </w:tabs>
        <w:ind w:left="1134" w:hanging="567"/>
      </w:pPr>
    </w:lvl>
  </w:abstractNum>
  <w:abstractNum w:abstractNumId="1">
    <w:nsid w:val="FFFFFF83"/>
    <w:multiLevelType w:val="singleLevel"/>
    <w:tmpl w:val="A0FC6B9C"/>
    <w:lvl w:ilvl="0">
      <w:start w:val="1"/>
      <w:numFmt w:val="bullet"/>
      <w:pStyle w:val="20"/>
      <w:lvlText w:val=""/>
      <w:lvlJc w:val="left"/>
      <w:pPr>
        <w:tabs>
          <w:tab w:val="num" w:pos="643"/>
        </w:tabs>
        <w:ind w:left="643" w:hanging="360"/>
      </w:pPr>
      <w:rPr>
        <w:rFonts w:ascii="Symbol" w:hAnsi="Symbol" w:hint="default"/>
        <w:b/>
        <w:i w:val="0"/>
      </w:rPr>
    </w:lvl>
  </w:abstractNum>
  <w:abstractNum w:abstractNumId="2">
    <w:nsid w:val="FFFFFF88"/>
    <w:multiLevelType w:val="singleLevel"/>
    <w:tmpl w:val="3D5E8FEE"/>
    <w:lvl w:ilvl="0">
      <w:start w:val="1"/>
      <w:numFmt w:val="decimal"/>
      <w:pStyle w:val="a"/>
      <w:lvlText w:val="%1"/>
      <w:lvlJc w:val="left"/>
      <w:pPr>
        <w:tabs>
          <w:tab w:val="num" w:pos="567"/>
        </w:tabs>
        <w:ind w:left="567" w:hanging="425"/>
      </w:pPr>
      <w:rPr>
        <w:rFonts w:hint="default"/>
      </w:rPr>
    </w:lvl>
  </w:abstractNum>
  <w:abstractNum w:abstractNumId="3">
    <w:nsid w:val="FFFFFF89"/>
    <w:multiLevelType w:val="singleLevel"/>
    <w:tmpl w:val="B70E17FE"/>
    <w:lvl w:ilvl="0">
      <w:start w:val="1"/>
      <w:numFmt w:val="bullet"/>
      <w:pStyle w:val="a0"/>
      <w:lvlText w:val=""/>
      <w:lvlJc w:val="left"/>
      <w:pPr>
        <w:tabs>
          <w:tab w:val="num" w:pos="360"/>
        </w:tabs>
        <w:ind w:left="360" w:hanging="360"/>
      </w:pPr>
      <w:rPr>
        <w:rFonts w:ascii="Symbol" w:hAnsi="Symbol" w:hint="default"/>
      </w:rPr>
    </w:lvl>
  </w:abstractNum>
  <w:abstractNum w:abstractNumId="4">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5">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6">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7">
    <w:nsid w:val="038F3034"/>
    <w:multiLevelType w:val="hybridMultilevel"/>
    <w:tmpl w:val="BC0C8D66"/>
    <w:lvl w:ilvl="0" w:tplc="FBDCC452">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D350DB"/>
    <w:multiLevelType w:val="hybridMultilevel"/>
    <w:tmpl w:val="6EEE10E6"/>
    <w:lvl w:ilvl="0" w:tplc="1AC2DE36">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9">
    <w:nsid w:val="122C4F7C"/>
    <w:multiLevelType w:val="hybridMultilevel"/>
    <w:tmpl w:val="341A1D6E"/>
    <w:lvl w:ilvl="0" w:tplc="E04C889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264A73"/>
    <w:multiLevelType w:val="hybridMultilevel"/>
    <w:tmpl w:val="ABE294B6"/>
    <w:lvl w:ilvl="0" w:tplc="D8CA42FC">
      <w:start w:val="1"/>
      <w:numFmt w:val="bullet"/>
      <w:lvlText w:val=""/>
      <w:lvlJc w:val="left"/>
      <w:pPr>
        <w:ind w:left="1287" w:hanging="360"/>
      </w:pPr>
      <w:rPr>
        <w:rFonts w:ascii="Symbol" w:hAnsi="Symbol" w:hint="default"/>
        <w:b w:val="0"/>
        <w:i w:val="0"/>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3320915"/>
    <w:multiLevelType w:val="hybridMultilevel"/>
    <w:tmpl w:val="96A6ECD8"/>
    <w:lvl w:ilvl="0" w:tplc="E04C889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F315B2"/>
    <w:multiLevelType w:val="hybridMultilevel"/>
    <w:tmpl w:val="F490E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6D40E2"/>
    <w:multiLevelType w:val="hybridMultilevel"/>
    <w:tmpl w:val="9A1A3F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BF5FE1"/>
    <w:multiLevelType w:val="hybridMultilevel"/>
    <w:tmpl w:val="0D747C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68177A"/>
    <w:multiLevelType w:val="multilevel"/>
    <w:tmpl w:val="FE524ADA"/>
    <w:lvl w:ilvl="0">
      <w:start w:val="1"/>
      <w:numFmt w:val="decimal"/>
      <w:pStyle w:val="1"/>
      <w:lvlText w:val="%1"/>
      <w:lvlJc w:val="left"/>
      <w:pPr>
        <w:tabs>
          <w:tab w:val="num" w:pos="360"/>
        </w:tabs>
        <w:ind w:left="284" w:hanging="284"/>
      </w:pPr>
      <w:rPr>
        <w:rFonts w:hint="default"/>
      </w:rPr>
    </w:lvl>
    <w:lvl w:ilvl="1">
      <w:start w:val="1"/>
      <w:numFmt w:val="decimal"/>
      <w:pStyle w:val="21"/>
      <w:lvlText w:val="%1.%2"/>
      <w:lvlJc w:val="left"/>
      <w:pPr>
        <w:tabs>
          <w:tab w:val="num" w:pos="1287"/>
        </w:tabs>
        <w:ind w:left="851" w:hanging="284"/>
      </w:pPr>
      <w:rPr>
        <w:rFonts w:hint="default"/>
      </w:rPr>
    </w:lvl>
    <w:lvl w:ilvl="2">
      <w:start w:val="1"/>
      <w:numFmt w:val="decimal"/>
      <w:pStyle w:val="3"/>
      <w:lvlText w:val="%1.%2.%3"/>
      <w:lvlJc w:val="left"/>
      <w:pPr>
        <w:tabs>
          <w:tab w:val="num" w:pos="1571"/>
        </w:tabs>
        <w:ind w:left="1134" w:hanging="283"/>
      </w:pPr>
      <w:rPr>
        <w:rFonts w:hint="default"/>
      </w:rPr>
    </w:lvl>
    <w:lvl w:ilvl="3">
      <w:start w:val="1"/>
      <w:numFmt w:val="decimal"/>
      <w:pStyle w:val="4"/>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31E02612"/>
    <w:multiLevelType w:val="hybridMultilevel"/>
    <w:tmpl w:val="87040DAE"/>
    <w:lvl w:ilvl="0" w:tplc="7E8886D6">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399D0104"/>
    <w:multiLevelType w:val="hybridMultilevel"/>
    <w:tmpl w:val="5E58D482"/>
    <w:lvl w:ilvl="0" w:tplc="FFFFFFFF">
      <w:start w:val="2"/>
      <w:numFmt w:val="bullet"/>
      <w:lvlText w:val="–"/>
      <w:lvlJc w:val="left"/>
      <w:pPr>
        <w:ind w:left="1440" w:hanging="360"/>
      </w:pPr>
      <w:rPr>
        <w:rFonts w:ascii="Courier New" w:eastAsia="Times New Roman" w:hAnsi="Courier New" w:cs="Courier New" w:hint="default"/>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CFA5AF2"/>
    <w:multiLevelType w:val="hybridMultilevel"/>
    <w:tmpl w:val="6B24A6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514102C3"/>
    <w:multiLevelType w:val="hybridMultilevel"/>
    <w:tmpl w:val="433482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17955CF"/>
    <w:multiLevelType w:val="hybridMultilevel"/>
    <w:tmpl w:val="D2242544"/>
    <w:lvl w:ilvl="0" w:tplc="1AC2DE3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5EE77ECC"/>
    <w:multiLevelType w:val="hybridMultilevel"/>
    <w:tmpl w:val="49B05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30C220F"/>
    <w:multiLevelType w:val="hybridMultilevel"/>
    <w:tmpl w:val="B4828894"/>
    <w:lvl w:ilvl="0" w:tplc="D8CA42FC">
      <w:start w:val="1"/>
      <w:numFmt w:val="bullet"/>
      <w:lvlText w:val=""/>
      <w:lvlJc w:val="left"/>
      <w:pPr>
        <w:ind w:left="1287" w:hanging="360"/>
      </w:pPr>
      <w:rPr>
        <w:rFonts w:ascii="Symbol" w:hAnsi="Symbol" w:hint="default"/>
        <w:b w:val="0"/>
        <w:i w:val="0"/>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3B02E26"/>
    <w:multiLevelType w:val="hybridMultilevel"/>
    <w:tmpl w:val="282C7F0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7DFA44E1"/>
    <w:multiLevelType w:val="hybridMultilevel"/>
    <w:tmpl w:val="E2B24E06"/>
    <w:lvl w:ilvl="0" w:tplc="1AC2DE3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7E8A57FF"/>
    <w:multiLevelType w:val="hybridMultilevel"/>
    <w:tmpl w:val="527012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
  </w:num>
  <w:num w:numId="4">
    <w:abstractNumId w:val="2"/>
  </w:num>
  <w:num w:numId="5">
    <w:abstractNumId w:val="0"/>
  </w:num>
  <w:num w:numId="6">
    <w:abstractNumId w:val="22"/>
  </w:num>
  <w:num w:numId="7">
    <w:abstractNumId w:val="16"/>
  </w:num>
  <w:num w:numId="8">
    <w:abstractNumId w:val="23"/>
  </w:num>
  <w:num w:numId="9">
    <w:abstractNumId w:val="12"/>
  </w:num>
  <w:num w:numId="10">
    <w:abstractNumId w:val="19"/>
  </w:num>
  <w:num w:numId="11">
    <w:abstractNumId w:val="14"/>
  </w:num>
  <w:num w:numId="12">
    <w:abstractNumId w:val="13"/>
  </w:num>
  <w:num w:numId="13">
    <w:abstractNumId w:val="25"/>
  </w:num>
  <w:num w:numId="14">
    <w:abstractNumId w:val="21"/>
  </w:num>
  <w:num w:numId="15">
    <w:abstractNumId w:val="18"/>
  </w:num>
  <w:num w:numId="16">
    <w:abstractNumId w:val="8"/>
  </w:num>
  <w:num w:numId="17">
    <w:abstractNumId w:val="20"/>
  </w:num>
  <w:num w:numId="18">
    <w:abstractNumId w:val="24"/>
  </w:num>
  <w:num w:numId="19">
    <w:abstractNumId w:val="7"/>
  </w:num>
  <w:num w:numId="20">
    <w:abstractNumId w:val="11"/>
  </w:num>
  <w:num w:numId="21">
    <w:abstractNumId w:val="17"/>
  </w:num>
  <w:num w:numId="22">
    <w:abstractNumId w:val="9"/>
  </w:num>
  <w:num w:numId="23">
    <w:abstractNumId w:val="10"/>
  </w:num>
  <w:num w:numId="24">
    <w:abstractNumId w:val="4"/>
  </w:num>
  <w:num w:numId="25">
    <w:abstractNumId w:val="5"/>
  </w:num>
  <w:num w:numId="26">
    <w:abstractNumId w:val="15"/>
  </w:num>
  <w:num w:numId="27">
    <w:abstractNumId w:val="15"/>
  </w:num>
  <w:num w:numId="28">
    <w:abstractNumId w:val="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hdrShapeDefaults>
    <o:shapedefaults v:ext="edit" spidmax="76801"/>
  </w:hdrShapeDefaults>
  <w:footnotePr>
    <w:footnote w:id="0"/>
    <w:footnote w:id="1"/>
  </w:footnotePr>
  <w:endnotePr>
    <w:endnote w:id="0"/>
    <w:endnote w:id="1"/>
  </w:endnotePr>
  <w:compat/>
  <w:rsids>
    <w:rsidRoot w:val="00A814B0"/>
    <w:rsid w:val="000028B8"/>
    <w:rsid w:val="00004995"/>
    <w:rsid w:val="0001185B"/>
    <w:rsid w:val="000119B7"/>
    <w:rsid w:val="00012B53"/>
    <w:rsid w:val="000152D2"/>
    <w:rsid w:val="000159AC"/>
    <w:rsid w:val="00021238"/>
    <w:rsid w:val="000219DE"/>
    <w:rsid w:val="00021B94"/>
    <w:rsid w:val="00022AF0"/>
    <w:rsid w:val="00025D96"/>
    <w:rsid w:val="0003578F"/>
    <w:rsid w:val="000358AE"/>
    <w:rsid w:val="0004049D"/>
    <w:rsid w:val="00041627"/>
    <w:rsid w:val="00041EB3"/>
    <w:rsid w:val="000460EF"/>
    <w:rsid w:val="00046190"/>
    <w:rsid w:val="0005220F"/>
    <w:rsid w:val="00052C76"/>
    <w:rsid w:val="00052CF6"/>
    <w:rsid w:val="000538F4"/>
    <w:rsid w:val="00053B05"/>
    <w:rsid w:val="00055119"/>
    <w:rsid w:val="000575CA"/>
    <w:rsid w:val="000578DA"/>
    <w:rsid w:val="0006215F"/>
    <w:rsid w:val="00065B5B"/>
    <w:rsid w:val="00070452"/>
    <w:rsid w:val="00071750"/>
    <w:rsid w:val="00071ADB"/>
    <w:rsid w:val="00080E47"/>
    <w:rsid w:val="00082581"/>
    <w:rsid w:val="0008457B"/>
    <w:rsid w:val="00090B4D"/>
    <w:rsid w:val="00092E07"/>
    <w:rsid w:val="00093A36"/>
    <w:rsid w:val="00093C20"/>
    <w:rsid w:val="0009547A"/>
    <w:rsid w:val="00096E93"/>
    <w:rsid w:val="0009780D"/>
    <w:rsid w:val="000A0C46"/>
    <w:rsid w:val="000A1704"/>
    <w:rsid w:val="000A4B9E"/>
    <w:rsid w:val="000A5B1C"/>
    <w:rsid w:val="000A7F1B"/>
    <w:rsid w:val="000B18C1"/>
    <w:rsid w:val="000B476A"/>
    <w:rsid w:val="000B7FE3"/>
    <w:rsid w:val="000C05BF"/>
    <w:rsid w:val="000C5006"/>
    <w:rsid w:val="000C6FCF"/>
    <w:rsid w:val="000D0EB0"/>
    <w:rsid w:val="000D4A2F"/>
    <w:rsid w:val="000D5377"/>
    <w:rsid w:val="000E500B"/>
    <w:rsid w:val="000E6A0C"/>
    <w:rsid w:val="000F2815"/>
    <w:rsid w:val="000F5EB4"/>
    <w:rsid w:val="001039FE"/>
    <w:rsid w:val="00105986"/>
    <w:rsid w:val="00105FF7"/>
    <w:rsid w:val="00107295"/>
    <w:rsid w:val="001112BE"/>
    <w:rsid w:val="001147FD"/>
    <w:rsid w:val="00115636"/>
    <w:rsid w:val="00122144"/>
    <w:rsid w:val="00124DB2"/>
    <w:rsid w:val="00125278"/>
    <w:rsid w:val="00125A9C"/>
    <w:rsid w:val="00134EAA"/>
    <w:rsid w:val="00142885"/>
    <w:rsid w:val="001444B6"/>
    <w:rsid w:val="001447D0"/>
    <w:rsid w:val="001450E3"/>
    <w:rsid w:val="00147E8D"/>
    <w:rsid w:val="00152EF9"/>
    <w:rsid w:val="00153341"/>
    <w:rsid w:val="00153CC6"/>
    <w:rsid w:val="00162551"/>
    <w:rsid w:val="00162853"/>
    <w:rsid w:val="0016383D"/>
    <w:rsid w:val="00165819"/>
    <w:rsid w:val="001671A2"/>
    <w:rsid w:val="00167DD5"/>
    <w:rsid w:val="001700CE"/>
    <w:rsid w:val="001728C7"/>
    <w:rsid w:val="001871E5"/>
    <w:rsid w:val="00192824"/>
    <w:rsid w:val="00197D4A"/>
    <w:rsid w:val="001A1A73"/>
    <w:rsid w:val="001A3326"/>
    <w:rsid w:val="001A6BBE"/>
    <w:rsid w:val="001B29D6"/>
    <w:rsid w:val="001C77F0"/>
    <w:rsid w:val="001D1290"/>
    <w:rsid w:val="001D1CE8"/>
    <w:rsid w:val="001D73E8"/>
    <w:rsid w:val="001E5144"/>
    <w:rsid w:val="001F4466"/>
    <w:rsid w:val="001F450F"/>
    <w:rsid w:val="001F75E6"/>
    <w:rsid w:val="00200E85"/>
    <w:rsid w:val="00203D39"/>
    <w:rsid w:val="00222DD5"/>
    <w:rsid w:val="00224587"/>
    <w:rsid w:val="00237AE6"/>
    <w:rsid w:val="00240678"/>
    <w:rsid w:val="00241C04"/>
    <w:rsid w:val="00242251"/>
    <w:rsid w:val="00245A59"/>
    <w:rsid w:val="00247BE0"/>
    <w:rsid w:val="0025091C"/>
    <w:rsid w:val="00251406"/>
    <w:rsid w:val="00270301"/>
    <w:rsid w:val="0027123C"/>
    <w:rsid w:val="00274334"/>
    <w:rsid w:val="002762A2"/>
    <w:rsid w:val="00282DD3"/>
    <w:rsid w:val="002871A1"/>
    <w:rsid w:val="002878D2"/>
    <w:rsid w:val="002928BA"/>
    <w:rsid w:val="00294103"/>
    <w:rsid w:val="002950FA"/>
    <w:rsid w:val="00295BD5"/>
    <w:rsid w:val="002A5830"/>
    <w:rsid w:val="002A58AA"/>
    <w:rsid w:val="002A68ED"/>
    <w:rsid w:val="002A7009"/>
    <w:rsid w:val="002A71B9"/>
    <w:rsid w:val="002B1130"/>
    <w:rsid w:val="002B3741"/>
    <w:rsid w:val="002B3EBB"/>
    <w:rsid w:val="002B5150"/>
    <w:rsid w:val="002B6C07"/>
    <w:rsid w:val="002B7A19"/>
    <w:rsid w:val="002C0BB4"/>
    <w:rsid w:val="002C187E"/>
    <w:rsid w:val="002C401B"/>
    <w:rsid w:val="002C40D7"/>
    <w:rsid w:val="002C554C"/>
    <w:rsid w:val="002D2C40"/>
    <w:rsid w:val="002D2E67"/>
    <w:rsid w:val="002D54C7"/>
    <w:rsid w:val="002D77C0"/>
    <w:rsid w:val="002E1E37"/>
    <w:rsid w:val="002E2768"/>
    <w:rsid w:val="002E487F"/>
    <w:rsid w:val="002F08E4"/>
    <w:rsid w:val="002F0FF9"/>
    <w:rsid w:val="002F504B"/>
    <w:rsid w:val="002F5377"/>
    <w:rsid w:val="002F5FED"/>
    <w:rsid w:val="002F7B1E"/>
    <w:rsid w:val="003025A6"/>
    <w:rsid w:val="00302753"/>
    <w:rsid w:val="00305949"/>
    <w:rsid w:val="0030633C"/>
    <w:rsid w:val="00311A52"/>
    <w:rsid w:val="00313B1D"/>
    <w:rsid w:val="0031403A"/>
    <w:rsid w:val="00315F48"/>
    <w:rsid w:val="00316C5A"/>
    <w:rsid w:val="00323CCE"/>
    <w:rsid w:val="00325169"/>
    <w:rsid w:val="003275A8"/>
    <w:rsid w:val="00327C8B"/>
    <w:rsid w:val="00330719"/>
    <w:rsid w:val="00332EE3"/>
    <w:rsid w:val="00333EA5"/>
    <w:rsid w:val="00334AFB"/>
    <w:rsid w:val="0034043C"/>
    <w:rsid w:val="00345048"/>
    <w:rsid w:val="003464E0"/>
    <w:rsid w:val="00346BD4"/>
    <w:rsid w:val="00347986"/>
    <w:rsid w:val="00347F76"/>
    <w:rsid w:val="003525A9"/>
    <w:rsid w:val="00353EB5"/>
    <w:rsid w:val="00356AF6"/>
    <w:rsid w:val="00357488"/>
    <w:rsid w:val="0036203E"/>
    <w:rsid w:val="003710B9"/>
    <w:rsid w:val="00374266"/>
    <w:rsid w:val="00376591"/>
    <w:rsid w:val="0038175A"/>
    <w:rsid w:val="00385B9F"/>
    <w:rsid w:val="003A128C"/>
    <w:rsid w:val="003A303B"/>
    <w:rsid w:val="003A5FCE"/>
    <w:rsid w:val="003A697C"/>
    <w:rsid w:val="003A745C"/>
    <w:rsid w:val="003A7541"/>
    <w:rsid w:val="003B1591"/>
    <w:rsid w:val="003B2A54"/>
    <w:rsid w:val="003B4B6D"/>
    <w:rsid w:val="003B77D3"/>
    <w:rsid w:val="003C157A"/>
    <w:rsid w:val="003C2301"/>
    <w:rsid w:val="003C4FDB"/>
    <w:rsid w:val="003C6E4A"/>
    <w:rsid w:val="003C7FE4"/>
    <w:rsid w:val="003D1AFD"/>
    <w:rsid w:val="003D42B5"/>
    <w:rsid w:val="003D6426"/>
    <w:rsid w:val="003E2A0A"/>
    <w:rsid w:val="003E48B0"/>
    <w:rsid w:val="003F0D6E"/>
    <w:rsid w:val="003F5E69"/>
    <w:rsid w:val="003F7818"/>
    <w:rsid w:val="003F7CED"/>
    <w:rsid w:val="00401A64"/>
    <w:rsid w:val="00403B9A"/>
    <w:rsid w:val="004049EB"/>
    <w:rsid w:val="00411B72"/>
    <w:rsid w:val="00413C90"/>
    <w:rsid w:val="004150D6"/>
    <w:rsid w:val="0041532A"/>
    <w:rsid w:val="0041771D"/>
    <w:rsid w:val="0042206D"/>
    <w:rsid w:val="00422641"/>
    <w:rsid w:val="0042742A"/>
    <w:rsid w:val="0042750B"/>
    <w:rsid w:val="00427ADD"/>
    <w:rsid w:val="00427BA4"/>
    <w:rsid w:val="00427D07"/>
    <w:rsid w:val="00436D7F"/>
    <w:rsid w:val="0044075E"/>
    <w:rsid w:val="004418AA"/>
    <w:rsid w:val="00444217"/>
    <w:rsid w:val="004501B2"/>
    <w:rsid w:val="00453344"/>
    <w:rsid w:val="004547D4"/>
    <w:rsid w:val="00457111"/>
    <w:rsid w:val="00460B4E"/>
    <w:rsid w:val="004616D8"/>
    <w:rsid w:val="00463DA9"/>
    <w:rsid w:val="004661B6"/>
    <w:rsid w:val="00466CA2"/>
    <w:rsid w:val="004675F1"/>
    <w:rsid w:val="00467988"/>
    <w:rsid w:val="00470F92"/>
    <w:rsid w:val="00472194"/>
    <w:rsid w:val="0047235B"/>
    <w:rsid w:val="00473238"/>
    <w:rsid w:val="00481F2A"/>
    <w:rsid w:val="00491E44"/>
    <w:rsid w:val="004976E4"/>
    <w:rsid w:val="004A00C4"/>
    <w:rsid w:val="004A16AF"/>
    <w:rsid w:val="004A2FAA"/>
    <w:rsid w:val="004A65B0"/>
    <w:rsid w:val="004A7B3E"/>
    <w:rsid w:val="004B161A"/>
    <w:rsid w:val="004B1D19"/>
    <w:rsid w:val="004B4D4F"/>
    <w:rsid w:val="004C39FA"/>
    <w:rsid w:val="004C4FDD"/>
    <w:rsid w:val="004D1506"/>
    <w:rsid w:val="004D1937"/>
    <w:rsid w:val="004D33AE"/>
    <w:rsid w:val="004D5CCE"/>
    <w:rsid w:val="004D68C0"/>
    <w:rsid w:val="004F2692"/>
    <w:rsid w:val="004F5DCF"/>
    <w:rsid w:val="004F7561"/>
    <w:rsid w:val="00502CDE"/>
    <w:rsid w:val="00516F55"/>
    <w:rsid w:val="00520FF3"/>
    <w:rsid w:val="00526CB4"/>
    <w:rsid w:val="00530DE9"/>
    <w:rsid w:val="005333CB"/>
    <w:rsid w:val="00535277"/>
    <w:rsid w:val="0054350B"/>
    <w:rsid w:val="005465B8"/>
    <w:rsid w:val="00546EB8"/>
    <w:rsid w:val="00550049"/>
    <w:rsid w:val="00550252"/>
    <w:rsid w:val="00575B40"/>
    <w:rsid w:val="00576CB1"/>
    <w:rsid w:val="0058453F"/>
    <w:rsid w:val="00584920"/>
    <w:rsid w:val="005854DB"/>
    <w:rsid w:val="00585D68"/>
    <w:rsid w:val="0058775F"/>
    <w:rsid w:val="00590606"/>
    <w:rsid w:val="005929A6"/>
    <w:rsid w:val="00592E40"/>
    <w:rsid w:val="00595DF3"/>
    <w:rsid w:val="005A0C41"/>
    <w:rsid w:val="005A3874"/>
    <w:rsid w:val="005A397B"/>
    <w:rsid w:val="005A3DA1"/>
    <w:rsid w:val="005A4610"/>
    <w:rsid w:val="005A4F7E"/>
    <w:rsid w:val="005B43C3"/>
    <w:rsid w:val="005B4C0D"/>
    <w:rsid w:val="005B7D5B"/>
    <w:rsid w:val="005C20FE"/>
    <w:rsid w:val="005C2A42"/>
    <w:rsid w:val="005C4C02"/>
    <w:rsid w:val="005C698B"/>
    <w:rsid w:val="005D413B"/>
    <w:rsid w:val="005D60D2"/>
    <w:rsid w:val="005D6D94"/>
    <w:rsid w:val="005E0522"/>
    <w:rsid w:val="005E0DEA"/>
    <w:rsid w:val="005E2E0D"/>
    <w:rsid w:val="005E511E"/>
    <w:rsid w:val="005F0B15"/>
    <w:rsid w:val="005F26E5"/>
    <w:rsid w:val="005F6C70"/>
    <w:rsid w:val="006068D8"/>
    <w:rsid w:val="00607629"/>
    <w:rsid w:val="006179BF"/>
    <w:rsid w:val="0062037B"/>
    <w:rsid w:val="0062526C"/>
    <w:rsid w:val="006315F5"/>
    <w:rsid w:val="006330D7"/>
    <w:rsid w:val="006400CD"/>
    <w:rsid w:val="00644A3E"/>
    <w:rsid w:val="0065281D"/>
    <w:rsid w:val="0065366A"/>
    <w:rsid w:val="00654865"/>
    <w:rsid w:val="00656B66"/>
    <w:rsid w:val="00657118"/>
    <w:rsid w:val="00665FCD"/>
    <w:rsid w:val="00670FBF"/>
    <w:rsid w:val="00673845"/>
    <w:rsid w:val="006748A7"/>
    <w:rsid w:val="0067543C"/>
    <w:rsid w:val="00677A23"/>
    <w:rsid w:val="006958A4"/>
    <w:rsid w:val="006A0762"/>
    <w:rsid w:val="006A2636"/>
    <w:rsid w:val="006A2CAC"/>
    <w:rsid w:val="006B1A3C"/>
    <w:rsid w:val="006B215E"/>
    <w:rsid w:val="006B228F"/>
    <w:rsid w:val="006B5E6A"/>
    <w:rsid w:val="006B714F"/>
    <w:rsid w:val="006B785E"/>
    <w:rsid w:val="006C0DD0"/>
    <w:rsid w:val="006C12E3"/>
    <w:rsid w:val="006C4084"/>
    <w:rsid w:val="006C6A4E"/>
    <w:rsid w:val="006C7AD0"/>
    <w:rsid w:val="006D20AC"/>
    <w:rsid w:val="006D38E4"/>
    <w:rsid w:val="006D5BBB"/>
    <w:rsid w:val="006D6B7A"/>
    <w:rsid w:val="006E07C4"/>
    <w:rsid w:val="006E3804"/>
    <w:rsid w:val="006E53C9"/>
    <w:rsid w:val="006E7784"/>
    <w:rsid w:val="006F0645"/>
    <w:rsid w:val="006F266D"/>
    <w:rsid w:val="006F28B1"/>
    <w:rsid w:val="006F503A"/>
    <w:rsid w:val="006F5F02"/>
    <w:rsid w:val="00701257"/>
    <w:rsid w:val="007070D1"/>
    <w:rsid w:val="0070757E"/>
    <w:rsid w:val="00707D39"/>
    <w:rsid w:val="00712646"/>
    <w:rsid w:val="0071308F"/>
    <w:rsid w:val="00713B98"/>
    <w:rsid w:val="00721CCF"/>
    <w:rsid w:val="00723918"/>
    <w:rsid w:val="00724E49"/>
    <w:rsid w:val="00725666"/>
    <w:rsid w:val="00732D75"/>
    <w:rsid w:val="00733666"/>
    <w:rsid w:val="007356D4"/>
    <w:rsid w:val="0074274B"/>
    <w:rsid w:val="00743828"/>
    <w:rsid w:val="0074439F"/>
    <w:rsid w:val="007455F5"/>
    <w:rsid w:val="00745DA8"/>
    <w:rsid w:val="00747403"/>
    <w:rsid w:val="00747E82"/>
    <w:rsid w:val="00750EC3"/>
    <w:rsid w:val="0075563F"/>
    <w:rsid w:val="007578AA"/>
    <w:rsid w:val="007601C3"/>
    <w:rsid w:val="00760F82"/>
    <w:rsid w:val="007621CC"/>
    <w:rsid w:val="007678F5"/>
    <w:rsid w:val="007702E9"/>
    <w:rsid w:val="007757F1"/>
    <w:rsid w:val="007760FD"/>
    <w:rsid w:val="007814FF"/>
    <w:rsid w:val="00783651"/>
    <w:rsid w:val="00784467"/>
    <w:rsid w:val="00794CDE"/>
    <w:rsid w:val="007A00B0"/>
    <w:rsid w:val="007A39EB"/>
    <w:rsid w:val="007A7902"/>
    <w:rsid w:val="007B47B2"/>
    <w:rsid w:val="007C1975"/>
    <w:rsid w:val="007C521D"/>
    <w:rsid w:val="007D370A"/>
    <w:rsid w:val="007D3782"/>
    <w:rsid w:val="007D438C"/>
    <w:rsid w:val="007D4D0E"/>
    <w:rsid w:val="007D4DED"/>
    <w:rsid w:val="007D7117"/>
    <w:rsid w:val="007D7F47"/>
    <w:rsid w:val="007E022F"/>
    <w:rsid w:val="007E2493"/>
    <w:rsid w:val="007E3962"/>
    <w:rsid w:val="007E45CC"/>
    <w:rsid w:val="007F321C"/>
    <w:rsid w:val="007F553A"/>
    <w:rsid w:val="008140CF"/>
    <w:rsid w:val="00815E29"/>
    <w:rsid w:val="00827298"/>
    <w:rsid w:val="00827FBA"/>
    <w:rsid w:val="0083107A"/>
    <w:rsid w:val="0083392A"/>
    <w:rsid w:val="00837ABD"/>
    <w:rsid w:val="00843A5C"/>
    <w:rsid w:val="00844CD6"/>
    <w:rsid w:val="00844F0C"/>
    <w:rsid w:val="008469D0"/>
    <w:rsid w:val="00851EAE"/>
    <w:rsid w:val="00852588"/>
    <w:rsid w:val="0085354E"/>
    <w:rsid w:val="0085663C"/>
    <w:rsid w:val="008631B6"/>
    <w:rsid w:val="008700E6"/>
    <w:rsid w:val="00871D09"/>
    <w:rsid w:val="00872B13"/>
    <w:rsid w:val="0087319F"/>
    <w:rsid w:val="008758DB"/>
    <w:rsid w:val="008771EC"/>
    <w:rsid w:val="00882760"/>
    <w:rsid w:val="008921A8"/>
    <w:rsid w:val="008967B5"/>
    <w:rsid w:val="008A099B"/>
    <w:rsid w:val="008A305A"/>
    <w:rsid w:val="008A72D3"/>
    <w:rsid w:val="008B520D"/>
    <w:rsid w:val="008C0679"/>
    <w:rsid w:val="008C24F2"/>
    <w:rsid w:val="008C6C0F"/>
    <w:rsid w:val="008D2AA2"/>
    <w:rsid w:val="008F5BFD"/>
    <w:rsid w:val="008F6EE4"/>
    <w:rsid w:val="00903688"/>
    <w:rsid w:val="00905203"/>
    <w:rsid w:val="00905237"/>
    <w:rsid w:val="00905EF1"/>
    <w:rsid w:val="009062CF"/>
    <w:rsid w:val="00906C7E"/>
    <w:rsid w:val="009146E8"/>
    <w:rsid w:val="00915ADE"/>
    <w:rsid w:val="00917224"/>
    <w:rsid w:val="00923E23"/>
    <w:rsid w:val="009277CD"/>
    <w:rsid w:val="009362C0"/>
    <w:rsid w:val="00940CF7"/>
    <w:rsid w:val="0094104A"/>
    <w:rsid w:val="00943930"/>
    <w:rsid w:val="00943F8A"/>
    <w:rsid w:val="0094624B"/>
    <w:rsid w:val="00947282"/>
    <w:rsid w:val="00947B9C"/>
    <w:rsid w:val="00947EC9"/>
    <w:rsid w:val="00951C80"/>
    <w:rsid w:val="00951DA4"/>
    <w:rsid w:val="0095465F"/>
    <w:rsid w:val="00962D4E"/>
    <w:rsid w:val="00967518"/>
    <w:rsid w:val="009738A9"/>
    <w:rsid w:val="00976B5C"/>
    <w:rsid w:val="00977E7A"/>
    <w:rsid w:val="00983AC0"/>
    <w:rsid w:val="00985F6D"/>
    <w:rsid w:val="00990763"/>
    <w:rsid w:val="00995A9F"/>
    <w:rsid w:val="009A1F26"/>
    <w:rsid w:val="009A37E1"/>
    <w:rsid w:val="009A4FCE"/>
    <w:rsid w:val="009A6A96"/>
    <w:rsid w:val="009B0674"/>
    <w:rsid w:val="009B36CD"/>
    <w:rsid w:val="009B430A"/>
    <w:rsid w:val="009B6167"/>
    <w:rsid w:val="009C149B"/>
    <w:rsid w:val="009C50F8"/>
    <w:rsid w:val="009C67C4"/>
    <w:rsid w:val="009D06E7"/>
    <w:rsid w:val="009D0F62"/>
    <w:rsid w:val="009E174D"/>
    <w:rsid w:val="009E3FFC"/>
    <w:rsid w:val="009F0FC0"/>
    <w:rsid w:val="009F519F"/>
    <w:rsid w:val="00A02C74"/>
    <w:rsid w:val="00A035C0"/>
    <w:rsid w:val="00A052E7"/>
    <w:rsid w:val="00A06D48"/>
    <w:rsid w:val="00A06F0C"/>
    <w:rsid w:val="00A11AE6"/>
    <w:rsid w:val="00A14357"/>
    <w:rsid w:val="00A16751"/>
    <w:rsid w:val="00A17C73"/>
    <w:rsid w:val="00A22129"/>
    <w:rsid w:val="00A23A1D"/>
    <w:rsid w:val="00A23B62"/>
    <w:rsid w:val="00A2454E"/>
    <w:rsid w:val="00A2730E"/>
    <w:rsid w:val="00A31E61"/>
    <w:rsid w:val="00A332D7"/>
    <w:rsid w:val="00A35101"/>
    <w:rsid w:val="00A3525B"/>
    <w:rsid w:val="00A4007D"/>
    <w:rsid w:val="00A46B7C"/>
    <w:rsid w:val="00A51165"/>
    <w:rsid w:val="00A526B8"/>
    <w:rsid w:val="00A542DD"/>
    <w:rsid w:val="00A574AF"/>
    <w:rsid w:val="00A63B63"/>
    <w:rsid w:val="00A74D32"/>
    <w:rsid w:val="00A750DD"/>
    <w:rsid w:val="00A77F05"/>
    <w:rsid w:val="00A814B0"/>
    <w:rsid w:val="00A85861"/>
    <w:rsid w:val="00A85B10"/>
    <w:rsid w:val="00A90D3C"/>
    <w:rsid w:val="00A90FE2"/>
    <w:rsid w:val="00A91DD3"/>
    <w:rsid w:val="00A93969"/>
    <w:rsid w:val="00A95B44"/>
    <w:rsid w:val="00A9754E"/>
    <w:rsid w:val="00A97F1F"/>
    <w:rsid w:val="00AA1777"/>
    <w:rsid w:val="00AA6653"/>
    <w:rsid w:val="00AA73E3"/>
    <w:rsid w:val="00AA74F4"/>
    <w:rsid w:val="00AB1F7C"/>
    <w:rsid w:val="00AB2437"/>
    <w:rsid w:val="00AB245A"/>
    <w:rsid w:val="00AB4818"/>
    <w:rsid w:val="00AB62A1"/>
    <w:rsid w:val="00AB6311"/>
    <w:rsid w:val="00AC0AEC"/>
    <w:rsid w:val="00AC15A5"/>
    <w:rsid w:val="00AC3908"/>
    <w:rsid w:val="00AC3971"/>
    <w:rsid w:val="00AC5551"/>
    <w:rsid w:val="00AC5A2C"/>
    <w:rsid w:val="00AD0A7B"/>
    <w:rsid w:val="00AD15D6"/>
    <w:rsid w:val="00AD585F"/>
    <w:rsid w:val="00AE0B0C"/>
    <w:rsid w:val="00AE12F5"/>
    <w:rsid w:val="00AE1C93"/>
    <w:rsid w:val="00AF413F"/>
    <w:rsid w:val="00B0143A"/>
    <w:rsid w:val="00B02870"/>
    <w:rsid w:val="00B078AE"/>
    <w:rsid w:val="00B106F5"/>
    <w:rsid w:val="00B10882"/>
    <w:rsid w:val="00B15683"/>
    <w:rsid w:val="00B255CA"/>
    <w:rsid w:val="00B262C2"/>
    <w:rsid w:val="00B27362"/>
    <w:rsid w:val="00B31E3F"/>
    <w:rsid w:val="00B33E48"/>
    <w:rsid w:val="00B34BB8"/>
    <w:rsid w:val="00B35553"/>
    <w:rsid w:val="00B44317"/>
    <w:rsid w:val="00B46B6D"/>
    <w:rsid w:val="00B47AA4"/>
    <w:rsid w:val="00B47DAB"/>
    <w:rsid w:val="00B52877"/>
    <w:rsid w:val="00B549C4"/>
    <w:rsid w:val="00B63096"/>
    <w:rsid w:val="00B63D0E"/>
    <w:rsid w:val="00B6607A"/>
    <w:rsid w:val="00B676A8"/>
    <w:rsid w:val="00B7142E"/>
    <w:rsid w:val="00B87BB8"/>
    <w:rsid w:val="00B91953"/>
    <w:rsid w:val="00B92A80"/>
    <w:rsid w:val="00B93B4D"/>
    <w:rsid w:val="00B94B64"/>
    <w:rsid w:val="00B95F0A"/>
    <w:rsid w:val="00B967CE"/>
    <w:rsid w:val="00BA26F2"/>
    <w:rsid w:val="00BC533E"/>
    <w:rsid w:val="00BC59C2"/>
    <w:rsid w:val="00BC5AFE"/>
    <w:rsid w:val="00BD03A4"/>
    <w:rsid w:val="00BD0D46"/>
    <w:rsid w:val="00BE24C5"/>
    <w:rsid w:val="00BE2B2A"/>
    <w:rsid w:val="00BF16D1"/>
    <w:rsid w:val="00BF6337"/>
    <w:rsid w:val="00BF669B"/>
    <w:rsid w:val="00C019D7"/>
    <w:rsid w:val="00C0344E"/>
    <w:rsid w:val="00C063EA"/>
    <w:rsid w:val="00C066F1"/>
    <w:rsid w:val="00C111E2"/>
    <w:rsid w:val="00C1377D"/>
    <w:rsid w:val="00C16A56"/>
    <w:rsid w:val="00C17B70"/>
    <w:rsid w:val="00C218E9"/>
    <w:rsid w:val="00C25E69"/>
    <w:rsid w:val="00C267F6"/>
    <w:rsid w:val="00C27965"/>
    <w:rsid w:val="00C35169"/>
    <w:rsid w:val="00C45F9F"/>
    <w:rsid w:val="00C50BDE"/>
    <w:rsid w:val="00C619E6"/>
    <w:rsid w:val="00C61ED4"/>
    <w:rsid w:val="00C62B48"/>
    <w:rsid w:val="00C66C46"/>
    <w:rsid w:val="00C71B16"/>
    <w:rsid w:val="00C72344"/>
    <w:rsid w:val="00C75B11"/>
    <w:rsid w:val="00C8040B"/>
    <w:rsid w:val="00C85712"/>
    <w:rsid w:val="00C90CC4"/>
    <w:rsid w:val="00C959EF"/>
    <w:rsid w:val="00CA3AAF"/>
    <w:rsid w:val="00CA7132"/>
    <w:rsid w:val="00CB10F6"/>
    <w:rsid w:val="00CB26D1"/>
    <w:rsid w:val="00CB5859"/>
    <w:rsid w:val="00CB6D53"/>
    <w:rsid w:val="00CC027E"/>
    <w:rsid w:val="00CC7604"/>
    <w:rsid w:val="00CD174D"/>
    <w:rsid w:val="00CD442B"/>
    <w:rsid w:val="00CD485F"/>
    <w:rsid w:val="00CD6597"/>
    <w:rsid w:val="00CE1EE9"/>
    <w:rsid w:val="00CE218C"/>
    <w:rsid w:val="00CF2F9A"/>
    <w:rsid w:val="00CF3E03"/>
    <w:rsid w:val="00D13B93"/>
    <w:rsid w:val="00D16549"/>
    <w:rsid w:val="00D178DA"/>
    <w:rsid w:val="00D2249A"/>
    <w:rsid w:val="00D233A0"/>
    <w:rsid w:val="00D2732C"/>
    <w:rsid w:val="00D27FA3"/>
    <w:rsid w:val="00D32201"/>
    <w:rsid w:val="00D4278E"/>
    <w:rsid w:val="00D44AAF"/>
    <w:rsid w:val="00D4745A"/>
    <w:rsid w:val="00D47D1C"/>
    <w:rsid w:val="00D50564"/>
    <w:rsid w:val="00D61199"/>
    <w:rsid w:val="00D62988"/>
    <w:rsid w:val="00D65622"/>
    <w:rsid w:val="00D719C1"/>
    <w:rsid w:val="00D74406"/>
    <w:rsid w:val="00D7530F"/>
    <w:rsid w:val="00D75344"/>
    <w:rsid w:val="00D76E2A"/>
    <w:rsid w:val="00D809E7"/>
    <w:rsid w:val="00D82F78"/>
    <w:rsid w:val="00D8457B"/>
    <w:rsid w:val="00D851FD"/>
    <w:rsid w:val="00D86902"/>
    <w:rsid w:val="00D876AC"/>
    <w:rsid w:val="00DA396F"/>
    <w:rsid w:val="00DA65BF"/>
    <w:rsid w:val="00DA6F00"/>
    <w:rsid w:val="00DB4026"/>
    <w:rsid w:val="00DB73C9"/>
    <w:rsid w:val="00DC2C09"/>
    <w:rsid w:val="00DD37EC"/>
    <w:rsid w:val="00DE0B71"/>
    <w:rsid w:val="00DF20D7"/>
    <w:rsid w:val="00DF7034"/>
    <w:rsid w:val="00DF70B2"/>
    <w:rsid w:val="00E01323"/>
    <w:rsid w:val="00E033B5"/>
    <w:rsid w:val="00E107AA"/>
    <w:rsid w:val="00E15BB8"/>
    <w:rsid w:val="00E21B67"/>
    <w:rsid w:val="00E25E43"/>
    <w:rsid w:val="00E26D5F"/>
    <w:rsid w:val="00E2770C"/>
    <w:rsid w:val="00E27F75"/>
    <w:rsid w:val="00E350BA"/>
    <w:rsid w:val="00E37716"/>
    <w:rsid w:val="00E402C9"/>
    <w:rsid w:val="00E41CC8"/>
    <w:rsid w:val="00E4758F"/>
    <w:rsid w:val="00E51303"/>
    <w:rsid w:val="00E538A7"/>
    <w:rsid w:val="00E55396"/>
    <w:rsid w:val="00E6599E"/>
    <w:rsid w:val="00E70104"/>
    <w:rsid w:val="00E74E9E"/>
    <w:rsid w:val="00E74FB3"/>
    <w:rsid w:val="00E75CB2"/>
    <w:rsid w:val="00E8191E"/>
    <w:rsid w:val="00E82493"/>
    <w:rsid w:val="00E82866"/>
    <w:rsid w:val="00E84F2E"/>
    <w:rsid w:val="00E85E51"/>
    <w:rsid w:val="00E91571"/>
    <w:rsid w:val="00E93631"/>
    <w:rsid w:val="00E94AD8"/>
    <w:rsid w:val="00E967C7"/>
    <w:rsid w:val="00EA205A"/>
    <w:rsid w:val="00EA77FA"/>
    <w:rsid w:val="00EA7BC9"/>
    <w:rsid w:val="00EB511D"/>
    <w:rsid w:val="00EC2E05"/>
    <w:rsid w:val="00EC698A"/>
    <w:rsid w:val="00EC7601"/>
    <w:rsid w:val="00ED5A57"/>
    <w:rsid w:val="00EE5B57"/>
    <w:rsid w:val="00EE5C98"/>
    <w:rsid w:val="00EF0297"/>
    <w:rsid w:val="00EF270E"/>
    <w:rsid w:val="00EF43E8"/>
    <w:rsid w:val="00EF6BEE"/>
    <w:rsid w:val="00F07608"/>
    <w:rsid w:val="00F13018"/>
    <w:rsid w:val="00F141C5"/>
    <w:rsid w:val="00F1768A"/>
    <w:rsid w:val="00F20BEF"/>
    <w:rsid w:val="00F211C9"/>
    <w:rsid w:val="00F21492"/>
    <w:rsid w:val="00F21FE4"/>
    <w:rsid w:val="00F2261E"/>
    <w:rsid w:val="00F27B41"/>
    <w:rsid w:val="00F30AAD"/>
    <w:rsid w:val="00F31B3A"/>
    <w:rsid w:val="00F33CD6"/>
    <w:rsid w:val="00F34BD6"/>
    <w:rsid w:val="00F35343"/>
    <w:rsid w:val="00F35454"/>
    <w:rsid w:val="00F354B5"/>
    <w:rsid w:val="00F377E9"/>
    <w:rsid w:val="00F40121"/>
    <w:rsid w:val="00F416F0"/>
    <w:rsid w:val="00F431F1"/>
    <w:rsid w:val="00F436E4"/>
    <w:rsid w:val="00F4441E"/>
    <w:rsid w:val="00F44EC6"/>
    <w:rsid w:val="00F46CA7"/>
    <w:rsid w:val="00F472E9"/>
    <w:rsid w:val="00F55530"/>
    <w:rsid w:val="00F601BA"/>
    <w:rsid w:val="00F604EF"/>
    <w:rsid w:val="00F60B9C"/>
    <w:rsid w:val="00F61C4F"/>
    <w:rsid w:val="00F64093"/>
    <w:rsid w:val="00F64DAA"/>
    <w:rsid w:val="00F650D9"/>
    <w:rsid w:val="00F65BD7"/>
    <w:rsid w:val="00F65C9A"/>
    <w:rsid w:val="00F65F9E"/>
    <w:rsid w:val="00F72B66"/>
    <w:rsid w:val="00F74608"/>
    <w:rsid w:val="00F74BC5"/>
    <w:rsid w:val="00F766F3"/>
    <w:rsid w:val="00F77A23"/>
    <w:rsid w:val="00F8337D"/>
    <w:rsid w:val="00F83998"/>
    <w:rsid w:val="00F851F8"/>
    <w:rsid w:val="00F8609F"/>
    <w:rsid w:val="00F93582"/>
    <w:rsid w:val="00F950BA"/>
    <w:rsid w:val="00F96DA5"/>
    <w:rsid w:val="00FA35B9"/>
    <w:rsid w:val="00FB006C"/>
    <w:rsid w:val="00FB41CD"/>
    <w:rsid w:val="00FB50BB"/>
    <w:rsid w:val="00FB52F4"/>
    <w:rsid w:val="00FC1FF8"/>
    <w:rsid w:val="00FC2EF2"/>
    <w:rsid w:val="00FC74A3"/>
    <w:rsid w:val="00FD2FF2"/>
    <w:rsid w:val="00FD7C0C"/>
    <w:rsid w:val="00FE07F4"/>
    <w:rsid w:val="00FE0F23"/>
    <w:rsid w:val="00FE1935"/>
    <w:rsid w:val="00FE30B1"/>
    <w:rsid w:val="00FF1BE5"/>
    <w:rsid w:val="00FF59FB"/>
    <w:rsid w:val="00FF5E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68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qFormat="1"/>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2EF2"/>
    <w:pPr>
      <w:spacing w:after="200" w:line="276" w:lineRule="auto"/>
    </w:pPr>
    <w:rPr>
      <w:sz w:val="22"/>
      <w:szCs w:val="22"/>
      <w:lang w:eastAsia="en-US"/>
    </w:rPr>
  </w:style>
  <w:style w:type="paragraph" w:styleId="1">
    <w:name w:val="heading 1"/>
    <w:aliases w:val="Hauptüberschr.,Para Number"/>
    <w:basedOn w:val="a1"/>
    <w:next w:val="a1"/>
    <w:link w:val="10"/>
    <w:qFormat/>
    <w:rsid w:val="00B63096"/>
    <w:pPr>
      <w:keepNext/>
      <w:keepLines/>
      <w:pageBreakBefore/>
      <w:numPr>
        <w:numId w:val="2"/>
      </w:numPr>
      <w:tabs>
        <w:tab w:val="left" w:pos="0"/>
      </w:tabs>
      <w:spacing w:before="120" w:after="120" w:line="360" w:lineRule="auto"/>
      <w:jc w:val="both"/>
      <w:outlineLvl w:val="0"/>
    </w:pPr>
    <w:rPr>
      <w:rFonts w:ascii="Arial" w:eastAsia="Times New Roman" w:hAnsi="Arial"/>
      <w:b/>
      <w:kern w:val="28"/>
      <w:sz w:val="28"/>
      <w:szCs w:val="20"/>
      <w:lang w:eastAsia="ru-RU"/>
    </w:rPr>
  </w:style>
  <w:style w:type="paragraph" w:styleId="21">
    <w:name w:val="heading 2"/>
    <w:aliases w:val="Zweite Ebene"/>
    <w:basedOn w:val="a1"/>
    <w:next w:val="a1"/>
    <w:link w:val="22"/>
    <w:qFormat/>
    <w:rsid w:val="00B63096"/>
    <w:pPr>
      <w:keepNext/>
      <w:keepLines/>
      <w:numPr>
        <w:ilvl w:val="1"/>
        <w:numId w:val="2"/>
      </w:numPr>
      <w:spacing w:before="120" w:after="60" w:line="360" w:lineRule="auto"/>
      <w:jc w:val="both"/>
      <w:outlineLvl w:val="1"/>
    </w:pPr>
    <w:rPr>
      <w:rFonts w:ascii="Arial" w:eastAsia="Times New Roman" w:hAnsi="Arial"/>
      <w:b/>
      <w:sz w:val="28"/>
      <w:szCs w:val="20"/>
      <w:lang w:eastAsia="ru-RU"/>
    </w:rPr>
  </w:style>
  <w:style w:type="paragraph" w:styleId="3">
    <w:name w:val="heading 3"/>
    <w:basedOn w:val="a1"/>
    <w:next w:val="a1"/>
    <w:link w:val="30"/>
    <w:qFormat/>
    <w:rsid w:val="00B63096"/>
    <w:pPr>
      <w:keepNext/>
      <w:keepLines/>
      <w:numPr>
        <w:ilvl w:val="2"/>
        <w:numId w:val="2"/>
      </w:numPr>
      <w:tabs>
        <w:tab w:val="left" w:pos="851"/>
      </w:tabs>
      <w:spacing w:before="60" w:after="60" w:line="360" w:lineRule="auto"/>
      <w:jc w:val="both"/>
      <w:outlineLvl w:val="2"/>
    </w:pPr>
    <w:rPr>
      <w:rFonts w:ascii="Arial" w:eastAsia="Times New Roman" w:hAnsi="Arial"/>
      <w:b/>
      <w:sz w:val="26"/>
      <w:szCs w:val="20"/>
      <w:lang w:eastAsia="ru-RU"/>
    </w:rPr>
  </w:style>
  <w:style w:type="paragraph" w:styleId="4">
    <w:name w:val="heading 4"/>
    <w:basedOn w:val="a1"/>
    <w:next w:val="a1"/>
    <w:link w:val="40"/>
    <w:qFormat/>
    <w:rsid w:val="00B63096"/>
    <w:pPr>
      <w:keepNext/>
      <w:numPr>
        <w:ilvl w:val="3"/>
        <w:numId w:val="2"/>
      </w:numPr>
      <w:spacing w:before="60" w:after="60" w:line="360" w:lineRule="auto"/>
      <w:jc w:val="both"/>
      <w:outlineLvl w:val="3"/>
    </w:pPr>
    <w:rPr>
      <w:rFonts w:ascii="Arial" w:eastAsia="Times New Roman" w:hAnsi="Arial"/>
      <w:b/>
      <w:bCs/>
      <w:sz w:val="24"/>
      <w:szCs w:val="28"/>
      <w:lang w:eastAsia="ru-RU"/>
    </w:rPr>
  </w:style>
  <w:style w:type="paragraph" w:styleId="5">
    <w:name w:val="heading 5"/>
    <w:basedOn w:val="a1"/>
    <w:next w:val="a1"/>
    <w:link w:val="50"/>
    <w:qFormat/>
    <w:rsid w:val="00B63096"/>
    <w:pPr>
      <w:spacing w:before="60" w:after="60" w:line="360" w:lineRule="auto"/>
      <w:jc w:val="both"/>
      <w:outlineLvl w:val="4"/>
    </w:pPr>
    <w:rPr>
      <w:rFonts w:ascii="Arial" w:eastAsia="Times New Roman" w:hAnsi="Arial"/>
      <w:b/>
      <w:bCs/>
      <w:iCs/>
      <w:sz w:val="20"/>
      <w:szCs w:val="20"/>
      <w:lang w:eastAsia="ru-RU"/>
    </w:rPr>
  </w:style>
  <w:style w:type="paragraph" w:styleId="6">
    <w:name w:val="heading 6"/>
    <w:basedOn w:val="a1"/>
    <w:next w:val="a1"/>
    <w:link w:val="60"/>
    <w:qFormat/>
    <w:rsid w:val="00B63096"/>
    <w:pPr>
      <w:spacing w:before="60" w:after="60" w:line="360" w:lineRule="auto"/>
      <w:jc w:val="both"/>
      <w:outlineLvl w:val="5"/>
    </w:pPr>
    <w:rPr>
      <w:rFonts w:ascii="Arial" w:eastAsia="Times New Roman" w:hAnsi="Arial"/>
      <w:b/>
      <w:bCs/>
      <w:i/>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0159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601C3"/>
    <w:pPr>
      <w:spacing w:after="0" w:line="240" w:lineRule="auto"/>
    </w:pPr>
    <w:rPr>
      <w:rFonts w:ascii="Tahoma" w:hAnsi="Tahoma" w:cs="Tahoma"/>
      <w:sz w:val="16"/>
      <w:szCs w:val="16"/>
    </w:rPr>
  </w:style>
  <w:style w:type="character" w:customStyle="1" w:styleId="a7">
    <w:name w:val="Текст выноски Знак"/>
    <w:basedOn w:val="a2"/>
    <w:link w:val="a6"/>
    <w:rsid w:val="007601C3"/>
    <w:rPr>
      <w:rFonts w:ascii="Tahoma" w:hAnsi="Tahoma" w:cs="Tahoma"/>
      <w:sz w:val="16"/>
      <w:szCs w:val="16"/>
    </w:rPr>
  </w:style>
  <w:style w:type="paragraph" w:styleId="a8">
    <w:name w:val="header"/>
    <w:basedOn w:val="a1"/>
    <w:link w:val="a9"/>
    <w:uiPriority w:val="99"/>
    <w:unhideWhenUsed/>
    <w:rsid w:val="006B1A3C"/>
    <w:pPr>
      <w:pBdr>
        <w:bottom w:val="thickThinSmallGap" w:sz="24" w:space="1" w:color="622423" w:themeColor="accent2" w:themeShade="7F"/>
      </w:pBdr>
      <w:tabs>
        <w:tab w:val="center" w:pos="4677"/>
        <w:tab w:val="right" w:pos="9355"/>
      </w:tabs>
      <w:spacing w:after="0" w:line="240" w:lineRule="auto"/>
      <w:jc w:val="center"/>
    </w:pPr>
    <w:rPr>
      <w:rFonts w:asciiTheme="majorHAnsi" w:eastAsiaTheme="majorEastAsia" w:hAnsiTheme="majorHAnsi" w:cstheme="majorBidi"/>
      <w:sz w:val="24"/>
      <w:szCs w:val="32"/>
    </w:rPr>
  </w:style>
  <w:style w:type="character" w:customStyle="1" w:styleId="a9">
    <w:name w:val="Верхний колонтитул Знак"/>
    <w:basedOn w:val="a2"/>
    <w:link w:val="a8"/>
    <w:uiPriority w:val="99"/>
    <w:rsid w:val="006B1A3C"/>
    <w:rPr>
      <w:rFonts w:asciiTheme="majorHAnsi" w:eastAsiaTheme="majorEastAsia" w:hAnsiTheme="majorHAnsi" w:cstheme="majorBidi"/>
      <w:sz w:val="24"/>
      <w:szCs w:val="32"/>
      <w:lang w:eastAsia="en-US"/>
    </w:rPr>
  </w:style>
  <w:style w:type="paragraph" w:styleId="aa">
    <w:name w:val="footer"/>
    <w:basedOn w:val="a1"/>
    <w:link w:val="ab"/>
    <w:uiPriority w:val="99"/>
    <w:unhideWhenUsed/>
    <w:rsid w:val="00DA396F"/>
    <w:pPr>
      <w:tabs>
        <w:tab w:val="center" w:pos="4677"/>
        <w:tab w:val="right" w:pos="9355"/>
      </w:tabs>
      <w:spacing w:after="0" w:line="240" w:lineRule="auto"/>
    </w:pPr>
  </w:style>
  <w:style w:type="character" w:customStyle="1" w:styleId="ab">
    <w:name w:val="Нижний колонтитул Знак"/>
    <w:basedOn w:val="a2"/>
    <w:link w:val="aa"/>
    <w:uiPriority w:val="99"/>
    <w:rsid w:val="00DA396F"/>
  </w:style>
  <w:style w:type="character" w:customStyle="1" w:styleId="10">
    <w:name w:val="Заголовок 1 Знак"/>
    <w:aliases w:val="Hauptüberschr. Знак,Para Number Знак"/>
    <w:basedOn w:val="a2"/>
    <w:link w:val="1"/>
    <w:rsid w:val="00B63096"/>
    <w:rPr>
      <w:rFonts w:ascii="Arial" w:eastAsia="Times New Roman" w:hAnsi="Arial"/>
      <w:b/>
      <w:kern w:val="28"/>
      <w:sz w:val="28"/>
    </w:rPr>
  </w:style>
  <w:style w:type="character" w:customStyle="1" w:styleId="22">
    <w:name w:val="Заголовок 2 Знак"/>
    <w:aliases w:val="Zweite Ebene Знак"/>
    <w:basedOn w:val="a2"/>
    <w:link w:val="21"/>
    <w:rsid w:val="00B63096"/>
    <w:rPr>
      <w:rFonts w:ascii="Arial" w:eastAsia="Times New Roman" w:hAnsi="Arial"/>
      <w:b/>
      <w:sz w:val="28"/>
    </w:rPr>
  </w:style>
  <w:style w:type="character" w:customStyle="1" w:styleId="30">
    <w:name w:val="Заголовок 3 Знак"/>
    <w:basedOn w:val="a2"/>
    <w:link w:val="3"/>
    <w:rsid w:val="00B63096"/>
    <w:rPr>
      <w:rFonts w:ascii="Arial" w:eastAsia="Times New Roman" w:hAnsi="Arial"/>
      <w:b/>
      <w:sz w:val="26"/>
    </w:rPr>
  </w:style>
  <w:style w:type="character" w:customStyle="1" w:styleId="40">
    <w:name w:val="Заголовок 4 Знак"/>
    <w:basedOn w:val="a2"/>
    <w:link w:val="4"/>
    <w:rsid w:val="00B63096"/>
    <w:rPr>
      <w:rFonts w:ascii="Arial" w:eastAsia="Times New Roman" w:hAnsi="Arial"/>
      <w:b/>
      <w:bCs/>
      <w:sz w:val="24"/>
      <w:szCs w:val="28"/>
    </w:rPr>
  </w:style>
  <w:style w:type="character" w:customStyle="1" w:styleId="50">
    <w:name w:val="Заголовок 5 Знак"/>
    <w:basedOn w:val="a2"/>
    <w:link w:val="5"/>
    <w:rsid w:val="00B63096"/>
    <w:rPr>
      <w:rFonts w:ascii="Arial" w:eastAsia="Times New Roman" w:hAnsi="Arial" w:cs="Times New Roman"/>
      <w:b/>
      <w:bCs/>
      <w:iCs/>
      <w:sz w:val="20"/>
      <w:szCs w:val="20"/>
      <w:lang w:eastAsia="ru-RU"/>
    </w:rPr>
  </w:style>
  <w:style w:type="character" w:customStyle="1" w:styleId="60">
    <w:name w:val="Заголовок 6 Знак"/>
    <w:basedOn w:val="a2"/>
    <w:link w:val="6"/>
    <w:rsid w:val="00B63096"/>
    <w:rPr>
      <w:rFonts w:ascii="Arial" w:eastAsia="Times New Roman" w:hAnsi="Arial" w:cs="Times New Roman"/>
      <w:b/>
      <w:bCs/>
      <w:i/>
      <w:sz w:val="20"/>
      <w:szCs w:val="20"/>
      <w:lang w:eastAsia="ru-RU"/>
    </w:rPr>
  </w:style>
  <w:style w:type="paragraph" w:styleId="a0">
    <w:name w:val="List Bullet"/>
    <w:basedOn w:val="a1"/>
    <w:rsid w:val="00B63096"/>
    <w:pPr>
      <w:numPr>
        <w:numId w:val="1"/>
      </w:numPr>
      <w:tabs>
        <w:tab w:val="clear" w:pos="360"/>
        <w:tab w:val="num" w:pos="567"/>
      </w:tabs>
      <w:spacing w:after="0" w:line="360" w:lineRule="auto"/>
      <w:ind w:left="567" w:hanging="425"/>
      <w:jc w:val="both"/>
    </w:pPr>
    <w:rPr>
      <w:rFonts w:ascii="Arial" w:eastAsia="Times New Roman" w:hAnsi="Arial"/>
      <w:sz w:val="24"/>
      <w:szCs w:val="20"/>
      <w:lang w:eastAsia="ru-RU"/>
    </w:rPr>
  </w:style>
  <w:style w:type="paragraph" w:styleId="a">
    <w:name w:val="List Number"/>
    <w:basedOn w:val="a1"/>
    <w:rsid w:val="00B63096"/>
    <w:pPr>
      <w:numPr>
        <w:numId w:val="4"/>
      </w:numPr>
      <w:spacing w:after="0" w:line="360" w:lineRule="auto"/>
      <w:jc w:val="both"/>
    </w:pPr>
    <w:rPr>
      <w:rFonts w:ascii="Arial" w:eastAsia="Times New Roman" w:hAnsi="Arial"/>
      <w:sz w:val="24"/>
      <w:szCs w:val="20"/>
      <w:lang w:eastAsia="ru-RU"/>
    </w:rPr>
  </w:style>
  <w:style w:type="paragraph" w:styleId="20">
    <w:name w:val="List Bullet 2"/>
    <w:basedOn w:val="a1"/>
    <w:rsid w:val="00B63096"/>
    <w:pPr>
      <w:numPr>
        <w:numId w:val="3"/>
      </w:numPr>
      <w:tabs>
        <w:tab w:val="clear" w:pos="643"/>
        <w:tab w:val="num" w:pos="851"/>
      </w:tabs>
      <w:spacing w:after="0" w:line="360" w:lineRule="auto"/>
      <w:ind w:left="851" w:hanging="284"/>
      <w:jc w:val="both"/>
    </w:pPr>
    <w:rPr>
      <w:rFonts w:ascii="Arial" w:eastAsia="Times New Roman" w:hAnsi="Arial"/>
      <w:sz w:val="24"/>
      <w:szCs w:val="20"/>
      <w:lang w:eastAsia="ru-RU"/>
    </w:rPr>
  </w:style>
  <w:style w:type="paragraph" w:styleId="2">
    <w:name w:val="List Number 2"/>
    <w:basedOn w:val="a1"/>
    <w:rsid w:val="00B63096"/>
    <w:pPr>
      <w:numPr>
        <w:numId w:val="5"/>
      </w:numPr>
      <w:spacing w:after="0" w:line="360" w:lineRule="auto"/>
      <w:jc w:val="both"/>
    </w:pPr>
    <w:rPr>
      <w:rFonts w:ascii="Arial" w:eastAsia="Times New Roman" w:hAnsi="Arial"/>
      <w:sz w:val="24"/>
      <w:szCs w:val="20"/>
      <w:lang w:eastAsia="ru-RU"/>
    </w:rPr>
  </w:style>
  <w:style w:type="paragraph" w:styleId="9">
    <w:name w:val="toc 9"/>
    <w:basedOn w:val="a1"/>
    <w:next w:val="a1"/>
    <w:autoRedefine/>
    <w:uiPriority w:val="39"/>
    <w:rsid w:val="00B63096"/>
    <w:pPr>
      <w:spacing w:after="0" w:line="360" w:lineRule="auto"/>
      <w:ind w:left="1920" w:firstLine="567"/>
      <w:jc w:val="both"/>
    </w:pPr>
    <w:rPr>
      <w:rFonts w:ascii="Arial" w:eastAsia="Times New Roman" w:hAnsi="Arial"/>
      <w:sz w:val="24"/>
      <w:szCs w:val="20"/>
      <w:lang w:eastAsia="ru-RU"/>
    </w:rPr>
  </w:style>
  <w:style w:type="paragraph" w:customStyle="1" w:styleId="ac">
    <w:name w:val="Обычный (таблица)"/>
    <w:basedOn w:val="a1"/>
    <w:rsid w:val="00B63096"/>
    <w:pPr>
      <w:spacing w:after="0" w:line="240" w:lineRule="auto"/>
      <w:jc w:val="both"/>
    </w:pPr>
    <w:rPr>
      <w:rFonts w:ascii="Arial" w:eastAsia="Times New Roman" w:hAnsi="Arial"/>
      <w:sz w:val="24"/>
      <w:szCs w:val="20"/>
      <w:lang w:eastAsia="ru-RU"/>
    </w:rPr>
  </w:style>
  <w:style w:type="character" w:styleId="ad">
    <w:name w:val="page number"/>
    <w:rsid w:val="00B63096"/>
    <w:rPr>
      <w:rFonts w:ascii="Arial" w:hAnsi="Arial"/>
      <w:sz w:val="24"/>
      <w:szCs w:val="24"/>
    </w:rPr>
  </w:style>
  <w:style w:type="paragraph" w:styleId="11">
    <w:name w:val="toc 1"/>
    <w:basedOn w:val="a1"/>
    <w:next w:val="a1"/>
    <w:autoRedefine/>
    <w:uiPriority w:val="39"/>
    <w:rsid w:val="00B63096"/>
    <w:pPr>
      <w:tabs>
        <w:tab w:val="left" w:pos="567"/>
        <w:tab w:val="right" w:leader="dot" w:pos="10195"/>
      </w:tabs>
      <w:spacing w:after="120" w:line="360" w:lineRule="auto"/>
    </w:pPr>
    <w:rPr>
      <w:rFonts w:ascii="Arial" w:eastAsia="Times New Roman" w:hAnsi="Arial"/>
      <w:sz w:val="24"/>
      <w:szCs w:val="20"/>
      <w:lang w:eastAsia="ru-RU"/>
    </w:rPr>
  </w:style>
  <w:style w:type="paragraph" w:customStyle="1" w:styleId="12">
    <w:name w:val="Заголовок 1 (без№)"/>
    <w:basedOn w:val="1"/>
    <w:rsid w:val="00B63096"/>
    <w:pPr>
      <w:numPr>
        <w:numId w:val="0"/>
      </w:numPr>
    </w:pPr>
  </w:style>
  <w:style w:type="paragraph" w:styleId="23">
    <w:name w:val="toc 2"/>
    <w:basedOn w:val="a1"/>
    <w:next w:val="a1"/>
    <w:autoRedefine/>
    <w:uiPriority w:val="39"/>
    <w:rsid w:val="00B63096"/>
    <w:pPr>
      <w:tabs>
        <w:tab w:val="left" w:pos="567"/>
        <w:tab w:val="left" w:pos="993"/>
        <w:tab w:val="right" w:leader="dot" w:pos="10195"/>
      </w:tabs>
      <w:spacing w:after="120" w:line="360" w:lineRule="auto"/>
    </w:pPr>
    <w:rPr>
      <w:rFonts w:ascii="Arial" w:eastAsia="Times New Roman" w:hAnsi="Arial"/>
      <w:noProof/>
      <w:sz w:val="24"/>
      <w:szCs w:val="20"/>
      <w:lang w:eastAsia="ru-RU"/>
    </w:rPr>
  </w:style>
  <w:style w:type="paragraph" w:styleId="31">
    <w:name w:val="toc 3"/>
    <w:basedOn w:val="a1"/>
    <w:next w:val="a1"/>
    <w:autoRedefine/>
    <w:uiPriority w:val="39"/>
    <w:rsid w:val="00B63096"/>
    <w:pPr>
      <w:tabs>
        <w:tab w:val="left" w:pos="709"/>
        <w:tab w:val="right" w:leader="dot" w:pos="10195"/>
      </w:tabs>
      <w:spacing w:after="120" w:line="360" w:lineRule="auto"/>
    </w:pPr>
    <w:rPr>
      <w:rFonts w:ascii="Arial" w:eastAsia="Times New Roman" w:hAnsi="Arial"/>
      <w:sz w:val="24"/>
      <w:szCs w:val="20"/>
      <w:lang w:eastAsia="ru-RU"/>
    </w:rPr>
  </w:style>
  <w:style w:type="paragraph" w:styleId="41">
    <w:name w:val="toc 4"/>
    <w:basedOn w:val="a1"/>
    <w:next w:val="a1"/>
    <w:autoRedefine/>
    <w:uiPriority w:val="39"/>
    <w:rsid w:val="00B63096"/>
    <w:pPr>
      <w:spacing w:after="0" w:line="360" w:lineRule="auto"/>
      <w:ind w:left="851"/>
    </w:pPr>
    <w:rPr>
      <w:rFonts w:ascii="Arial" w:eastAsia="Times New Roman" w:hAnsi="Arial"/>
      <w:sz w:val="24"/>
      <w:szCs w:val="20"/>
      <w:lang w:eastAsia="ru-RU"/>
    </w:rPr>
  </w:style>
  <w:style w:type="paragraph" w:styleId="51">
    <w:name w:val="toc 5"/>
    <w:basedOn w:val="a1"/>
    <w:next w:val="a1"/>
    <w:autoRedefine/>
    <w:uiPriority w:val="39"/>
    <w:rsid w:val="00B63096"/>
    <w:pPr>
      <w:spacing w:after="0" w:line="360" w:lineRule="auto"/>
      <w:ind w:left="960" w:firstLine="567"/>
      <w:jc w:val="both"/>
    </w:pPr>
    <w:rPr>
      <w:rFonts w:ascii="Arial" w:eastAsia="Times New Roman" w:hAnsi="Arial"/>
      <w:sz w:val="24"/>
      <w:szCs w:val="20"/>
      <w:lang w:eastAsia="ru-RU"/>
    </w:rPr>
  </w:style>
  <w:style w:type="paragraph" w:styleId="61">
    <w:name w:val="toc 6"/>
    <w:basedOn w:val="a1"/>
    <w:next w:val="a1"/>
    <w:autoRedefine/>
    <w:uiPriority w:val="39"/>
    <w:rsid w:val="00B63096"/>
    <w:pPr>
      <w:spacing w:after="0" w:line="360" w:lineRule="auto"/>
      <w:ind w:left="1200" w:firstLine="567"/>
      <w:jc w:val="both"/>
    </w:pPr>
    <w:rPr>
      <w:rFonts w:ascii="Arial" w:eastAsia="Times New Roman" w:hAnsi="Arial"/>
      <w:sz w:val="24"/>
      <w:szCs w:val="20"/>
      <w:lang w:eastAsia="ru-RU"/>
    </w:rPr>
  </w:style>
  <w:style w:type="paragraph" w:styleId="7">
    <w:name w:val="toc 7"/>
    <w:basedOn w:val="a1"/>
    <w:next w:val="a1"/>
    <w:autoRedefine/>
    <w:uiPriority w:val="39"/>
    <w:rsid w:val="00B63096"/>
    <w:pPr>
      <w:spacing w:after="0" w:line="360" w:lineRule="auto"/>
      <w:ind w:left="1440" w:firstLine="567"/>
      <w:jc w:val="both"/>
    </w:pPr>
    <w:rPr>
      <w:rFonts w:ascii="Arial" w:eastAsia="Times New Roman" w:hAnsi="Arial"/>
      <w:sz w:val="24"/>
      <w:szCs w:val="20"/>
      <w:lang w:eastAsia="ru-RU"/>
    </w:rPr>
  </w:style>
  <w:style w:type="paragraph" w:styleId="8">
    <w:name w:val="toc 8"/>
    <w:basedOn w:val="a1"/>
    <w:next w:val="a1"/>
    <w:autoRedefine/>
    <w:uiPriority w:val="39"/>
    <w:rsid w:val="00B63096"/>
    <w:pPr>
      <w:spacing w:after="0" w:line="360" w:lineRule="auto"/>
      <w:ind w:left="1680" w:firstLine="567"/>
      <w:jc w:val="both"/>
    </w:pPr>
    <w:rPr>
      <w:rFonts w:ascii="Arial" w:eastAsia="Times New Roman" w:hAnsi="Arial"/>
      <w:sz w:val="24"/>
      <w:szCs w:val="20"/>
      <w:lang w:eastAsia="ru-RU"/>
    </w:rPr>
  </w:style>
  <w:style w:type="character" w:styleId="ae">
    <w:name w:val="Hyperlink"/>
    <w:uiPriority w:val="99"/>
    <w:rsid w:val="00B63096"/>
    <w:rPr>
      <w:color w:val="0000FF"/>
      <w:u w:val="single"/>
    </w:rPr>
  </w:style>
  <w:style w:type="paragraph" w:styleId="af">
    <w:name w:val="caption"/>
    <w:basedOn w:val="a1"/>
    <w:next w:val="a1"/>
    <w:uiPriority w:val="99"/>
    <w:qFormat/>
    <w:rsid w:val="00B63096"/>
    <w:pPr>
      <w:spacing w:after="0" w:line="360" w:lineRule="auto"/>
      <w:jc w:val="right"/>
    </w:pPr>
    <w:rPr>
      <w:rFonts w:ascii="Arial" w:eastAsia="Times New Roman" w:hAnsi="Arial"/>
      <w:b/>
      <w:bCs/>
      <w:sz w:val="20"/>
      <w:szCs w:val="20"/>
      <w:lang w:eastAsia="ru-RU"/>
    </w:rPr>
  </w:style>
  <w:style w:type="paragraph" w:customStyle="1" w:styleId="ConsPlusCell">
    <w:name w:val="ConsPlusCell"/>
    <w:rsid w:val="00B63096"/>
    <w:pPr>
      <w:widowControl w:val="0"/>
      <w:autoSpaceDE w:val="0"/>
      <w:autoSpaceDN w:val="0"/>
      <w:adjustRightInd w:val="0"/>
    </w:pPr>
    <w:rPr>
      <w:rFonts w:ascii="Arial" w:eastAsia="Times New Roman" w:hAnsi="Arial" w:cs="Arial"/>
    </w:rPr>
  </w:style>
  <w:style w:type="character" w:styleId="af0">
    <w:name w:val="FollowedHyperlink"/>
    <w:uiPriority w:val="99"/>
    <w:unhideWhenUsed/>
    <w:rsid w:val="00B63096"/>
    <w:rPr>
      <w:color w:val="800080"/>
      <w:u w:val="single"/>
    </w:rPr>
  </w:style>
  <w:style w:type="paragraph" w:customStyle="1" w:styleId="xl65">
    <w:name w:val="xl65"/>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6">
    <w:name w:val="xl66"/>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7">
    <w:name w:val="xl67"/>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8">
    <w:name w:val="xl68"/>
    <w:basedOn w:val="a1"/>
    <w:rsid w:val="00B63096"/>
    <w:pP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9">
    <w:name w:val="xl69"/>
    <w:basedOn w:val="a1"/>
    <w:rsid w:val="00B63096"/>
    <w:pP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0">
    <w:name w:val="xl70"/>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1">
    <w:name w:val="xl71"/>
    <w:basedOn w:val="a1"/>
    <w:rsid w:val="00B6309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2">
    <w:name w:val="xl72"/>
    <w:basedOn w:val="a1"/>
    <w:rsid w:val="00B63096"/>
    <w:pPr>
      <w:spacing w:before="100" w:beforeAutospacing="1" w:after="100" w:afterAutospacing="1" w:line="240" w:lineRule="auto"/>
    </w:pPr>
    <w:rPr>
      <w:rFonts w:ascii="Arial" w:eastAsia="Times New Roman" w:hAnsi="Arial" w:cs="Arial"/>
      <w:sz w:val="20"/>
      <w:szCs w:val="20"/>
      <w:lang w:eastAsia="ru-RU"/>
    </w:rPr>
  </w:style>
  <w:style w:type="paragraph" w:customStyle="1" w:styleId="xl73">
    <w:name w:val="xl73"/>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4">
    <w:name w:val="xl74"/>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styleId="af1">
    <w:name w:val="List Paragraph"/>
    <w:basedOn w:val="a1"/>
    <w:link w:val="af2"/>
    <w:uiPriority w:val="34"/>
    <w:qFormat/>
    <w:rsid w:val="00B63096"/>
    <w:pPr>
      <w:spacing w:after="0" w:line="360" w:lineRule="auto"/>
      <w:ind w:left="720" w:firstLine="567"/>
      <w:contextualSpacing/>
      <w:jc w:val="both"/>
    </w:pPr>
    <w:rPr>
      <w:rFonts w:ascii="Arial" w:eastAsia="Times New Roman" w:hAnsi="Arial"/>
      <w:sz w:val="24"/>
      <w:szCs w:val="20"/>
      <w:lang w:eastAsia="ru-RU"/>
    </w:rPr>
  </w:style>
  <w:style w:type="paragraph" w:customStyle="1" w:styleId="af3">
    <w:name w:val="Знак Знак Знак Знак Знак Знак Знак Знак Знак Знак Знак Знак Знак Знак Знак"/>
    <w:basedOn w:val="a1"/>
    <w:rsid w:val="00B63096"/>
    <w:pPr>
      <w:spacing w:after="160" w:line="240" w:lineRule="exact"/>
    </w:pPr>
    <w:rPr>
      <w:rFonts w:ascii="Arial" w:eastAsia="Times New Roman" w:hAnsi="Arial" w:cs="Arial"/>
      <w:sz w:val="20"/>
      <w:szCs w:val="20"/>
      <w:lang w:val="en-US"/>
    </w:rPr>
  </w:style>
  <w:style w:type="paragraph" w:styleId="af4">
    <w:name w:val="footnote text"/>
    <w:basedOn w:val="a1"/>
    <w:link w:val="af5"/>
    <w:rsid w:val="00B63096"/>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basedOn w:val="a2"/>
    <w:link w:val="af4"/>
    <w:rsid w:val="00B63096"/>
    <w:rPr>
      <w:rFonts w:ascii="Times New Roman" w:eastAsia="Times New Roman" w:hAnsi="Times New Roman" w:cs="Times New Roman"/>
      <w:sz w:val="20"/>
      <w:szCs w:val="20"/>
      <w:lang w:eastAsia="ru-RU"/>
    </w:rPr>
  </w:style>
  <w:style w:type="character" w:styleId="af6">
    <w:name w:val="footnote reference"/>
    <w:rsid w:val="00B63096"/>
    <w:rPr>
      <w:vertAlign w:val="superscript"/>
    </w:rPr>
  </w:style>
  <w:style w:type="paragraph" w:styleId="24">
    <w:name w:val="Body Text 2"/>
    <w:basedOn w:val="a1"/>
    <w:link w:val="25"/>
    <w:uiPriority w:val="99"/>
    <w:rsid w:val="00B63096"/>
    <w:pPr>
      <w:spacing w:after="0" w:line="360" w:lineRule="auto"/>
      <w:ind w:firstLine="705"/>
    </w:pPr>
    <w:rPr>
      <w:rFonts w:ascii="Times New Roman" w:eastAsia="Times New Roman" w:hAnsi="Times New Roman"/>
      <w:sz w:val="24"/>
      <w:szCs w:val="24"/>
      <w:lang w:eastAsia="ru-RU"/>
    </w:rPr>
  </w:style>
  <w:style w:type="character" w:customStyle="1" w:styleId="25">
    <w:name w:val="Основной текст 2 Знак"/>
    <w:basedOn w:val="a2"/>
    <w:link w:val="24"/>
    <w:uiPriority w:val="99"/>
    <w:rsid w:val="00B63096"/>
    <w:rPr>
      <w:rFonts w:ascii="Times New Roman" w:eastAsia="Times New Roman" w:hAnsi="Times New Roman" w:cs="Times New Roman"/>
      <w:sz w:val="24"/>
      <w:szCs w:val="24"/>
      <w:lang w:eastAsia="ru-RU"/>
    </w:rPr>
  </w:style>
  <w:style w:type="paragraph" w:styleId="af7">
    <w:name w:val="Title"/>
    <w:aliases w:val="1"/>
    <w:basedOn w:val="a1"/>
    <w:next w:val="a1"/>
    <w:link w:val="af8"/>
    <w:uiPriority w:val="99"/>
    <w:qFormat/>
    <w:rsid w:val="00B63096"/>
    <w:pPr>
      <w:spacing w:before="240" w:after="60" w:line="360" w:lineRule="auto"/>
      <w:ind w:firstLine="567"/>
      <w:jc w:val="center"/>
      <w:outlineLvl w:val="0"/>
    </w:pPr>
    <w:rPr>
      <w:rFonts w:ascii="Cambria" w:eastAsia="Times New Roman" w:hAnsi="Cambria"/>
      <w:b/>
      <w:bCs/>
      <w:kern w:val="28"/>
      <w:sz w:val="32"/>
      <w:szCs w:val="32"/>
      <w:lang w:eastAsia="ru-RU"/>
    </w:rPr>
  </w:style>
  <w:style w:type="character" w:customStyle="1" w:styleId="af8">
    <w:name w:val="Название Знак"/>
    <w:aliases w:val="1 Знак"/>
    <w:basedOn w:val="a2"/>
    <w:link w:val="af7"/>
    <w:uiPriority w:val="99"/>
    <w:rsid w:val="00B63096"/>
    <w:rPr>
      <w:rFonts w:ascii="Cambria" w:eastAsia="Times New Roman" w:hAnsi="Cambria" w:cs="Times New Roman"/>
      <w:b/>
      <w:bCs/>
      <w:kern w:val="28"/>
      <w:sz w:val="32"/>
      <w:szCs w:val="32"/>
      <w:lang w:eastAsia="ru-RU"/>
    </w:rPr>
  </w:style>
  <w:style w:type="paragraph" w:styleId="af9">
    <w:name w:val="Normal Indent"/>
    <w:basedOn w:val="a1"/>
    <w:rsid w:val="00B63096"/>
    <w:pPr>
      <w:spacing w:after="120" w:line="240" w:lineRule="auto"/>
      <w:ind w:left="1304"/>
    </w:pPr>
    <w:rPr>
      <w:rFonts w:ascii="Times New Roman" w:eastAsia="Times New Roman" w:hAnsi="Times New Roman"/>
      <w:sz w:val="24"/>
      <w:szCs w:val="20"/>
      <w:lang w:val="en-GB"/>
    </w:rPr>
  </w:style>
  <w:style w:type="paragraph" w:customStyle="1" w:styleId="afa">
    <w:name w:val="Îáû÷íûé"/>
    <w:rsid w:val="00B63096"/>
    <w:pPr>
      <w:widowControl w:val="0"/>
    </w:pPr>
    <w:rPr>
      <w:rFonts w:ascii="Times New Roman" w:eastAsia="Times New Roman" w:hAnsi="Times New Roman"/>
    </w:rPr>
  </w:style>
  <w:style w:type="paragraph" w:customStyle="1" w:styleId="ConsPlusNormal">
    <w:name w:val="ConsPlusNormal"/>
    <w:uiPriority w:val="99"/>
    <w:rsid w:val="00B63096"/>
    <w:pPr>
      <w:widowControl w:val="0"/>
      <w:autoSpaceDE w:val="0"/>
      <w:autoSpaceDN w:val="0"/>
      <w:adjustRightInd w:val="0"/>
      <w:ind w:firstLine="720"/>
    </w:pPr>
    <w:rPr>
      <w:rFonts w:ascii="Arial" w:eastAsia="Times New Roman" w:hAnsi="Arial" w:cs="Arial"/>
    </w:rPr>
  </w:style>
  <w:style w:type="paragraph" w:customStyle="1" w:styleId="afb">
    <w:name w:val="Знак Знак Знак Знак"/>
    <w:basedOn w:val="a1"/>
    <w:autoRedefine/>
    <w:rsid w:val="00B63096"/>
    <w:pPr>
      <w:keepNext/>
      <w:keepLines/>
      <w:suppressLineNumbers/>
      <w:tabs>
        <w:tab w:val="num" w:pos="3060"/>
      </w:tabs>
      <w:suppressAutoHyphens/>
      <w:spacing w:after="0" w:line="240" w:lineRule="auto"/>
      <w:ind w:left="3060" w:hanging="360"/>
    </w:pPr>
    <w:rPr>
      <w:rFonts w:ascii="Times New Roman" w:eastAsia="Times New Roman" w:hAnsi="Times New Roman"/>
      <w:sz w:val="28"/>
      <w:szCs w:val="28"/>
    </w:rPr>
  </w:style>
  <w:style w:type="paragraph" w:customStyle="1" w:styleId="Outline1">
    <w:name w:val="Outline1"/>
    <w:basedOn w:val="a1"/>
    <w:next w:val="a1"/>
    <w:rsid w:val="00B63096"/>
    <w:pPr>
      <w:autoSpaceDE w:val="0"/>
      <w:autoSpaceDN w:val="0"/>
      <w:adjustRightInd w:val="0"/>
      <w:spacing w:after="0" w:line="240" w:lineRule="auto"/>
    </w:pPr>
    <w:rPr>
      <w:rFonts w:ascii="Arial" w:eastAsia="Times New Roman" w:hAnsi="Arial"/>
      <w:sz w:val="24"/>
      <w:szCs w:val="24"/>
      <w:lang w:eastAsia="ru-RU"/>
    </w:rPr>
  </w:style>
  <w:style w:type="paragraph" w:customStyle="1" w:styleId="Default">
    <w:name w:val="Default"/>
    <w:rsid w:val="00B63096"/>
    <w:pPr>
      <w:autoSpaceDE w:val="0"/>
      <w:autoSpaceDN w:val="0"/>
      <w:adjustRightInd w:val="0"/>
    </w:pPr>
    <w:rPr>
      <w:rFonts w:ascii="Arial" w:eastAsia="Times New Roman" w:hAnsi="Arial" w:cs="Arial"/>
      <w:color w:val="000000"/>
      <w:sz w:val="24"/>
      <w:szCs w:val="24"/>
    </w:rPr>
  </w:style>
  <w:style w:type="paragraph" w:customStyle="1" w:styleId="Normalbullet">
    <w:name w:val="Normal bullet"/>
    <w:basedOn w:val="a1"/>
    <w:rsid w:val="00B63096"/>
    <w:pPr>
      <w:tabs>
        <w:tab w:val="num" w:pos="1980"/>
      </w:tabs>
      <w:spacing w:before="120" w:after="0" w:line="240" w:lineRule="auto"/>
      <w:ind w:left="1980" w:right="34" w:hanging="360"/>
      <w:jc w:val="both"/>
    </w:pPr>
    <w:rPr>
      <w:rFonts w:ascii="Arial" w:eastAsia="Times New Roman" w:hAnsi="Arial"/>
      <w:sz w:val="26"/>
      <w:szCs w:val="20"/>
      <w:lang w:eastAsia="ru-RU"/>
    </w:rPr>
  </w:style>
  <w:style w:type="paragraph" w:customStyle="1" w:styleId="13">
    <w:name w:val="Маркированный список 1"/>
    <w:basedOn w:val="a1"/>
    <w:rsid w:val="00B63096"/>
    <w:pPr>
      <w:tabs>
        <w:tab w:val="num" w:pos="1080"/>
      </w:tabs>
      <w:spacing w:after="0" w:line="360" w:lineRule="auto"/>
      <w:ind w:left="1080" w:hanging="360"/>
      <w:jc w:val="both"/>
    </w:pPr>
    <w:rPr>
      <w:rFonts w:ascii="Arial" w:eastAsia="Times New Roman" w:hAnsi="Arial" w:cs="Arial"/>
      <w:sz w:val="24"/>
      <w:szCs w:val="24"/>
      <w:lang w:eastAsia="ru-RU"/>
    </w:rPr>
  </w:style>
  <w:style w:type="paragraph" w:customStyle="1" w:styleId="14">
    <w:name w:val="Обычный1"/>
    <w:rsid w:val="00B63096"/>
    <w:pPr>
      <w:widowControl w:val="0"/>
      <w:spacing w:before="300"/>
      <w:ind w:left="1276"/>
      <w:jc w:val="both"/>
    </w:pPr>
    <w:rPr>
      <w:rFonts w:ascii="Times New Roman" w:eastAsia="Times New Roman" w:hAnsi="Times New Roman"/>
      <w:snapToGrid w:val="0"/>
      <w:sz w:val="26"/>
    </w:rPr>
  </w:style>
  <w:style w:type="paragraph" w:customStyle="1" w:styleId="ConsPlusNonformat">
    <w:name w:val="ConsPlusNonformat"/>
    <w:rsid w:val="00B63096"/>
    <w:pPr>
      <w:widowControl w:val="0"/>
      <w:autoSpaceDE w:val="0"/>
      <w:autoSpaceDN w:val="0"/>
      <w:adjustRightInd w:val="0"/>
    </w:pPr>
    <w:rPr>
      <w:rFonts w:ascii="Courier New" w:eastAsia="Times New Roman" w:hAnsi="Courier New" w:cs="Courier New"/>
    </w:rPr>
  </w:style>
  <w:style w:type="paragraph" w:customStyle="1" w:styleId="15">
    <w:name w:val="Знак1 Знак Знак Знак"/>
    <w:basedOn w:val="a1"/>
    <w:rsid w:val="00B63096"/>
    <w:pPr>
      <w:spacing w:after="0" w:line="240" w:lineRule="auto"/>
    </w:pPr>
    <w:rPr>
      <w:rFonts w:ascii="Verdana" w:eastAsia="Times New Roman" w:hAnsi="Verdana" w:cs="Verdana"/>
      <w:sz w:val="20"/>
      <w:szCs w:val="20"/>
      <w:lang w:val="en-US"/>
    </w:rPr>
  </w:style>
  <w:style w:type="character" w:styleId="afc">
    <w:name w:val="annotation reference"/>
    <w:rsid w:val="00B63096"/>
    <w:rPr>
      <w:sz w:val="16"/>
      <w:szCs w:val="16"/>
    </w:rPr>
  </w:style>
  <w:style w:type="paragraph" w:styleId="afd">
    <w:name w:val="annotation text"/>
    <w:basedOn w:val="a1"/>
    <w:link w:val="afe"/>
    <w:rsid w:val="00B63096"/>
    <w:pPr>
      <w:spacing w:after="0" w:line="240" w:lineRule="auto"/>
      <w:ind w:firstLine="567"/>
      <w:jc w:val="both"/>
    </w:pPr>
    <w:rPr>
      <w:rFonts w:ascii="Arial" w:eastAsia="Times New Roman" w:hAnsi="Arial"/>
      <w:sz w:val="20"/>
      <w:szCs w:val="20"/>
      <w:lang w:eastAsia="ru-RU"/>
    </w:rPr>
  </w:style>
  <w:style w:type="character" w:customStyle="1" w:styleId="afe">
    <w:name w:val="Текст примечания Знак"/>
    <w:basedOn w:val="a2"/>
    <w:link w:val="afd"/>
    <w:rsid w:val="00B63096"/>
    <w:rPr>
      <w:rFonts w:ascii="Arial" w:eastAsia="Times New Roman" w:hAnsi="Arial" w:cs="Times New Roman"/>
      <w:sz w:val="20"/>
      <w:szCs w:val="20"/>
      <w:lang w:eastAsia="ru-RU"/>
    </w:rPr>
  </w:style>
  <w:style w:type="paragraph" w:styleId="aff">
    <w:name w:val="annotation subject"/>
    <w:basedOn w:val="afd"/>
    <w:next w:val="afd"/>
    <w:link w:val="aff0"/>
    <w:rsid w:val="00B63096"/>
    <w:rPr>
      <w:b/>
      <w:bCs/>
    </w:rPr>
  </w:style>
  <w:style w:type="character" w:customStyle="1" w:styleId="aff0">
    <w:name w:val="Тема примечания Знак"/>
    <w:basedOn w:val="afe"/>
    <w:link w:val="aff"/>
    <w:rsid w:val="00B63096"/>
    <w:rPr>
      <w:rFonts w:ascii="Arial" w:eastAsia="Times New Roman" w:hAnsi="Arial" w:cs="Times New Roman"/>
      <w:b/>
      <w:bCs/>
      <w:sz w:val="20"/>
      <w:szCs w:val="20"/>
      <w:lang w:eastAsia="ru-RU"/>
    </w:rPr>
  </w:style>
  <w:style w:type="paragraph" w:styleId="aff1">
    <w:name w:val="Body Text"/>
    <w:basedOn w:val="a1"/>
    <w:link w:val="aff2"/>
    <w:rsid w:val="00B63096"/>
    <w:pPr>
      <w:spacing w:after="120" w:line="360" w:lineRule="auto"/>
      <w:ind w:firstLine="567"/>
      <w:jc w:val="both"/>
    </w:pPr>
    <w:rPr>
      <w:rFonts w:ascii="Arial" w:eastAsia="Times New Roman" w:hAnsi="Arial"/>
      <w:sz w:val="24"/>
      <w:szCs w:val="20"/>
      <w:lang w:eastAsia="ru-RU"/>
    </w:rPr>
  </w:style>
  <w:style w:type="character" w:customStyle="1" w:styleId="aff2">
    <w:name w:val="Основной текст Знак"/>
    <w:basedOn w:val="a2"/>
    <w:link w:val="aff1"/>
    <w:rsid w:val="00B63096"/>
    <w:rPr>
      <w:rFonts w:ascii="Arial" w:eastAsia="Times New Roman" w:hAnsi="Arial" w:cs="Times New Roman"/>
      <w:sz w:val="24"/>
      <w:szCs w:val="20"/>
      <w:lang w:eastAsia="ru-RU"/>
    </w:rPr>
  </w:style>
  <w:style w:type="paragraph" w:customStyle="1" w:styleId="16">
    <w:name w:val="Название объекта1"/>
    <w:basedOn w:val="a1"/>
    <w:next w:val="a1"/>
    <w:rsid w:val="00B63096"/>
    <w:pPr>
      <w:widowControl w:val="0"/>
      <w:suppressAutoHyphens/>
      <w:spacing w:before="120" w:after="120" w:line="240" w:lineRule="auto"/>
    </w:pPr>
    <w:rPr>
      <w:rFonts w:ascii="Times New Roman" w:eastAsia="Andale Sans UI" w:hAnsi="Times New Roman"/>
      <w:bCs/>
      <w:i/>
      <w:kern w:val="1"/>
      <w:sz w:val="28"/>
      <w:szCs w:val="20"/>
      <w:lang w:eastAsia="ar-SA"/>
    </w:rPr>
  </w:style>
  <w:style w:type="paragraph" w:customStyle="1" w:styleId="aff3">
    <w:name w:val="Обложка"/>
    <w:next w:val="a1"/>
    <w:rsid w:val="00B63096"/>
    <w:pPr>
      <w:spacing w:before="120"/>
      <w:jc w:val="right"/>
    </w:pPr>
    <w:rPr>
      <w:rFonts w:ascii="Times New Roman" w:eastAsia="Times New Roman" w:hAnsi="Times New Roman"/>
      <w:b/>
      <w:bCs/>
      <w:color w:val="000099"/>
      <w:sz w:val="30"/>
      <w:szCs w:val="36"/>
      <w:lang w:eastAsia="en-US"/>
    </w:rPr>
  </w:style>
  <w:style w:type="paragraph" w:customStyle="1" w:styleId="aff4">
    <w:name w:val="Обложка название"/>
    <w:rsid w:val="00B63096"/>
    <w:pPr>
      <w:jc w:val="right"/>
    </w:pPr>
    <w:rPr>
      <w:rFonts w:ascii="Times New Roman" w:eastAsia="Times New Roman" w:hAnsi="Times New Roman"/>
      <w:b/>
      <w:bCs/>
      <w:color w:val="000099"/>
      <w:sz w:val="40"/>
      <w:szCs w:val="36"/>
      <w:lang w:eastAsia="en-US"/>
    </w:rPr>
  </w:style>
  <w:style w:type="paragraph" w:customStyle="1" w:styleId="aff5">
    <w:name w:val="Таблица Ж слева"/>
    <w:rsid w:val="00B63096"/>
    <w:pPr>
      <w:spacing w:before="360"/>
    </w:pPr>
    <w:rPr>
      <w:rFonts w:ascii="Times New Roman" w:eastAsia="Times New Roman" w:hAnsi="Times New Roman"/>
      <w:b/>
      <w:bCs/>
      <w:color w:val="000099"/>
      <w:sz w:val="26"/>
      <w:szCs w:val="36"/>
      <w:u w:val="single"/>
      <w:lang w:eastAsia="en-US"/>
    </w:rPr>
  </w:style>
  <w:style w:type="paragraph" w:customStyle="1" w:styleId="aff6">
    <w:name w:val="Таблица Ж справа"/>
    <w:rsid w:val="00B63096"/>
    <w:pPr>
      <w:spacing w:before="360"/>
      <w:jc w:val="right"/>
    </w:pPr>
    <w:rPr>
      <w:rFonts w:ascii="Times New Roman" w:eastAsia="Times New Roman" w:hAnsi="Times New Roman"/>
      <w:b/>
      <w:bCs/>
      <w:color w:val="000099"/>
      <w:sz w:val="26"/>
      <w:szCs w:val="36"/>
      <w:u w:val="single"/>
      <w:lang w:eastAsia="en-US"/>
    </w:rPr>
  </w:style>
  <w:style w:type="paragraph" w:customStyle="1" w:styleId="aff7">
    <w:name w:val="Таблица слева"/>
    <w:rsid w:val="00B63096"/>
    <w:rPr>
      <w:rFonts w:ascii="Arial Narrow" w:eastAsia="Times New Roman" w:hAnsi="Arial Narrow"/>
      <w:sz w:val="22"/>
      <w:szCs w:val="22"/>
      <w:lang w:eastAsia="en-US"/>
    </w:rPr>
  </w:style>
  <w:style w:type="paragraph" w:customStyle="1" w:styleId="aff8">
    <w:name w:val="Таблица справа"/>
    <w:rsid w:val="00B63096"/>
    <w:pPr>
      <w:jc w:val="right"/>
    </w:pPr>
    <w:rPr>
      <w:rFonts w:ascii="Times New Roman" w:eastAsia="Times New Roman" w:hAnsi="Times New Roman"/>
      <w:color w:val="000099"/>
      <w:sz w:val="24"/>
      <w:szCs w:val="24"/>
      <w:lang w:eastAsia="en-US"/>
    </w:rPr>
  </w:style>
  <w:style w:type="numbering" w:customStyle="1" w:styleId="17">
    <w:name w:val="Нет списка1"/>
    <w:next w:val="a4"/>
    <w:uiPriority w:val="99"/>
    <w:semiHidden/>
    <w:unhideWhenUsed/>
    <w:rsid w:val="00B63096"/>
  </w:style>
  <w:style w:type="paragraph" w:customStyle="1" w:styleId="xl75">
    <w:name w:val="xl75"/>
    <w:basedOn w:val="a1"/>
    <w:rsid w:val="00B63096"/>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1"/>
    <w:rsid w:val="00B6309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7">
    <w:name w:val="xl77"/>
    <w:basedOn w:val="a1"/>
    <w:rsid w:val="00B63096"/>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1"/>
    <w:rsid w:val="00B6309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1"/>
    <w:rsid w:val="00B63096"/>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sz w:val="24"/>
      <w:szCs w:val="24"/>
      <w:lang w:eastAsia="ru-RU"/>
    </w:rPr>
  </w:style>
  <w:style w:type="paragraph" w:customStyle="1" w:styleId="xl81">
    <w:name w:val="xl81"/>
    <w:basedOn w:val="a1"/>
    <w:rsid w:val="00B6309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6">
    <w:name w:val="Нет списка2"/>
    <w:next w:val="a4"/>
    <w:uiPriority w:val="99"/>
    <w:semiHidden/>
    <w:unhideWhenUsed/>
    <w:rsid w:val="00B63096"/>
  </w:style>
  <w:style w:type="table" w:customStyle="1" w:styleId="18">
    <w:name w:val="Сетка таблицы1"/>
    <w:basedOn w:val="a3"/>
    <w:next w:val="a5"/>
    <w:uiPriority w:val="59"/>
    <w:rsid w:val="00B63096"/>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
    <w:name w:val="Нет списка3"/>
    <w:next w:val="a4"/>
    <w:uiPriority w:val="99"/>
    <w:semiHidden/>
    <w:unhideWhenUsed/>
    <w:rsid w:val="00B63096"/>
  </w:style>
  <w:style w:type="table" w:customStyle="1" w:styleId="27">
    <w:name w:val="Сетка таблицы2"/>
    <w:basedOn w:val="a3"/>
    <w:next w:val="a5"/>
    <w:uiPriority w:val="59"/>
    <w:rsid w:val="00B63096"/>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6">
    <w:name w:val="xl196"/>
    <w:basedOn w:val="a1"/>
    <w:rsid w:val="00B630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7">
    <w:name w:val="xl197"/>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8">
    <w:name w:val="xl198"/>
    <w:basedOn w:val="a1"/>
    <w:rsid w:val="00B630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199">
    <w:name w:val="xl199"/>
    <w:basedOn w:val="a1"/>
    <w:rsid w:val="00B63096"/>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00">
    <w:name w:val="xl200"/>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01">
    <w:name w:val="xl201"/>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2">
    <w:name w:val="xl202"/>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3">
    <w:name w:val="xl203"/>
    <w:basedOn w:val="a1"/>
    <w:rsid w:val="00B63096"/>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04">
    <w:name w:val="xl204"/>
    <w:basedOn w:val="a1"/>
    <w:rsid w:val="00B63096"/>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5">
    <w:name w:val="xl205"/>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06">
    <w:name w:val="xl206"/>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07">
    <w:name w:val="xl207"/>
    <w:basedOn w:val="a1"/>
    <w:rsid w:val="00B630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CYR" w:eastAsia="Times New Roman" w:hAnsi="Arial CYR" w:cs="Arial CYR"/>
      <w:sz w:val="20"/>
      <w:szCs w:val="20"/>
      <w:lang w:eastAsia="ru-RU"/>
    </w:rPr>
  </w:style>
  <w:style w:type="paragraph" w:customStyle="1" w:styleId="xl208">
    <w:name w:val="xl208"/>
    <w:basedOn w:val="a1"/>
    <w:rsid w:val="00B630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CYR" w:eastAsia="Times New Roman" w:hAnsi="Arial CYR" w:cs="Arial CYR"/>
      <w:sz w:val="20"/>
      <w:szCs w:val="20"/>
      <w:lang w:eastAsia="ru-RU"/>
    </w:rPr>
  </w:style>
  <w:style w:type="paragraph" w:customStyle="1" w:styleId="xl209">
    <w:name w:val="xl209"/>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0">
    <w:name w:val="xl210"/>
    <w:basedOn w:val="a1"/>
    <w:rsid w:val="00B63096"/>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11">
    <w:name w:val="xl211"/>
    <w:basedOn w:val="a1"/>
    <w:rsid w:val="00B63096"/>
    <w:pP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styleId="aff9">
    <w:name w:val="Subtitle"/>
    <w:aliases w:val="2"/>
    <w:basedOn w:val="a1"/>
    <w:next w:val="a1"/>
    <w:link w:val="affa"/>
    <w:uiPriority w:val="99"/>
    <w:qFormat/>
    <w:rsid w:val="00346BD4"/>
    <w:pPr>
      <w:spacing w:after="60" w:line="240" w:lineRule="auto"/>
      <w:jc w:val="center"/>
      <w:outlineLvl w:val="1"/>
    </w:pPr>
    <w:rPr>
      <w:rFonts w:ascii="Times New Roman" w:eastAsia="Times New Roman" w:hAnsi="Times New Roman"/>
      <w:b/>
      <w:sz w:val="24"/>
      <w:szCs w:val="24"/>
      <w:lang w:eastAsia="ru-RU"/>
    </w:rPr>
  </w:style>
  <w:style w:type="character" w:customStyle="1" w:styleId="affa">
    <w:name w:val="Подзаголовок Знак"/>
    <w:aliases w:val="2 Знак"/>
    <w:basedOn w:val="a2"/>
    <w:link w:val="aff9"/>
    <w:uiPriority w:val="99"/>
    <w:rsid w:val="00346BD4"/>
    <w:rPr>
      <w:rFonts w:ascii="Times New Roman" w:eastAsia="Times New Roman" w:hAnsi="Times New Roman" w:cs="Times New Roman"/>
      <w:b/>
      <w:sz w:val="24"/>
      <w:szCs w:val="24"/>
      <w:lang w:eastAsia="ru-RU"/>
    </w:rPr>
  </w:style>
  <w:style w:type="paragraph" w:customStyle="1" w:styleId="affb">
    <w:name w:val="подподзаголовок"/>
    <w:basedOn w:val="a1"/>
    <w:link w:val="affc"/>
    <w:qFormat/>
    <w:rsid w:val="00346BD4"/>
    <w:pPr>
      <w:keepNext/>
      <w:spacing w:before="240" w:after="60" w:line="240" w:lineRule="auto"/>
      <w:ind w:left="284" w:right="320" w:firstLine="850"/>
      <w:outlineLvl w:val="2"/>
    </w:pPr>
    <w:rPr>
      <w:rFonts w:ascii="Times New Roman" w:hAnsi="Times New Roman"/>
      <w:b/>
      <w:bCs/>
      <w:i/>
      <w:sz w:val="24"/>
      <w:szCs w:val="26"/>
      <w:lang w:eastAsia="ru-RU"/>
    </w:rPr>
  </w:style>
  <w:style w:type="character" w:customStyle="1" w:styleId="af2">
    <w:name w:val="Абзац списка Знак"/>
    <w:basedOn w:val="a2"/>
    <w:link w:val="af1"/>
    <w:uiPriority w:val="34"/>
    <w:rsid w:val="00346BD4"/>
    <w:rPr>
      <w:rFonts w:ascii="Arial" w:eastAsia="Times New Roman" w:hAnsi="Arial" w:cs="Times New Roman"/>
      <w:sz w:val="24"/>
      <w:szCs w:val="20"/>
      <w:lang w:eastAsia="ru-RU"/>
    </w:rPr>
  </w:style>
  <w:style w:type="character" w:customStyle="1" w:styleId="affc">
    <w:name w:val="подподзаголовок Знак"/>
    <w:basedOn w:val="a2"/>
    <w:link w:val="affb"/>
    <w:rsid w:val="00346BD4"/>
    <w:rPr>
      <w:rFonts w:ascii="Times New Roman" w:eastAsia="Calibri" w:hAnsi="Times New Roman" w:cs="Times New Roman"/>
      <w:b/>
      <w:bCs/>
      <w:i/>
      <w:sz w:val="24"/>
      <w:szCs w:val="26"/>
      <w:lang w:eastAsia="ru-RU"/>
    </w:rPr>
  </w:style>
  <w:style w:type="paragraph" w:customStyle="1" w:styleId="Style55">
    <w:name w:val="Style55"/>
    <w:basedOn w:val="a1"/>
    <w:uiPriority w:val="99"/>
    <w:rsid w:val="00D65622"/>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FontStyle119">
    <w:name w:val="Font Style119"/>
    <w:basedOn w:val="a2"/>
    <w:uiPriority w:val="99"/>
    <w:rsid w:val="00D65622"/>
    <w:rPr>
      <w:rFonts w:ascii="Arial" w:hAnsi="Arial" w:cs="Arial"/>
      <w:b/>
      <w:bCs/>
      <w:i/>
      <w:iCs/>
      <w:sz w:val="22"/>
      <w:szCs w:val="22"/>
    </w:rPr>
  </w:style>
  <w:style w:type="character" w:customStyle="1" w:styleId="FontStyle124">
    <w:name w:val="Font Style124"/>
    <w:basedOn w:val="a2"/>
    <w:uiPriority w:val="99"/>
    <w:rsid w:val="00D65622"/>
    <w:rPr>
      <w:rFonts w:ascii="Arial" w:hAnsi="Arial" w:cs="Arial"/>
      <w:sz w:val="22"/>
      <w:szCs w:val="22"/>
    </w:rPr>
  </w:style>
  <w:style w:type="paragraph" w:customStyle="1" w:styleId="Style2">
    <w:name w:val="Style2"/>
    <w:basedOn w:val="a1"/>
    <w:uiPriority w:val="99"/>
    <w:rsid w:val="00D65622"/>
    <w:pPr>
      <w:widowControl w:val="0"/>
      <w:autoSpaceDE w:val="0"/>
      <w:autoSpaceDN w:val="0"/>
      <w:adjustRightInd w:val="0"/>
      <w:spacing w:after="0" w:line="413" w:lineRule="exact"/>
      <w:ind w:firstLine="1133"/>
      <w:jc w:val="both"/>
    </w:pPr>
    <w:rPr>
      <w:rFonts w:ascii="Arial" w:eastAsiaTheme="minorEastAsia" w:hAnsi="Arial" w:cs="Arial"/>
      <w:sz w:val="24"/>
      <w:szCs w:val="24"/>
      <w:lang w:eastAsia="ru-RU"/>
    </w:rPr>
  </w:style>
  <w:style w:type="paragraph" w:customStyle="1" w:styleId="Style7">
    <w:name w:val="Style7"/>
    <w:basedOn w:val="a1"/>
    <w:uiPriority w:val="99"/>
    <w:rsid w:val="00D65622"/>
    <w:pPr>
      <w:widowControl w:val="0"/>
      <w:autoSpaceDE w:val="0"/>
      <w:autoSpaceDN w:val="0"/>
      <w:adjustRightInd w:val="0"/>
      <w:spacing w:after="0" w:line="413" w:lineRule="exact"/>
      <w:ind w:firstLine="720"/>
      <w:jc w:val="both"/>
    </w:pPr>
    <w:rPr>
      <w:rFonts w:ascii="Arial" w:eastAsiaTheme="minorEastAsia" w:hAnsi="Arial" w:cs="Arial"/>
      <w:sz w:val="24"/>
      <w:szCs w:val="24"/>
      <w:lang w:eastAsia="ru-RU"/>
    </w:rPr>
  </w:style>
  <w:style w:type="character" w:customStyle="1" w:styleId="FontStyle117">
    <w:name w:val="Font Style117"/>
    <w:basedOn w:val="a2"/>
    <w:uiPriority w:val="99"/>
    <w:rsid w:val="00D65622"/>
    <w:rPr>
      <w:rFonts w:ascii="Arial" w:hAnsi="Arial" w:cs="Arial"/>
      <w:sz w:val="16"/>
      <w:szCs w:val="16"/>
    </w:rPr>
  </w:style>
  <w:style w:type="paragraph" w:customStyle="1" w:styleId="Style14">
    <w:name w:val="Style14"/>
    <w:basedOn w:val="a1"/>
    <w:uiPriority w:val="99"/>
    <w:rsid w:val="00D65622"/>
    <w:pPr>
      <w:widowControl w:val="0"/>
      <w:autoSpaceDE w:val="0"/>
      <w:autoSpaceDN w:val="0"/>
      <w:adjustRightInd w:val="0"/>
      <w:spacing w:after="0" w:line="240" w:lineRule="auto"/>
      <w:jc w:val="center"/>
    </w:pPr>
    <w:rPr>
      <w:rFonts w:ascii="Arial" w:eastAsiaTheme="minorEastAsia" w:hAnsi="Arial" w:cs="Arial"/>
      <w:sz w:val="24"/>
      <w:szCs w:val="24"/>
      <w:lang w:eastAsia="ru-RU"/>
    </w:rPr>
  </w:style>
  <w:style w:type="paragraph" w:styleId="affd">
    <w:name w:val="Normal (Web)"/>
    <w:basedOn w:val="a1"/>
    <w:uiPriority w:val="99"/>
    <w:unhideWhenUsed/>
    <w:rsid w:val="001671A2"/>
    <w:pPr>
      <w:spacing w:before="100" w:beforeAutospacing="1" w:after="119" w:line="240" w:lineRule="auto"/>
    </w:pPr>
    <w:rPr>
      <w:rFonts w:ascii="Times New Roman" w:eastAsia="Times New Roman" w:hAnsi="Times New Roman"/>
      <w:sz w:val="24"/>
      <w:szCs w:val="24"/>
      <w:lang w:eastAsia="ru-RU"/>
    </w:rPr>
  </w:style>
  <w:style w:type="paragraph" w:customStyle="1" w:styleId="affe">
    <w:name w:val="Основной Знак Знак"/>
    <w:basedOn w:val="a1"/>
    <w:autoRedefine/>
    <w:rsid w:val="000C05BF"/>
    <w:pPr>
      <w:keepNext/>
      <w:keepLines/>
      <w:suppressLineNumbers/>
      <w:tabs>
        <w:tab w:val="num" w:pos="1200"/>
      </w:tabs>
      <w:suppressAutoHyphens/>
      <w:spacing w:after="0" w:line="240" w:lineRule="auto"/>
      <w:ind w:firstLine="709"/>
      <w:jc w:val="both"/>
    </w:pPr>
    <w:rPr>
      <w:rFonts w:ascii="Times New Roman" w:eastAsia="Times New Roman" w:hAnsi="Times New Roman"/>
      <w:sz w:val="28"/>
      <w:szCs w:val="28"/>
    </w:rPr>
  </w:style>
  <w:style w:type="paragraph" w:customStyle="1" w:styleId="28">
    <w:name w:val="Название объекта2"/>
    <w:basedOn w:val="a1"/>
    <w:next w:val="a1"/>
    <w:rsid w:val="00CA3AAF"/>
    <w:pPr>
      <w:spacing w:after="0" w:line="360" w:lineRule="auto"/>
      <w:jc w:val="right"/>
    </w:pPr>
    <w:rPr>
      <w:rFonts w:ascii="Arial" w:eastAsia="Times New Roman" w:hAnsi="Arial"/>
      <w:b/>
      <w:bCs/>
      <w:sz w:val="20"/>
      <w:szCs w:val="20"/>
      <w:lang w:eastAsia="ar-SA"/>
    </w:rPr>
  </w:style>
  <w:style w:type="paragraph" w:customStyle="1" w:styleId="29">
    <w:name w:val="Обычный2"/>
    <w:rsid w:val="000028B8"/>
    <w:pPr>
      <w:widowControl w:val="0"/>
      <w:suppressAutoHyphens/>
      <w:spacing w:before="300"/>
      <w:ind w:left="1276"/>
      <w:jc w:val="both"/>
    </w:pPr>
    <w:rPr>
      <w:rFonts w:ascii="Times New Roman" w:eastAsia="Arial" w:hAnsi="Times New Roman"/>
      <w:sz w:val="26"/>
      <w:lang w:eastAsia="ar-SA"/>
    </w:rPr>
  </w:style>
  <w:style w:type="paragraph" w:customStyle="1" w:styleId="Afff">
    <w:name w:val="A"/>
    <w:basedOn w:val="a1"/>
    <w:rsid w:val="00D233A0"/>
    <w:pPr>
      <w:suppressAutoHyphens/>
      <w:spacing w:after="0" w:line="240" w:lineRule="auto"/>
      <w:ind w:firstLine="709"/>
      <w:jc w:val="both"/>
    </w:pPr>
    <w:rPr>
      <w:rFonts w:ascii="Times New Roman" w:eastAsia="Times New Roman" w:hAnsi="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503799">
      <w:bodyDiv w:val="1"/>
      <w:marLeft w:val="0"/>
      <w:marRight w:val="0"/>
      <w:marTop w:val="0"/>
      <w:marBottom w:val="0"/>
      <w:divBdr>
        <w:top w:val="none" w:sz="0" w:space="0" w:color="auto"/>
        <w:left w:val="none" w:sz="0" w:space="0" w:color="auto"/>
        <w:bottom w:val="none" w:sz="0" w:space="0" w:color="auto"/>
        <w:right w:val="none" w:sz="0" w:space="0" w:color="auto"/>
      </w:divBdr>
    </w:div>
    <w:div w:id="190649474">
      <w:bodyDiv w:val="1"/>
      <w:marLeft w:val="0"/>
      <w:marRight w:val="0"/>
      <w:marTop w:val="0"/>
      <w:marBottom w:val="0"/>
      <w:divBdr>
        <w:top w:val="none" w:sz="0" w:space="0" w:color="auto"/>
        <w:left w:val="none" w:sz="0" w:space="0" w:color="auto"/>
        <w:bottom w:val="none" w:sz="0" w:space="0" w:color="auto"/>
        <w:right w:val="none" w:sz="0" w:space="0" w:color="auto"/>
      </w:divBdr>
    </w:div>
    <w:div w:id="291402499">
      <w:bodyDiv w:val="1"/>
      <w:marLeft w:val="0"/>
      <w:marRight w:val="0"/>
      <w:marTop w:val="0"/>
      <w:marBottom w:val="0"/>
      <w:divBdr>
        <w:top w:val="none" w:sz="0" w:space="0" w:color="auto"/>
        <w:left w:val="none" w:sz="0" w:space="0" w:color="auto"/>
        <w:bottom w:val="none" w:sz="0" w:space="0" w:color="auto"/>
        <w:right w:val="none" w:sz="0" w:space="0" w:color="auto"/>
      </w:divBdr>
    </w:div>
    <w:div w:id="715810483">
      <w:bodyDiv w:val="1"/>
      <w:marLeft w:val="0"/>
      <w:marRight w:val="0"/>
      <w:marTop w:val="0"/>
      <w:marBottom w:val="0"/>
      <w:divBdr>
        <w:top w:val="none" w:sz="0" w:space="0" w:color="auto"/>
        <w:left w:val="none" w:sz="0" w:space="0" w:color="auto"/>
        <w:bottom w:val="none" w:sz="0" w:space="0" w:color="auto"/>
        <w:right w:val="none" w:sz="0" w:space="0" w:color="auto"/>
      </w:divBdr>
    </w:div>
    <w:div w:id="1263033525">
      <w:bodyDiv w:val="1"/>
      <w:marLeft w:val="0"/>
      <w:marRight w:val="0"/>
      <w:marTop w:val="0"/>
      <w:marBottom w:val="0"/>
      <w:divBdr>
        <w:top w:val="none" w:sz="0" w:space="0" w:color="auto"/>
        <w:left w:val="none" w:sz="0" w:space="0" w:color="auto"/>
        <w:bottom w:val="none" w:sz="0" w:space="0" w:color="auto"/>
        <w:right w:val="none" w:sz="0" w:space="0" w:color="auto"/>
      </w:divBdr>
    </w:div>
    <w:div w:id="1465276085">
      <w:bodyDiv w:val="1"/>
      <w:marLeft w:val="0"/>
      <w:marRight w:val="0"/>
      <w:marTop w:val="0"/>
      <w:marBottom w:val="0"/>
      <w:divBdr>
        <w:top w:val="none" w:sz="0" w:space="0" w:color="auto"/>
        <w:left w:val="none" w:sz="0" w:space="0" w:color="auto"/>
        <w:bottom w:val="none" w:sz="0" w:space="0" w:color="auto"/>
        <w:right w:val="none" w:sz="0" w:space="0" w:color="auto"/>
      </w:divBdr>
    </w:div>
    <w:div w:id="1492211890">
      <w:bodyDiv w:val="1"/>
      <w:marLeft w:val="0"/>
      <w:marRight w:val="0"/>
      <w:marTop w:val="0"/>
      <w:marBottom w:val="0"/>
      <w:divBdr>
        <w:top w:val="none" w:sz="0" w:space="0" w:color="auto"/>
        <w:left w:val="none" w:sz="0" w:space="0" w:color="auto"/>
        <w:bottom w:val="none" w:sz="0" w:space="0" w:color="auto"/>
        <w:right w:val="none" w:sz="0" w:space="0" w:color="auto"/>
      </w:divBdr>
    </w:div>
    <w:div w:id="1497767259">
      <w:bodyDiv w:val="1"/>
      <w:marLeft w:val="0"/>
      <w:marRight w:val="0"/>
      <w:marTop w:val="0"/>
      <w:marBottom w:val="0"/>
      <w:divBdr>
        <w:top w:val="none" w:sz="0" w:space="0" w:color="auto"/>
        <w:left w:val="none" w:sz="0" w:space="0" w:color="auto"/>
        <w:bottom w:val="none" w:sz="0" w:space="0" w:color="auto"/>
        <w:right w:val="none" w:sz="0" w:space="0" w:color="auto"/>
      </w:divBdr>
    </w:div>
    <w:div w:id="1697851834">
      <w:bodyDiv w:val="1"/>
      <w:marLeft w:val="0"/>
      <w:marRight w:val="0"/>
      <w:marTop w:val="0"/>
      <w:marBottom w:val="0"/>
      <w:divBdr>
        <w:top w:val="none" w:sz="0" w:space="0" w:color="auto"/>
        <w:left w:val="none" w:sz="0" w:space="0" w:color="auto"/>
        <w:bottom w:val="none" w:sz="0" w:space="0" w:color="auto"/>
        <w:right w:val="none" w:sz="0" w:space="0" w:color="auto"/>
      </w:divBdr>
    </w:div>
    <w:div w:id="1740784796">
      <w:bodyDiv w:val="1"/>
      <w:marLeft w:val="0"/>
      <w:marRight w:val="0"/>
      <w:marTop w:val="0"/>
      <w:marBottom w:val="0"/>
      <w:divBdr>
        <w:top w:val="none" w:sz="0" w:space="0" w:color="auto"/>
        <w:left w:val="none" w:sz="0" w:space="0" w:color="auto"/>
        <w:bottom w:val="none" w:sz="0" w:space="0" w:color="auto"/>
        <w:right w:val="none" w:sz="0" w:space="0" w:color="auto"/>
      </w:divBdr>
    </w:div>
    <w:div w:id="1792162468">
      <w:bodyDiv w:val="1"/>
      <w:marLeft w:val="0"/>
      <w:marRight w:val="0"/>
      <w:marTop w:val="0"/>
      <w:marBottom w:val="0"/>
      <w:divBdr>
        <w:top w:val="none" w:sz="0" w:space="0" w:color="auto"/>
        <w:left w:val="none" w:sz="0" w:space="0" w:color="auto"/>
        <w:bottom w:val="none" w:sz="0" w:space="0" w:color="auto"/>
        <w:right w:val="none" w:sz="0" w:space="0" w:color="auto"/>
      </w:divBdr>
    </w:div>
    <w:div w:id="2002198144">
      <w:bodyDiv w:val="1"/>
      <w:marLeft w:val="0"/>
      <w:marRight w:val="0"/>
      <w:marTop w:val="0"/>
      <w:marBottom w:val="0"/>
      <w:divBdr>
        <w:top w:val="none" w:sz="0" w:space="0" w:color="auto"/>
        <w:left w:val="none" w:sz="0" w:space="0" w:color="auto"/>
        <w:bottom w:val="none" w:sz="0" w:space="0" w:color="auto"/>
        <w:right w:val="none" w:sz="0" w:space="0" w:color="auto"/>
      </w:divBdr>
    </w:div>
    <w:div w:id="2007899277">
      <w:bodyDiv w:val="1"/>
      <w:marLeft w:val="0"/>
      <w:marRight w:val="0"/>
      <w:marTop w:val="0"/>
      <w:marBottom w:val="0"/>
      <w:divBdr>
        <w:top w:val="none" w:sz="0" w:space="0" w:color="auto"/>
        <w:left w:val="none" w:sz="0" w:space="0" w:color="auto"/>
        <w:bottom w:val="none" w:sz="0" w:space="0" w:color="auto"/>
        <w:right w:val="none" w:sz="0" w:space="0" w:color="auto"/>
      </w:divBdr>
    </w:div>
    <w:div w:id="2045445791">
      <w:bodyDiv w:val="1"/>
      <w:marLeft w:val="0"/>
      <w:marRight w:val="0"/>
      <w:marTop w:val="0"/>
      <w:marBottom w:val="0"/>
      <w:divBdr>
        <w:top w:val="none" w:sz="0" w:space="0" w:color="auto"/>
        <w:left w:val="none" w:sz="0" w:space="0" w:color="auto"/>
        <w:bottom w:val="none" w:sz="0" w:space="0" w:color="auto"/>
        <w:right w:val="none" w:sz="0" w:space="0" w:color="auto"/>
      </w:divBdr>
    </w:div>
    <w:div w:id="206964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wmf"/><Relationship Id="rId42" Type="http://schemas.openxmlformats.org/officeDocument/2006/relationships/image" Target="media/image33.jpeg"/><Relationship Id="rId47" Type="http://schemas.openxmlformats.org/officeDocument/2006/relationships/footer" Target="footer3.xml"/><Relationship Id="rId50" Type="http://schemas.openxmlformats.org/officeDocument/2006/relationships/image" Target="media/image35.emf"/><Relationship Id="rId55" Type="http://schemas.openxmlformats.org/officeDocument/2006/relationships/chart" Target="charts/chart2.xml"/><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header" Target="header3.xml"/><Relationship Id="rId53" Type="http://schemas.openxmlformats.org/officeDocument/2006/relationships/image" Target="media/image38.emf"/><Relationship Id="rId58" Type="http://schemas.openxmlformats.org/officeDocument/2006/relationships/image" Target="media/image41.png"/><Relationship Id="rId66" Type="http://schemas.openxmlformats.org/officeDocument/2006/relationships/image" Target="media/image49.pn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oter" Target="footer4.xml"/><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header" Target="header2.xml"/><Relationship Id="rId52" Type="http://schemas.openxmlformats.org/officeDocument/2006/relationships/image" Target="media/image37.emf"/><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header" Target="header4.xml"/><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36.emf"/><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footer" Target="footer2.xml"/><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chart" Target="charts/chart1.xml"/><Relationship Id="rId62" Type="http://schemas.openxmlformats.org/officeDocument/2006/relationships/image" Target="media/image45.png"/><Relationship Id="rId70"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Соотношение установленной тепловой мощности по теплоснабжающим организациям города Пятигорска </c:v>
                </c:pt>
              </c:strCache>
            </c:strRef>
          </c:tx>
          <c:cat>
            <c:strRef>
              <c:f>Лист1!$A$2:$A$6</c:f>
              <c:strCache>
                <c:ptCount val="5"/>
                <c:pt idx="0">
                  <c:v>ООО Пятигорсктеплосервис</c:v>
                </c:pt>
                <c:pt idx="1">
                  <c:v>ЛПУП Пятигорская бальнеогрязелечебница</c:v>
                </c:pt>
                <c:pt idx="2">
                  <c:v>ООО Техно-Сервис</c:v>
                </c:pt>
                <c:pt idx="3">
                  <c:v>ООО Энергетик </c:v>
                </c:pt>
                <c:pt idx="4">
                  <c:v>ГУЗ Госпиталь ветеранов воин</c:v>
                </c:pt>
              </c:strCache>
            </c:strRef>
          </c:cat>
          <c:val>
            <c:numRef>
              <c:f>Лист1!$B$2:$B$6</c:f>
              <c:numCache>
                <c:formatCode>General</c:formatCode>
                <c:ptCount val="5"/>
                <c:pt idx="0">
                  <c:v>74</c:v>
                </c:pt>
                <c:pt idx="1">
                  <c:v>10.200000000000001</c:v>
                </c:pt>
                <c:pt idx="2">
                  <c:v>11</c:v>
                </c:pt>
                <c:pt idx="3">
                  <c:v>4</c:v>
                </c:pt>
                <c:pt idx="4">
                  <c:v>0.8</c:v>
                </c:pt>
              </c:numCache>
            </c:numRef>
          </c:val>
        </c:ser>
        <c:dLbls/>
        <c:firstSliceAng val="0"/>
      </c:pieChart>
    </c:plotArea>
    <c:legend>
      <c:legendPos val="r"/>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layout/>
    </c:title>
    <c:view3D>
      <c:rotX val="30"/>
      <c:perspective val="30"/>
    </c:view3D>
    <c:plotArea>
      <c:layout/>
      <c:pie3DChart>
        <c:varyColors val="1"/>
        <c:ser>
          <c:idx val="0"/>
          <c:order val="0"/>
          <c:tx>
            <c:strRef>
              <c:f>Лист1!$B$1</c:f>
              <c:strCache>
                <c:ptCount val="1"/>
                <c:pt idx="0">
                  <c:v>Выявленные бесхозяйные тепловые сети </c:v>
                </c:pt>
              </c:strCache>
            </c:strRef>
          </c:tx>
          <c:explosion val="25"/>
          <c:cat>
            <c:strRef>
              <c:f>Лист1!$A$2:$A$8</c:f>
              <c:strCache>
                <c:ptCount val="7"/>
                <c:pt idx="0">
                  <c:v>325 мм/80м</c:v>
                </c:pt>
                <c:pt idx="1">
                  <c:v>219мм/610м</c:v>
                </c:pt>
                <c:pt idx="2">
                  <c:v>133мм/505,5м</c:v>
                </c:pt>
                <c:pt idx="3">
                  <c:v>159мм/108м</c:v>
                </c:pt>
                <c:pt idx="4">
                  <c:v>108мм/1471м</c:v>
                </c:pt>
                <c:pt idx="5">
                  <c:v>89мм/162м</c:v>
                </c:pt>
                <c:pt idx="6">
                  <c:v>76мм/375,6м</c:v>
                </c:pt>
              </c:strCache>
            </c:strRef>
          </c:cat>
          <c:val>
            <c:numRef>
              <c:f>Лист1!$B$2:$B$8</c:f>
              <c:numCache>
                <c:formatCode>General</c:formatCode>
                <c:ptCount val="7"/>
                <c:pt idx="0">
                  <c:v>80</c:v>
                </c:pt>
                <c:pt idx="1">
                  <c:v>610</c:v>
                </c:pt>
                <c:pt idx="2">
                  <c:v>505.5</c:v>
                </c:pt>
                <c:pt idx="3">
                  <c:v>108</c:v>
                </c:pt>
                <c:pt idx="4">
                  <c:v>1471</c:v>
                </c:pt>
                <c:pt idx="5">
                  <c:v>162</c:v>
                </c:pt>
                <c:pt idx="6">
                  <c:v>375.6</c:v>
                </c:pt>
              </c:numCache>
            </c:numRef>
          </c:val>
        </c:ser>
        <c:dLbls/>
      </c:pie3DChart>
    </c:plotArea>
    <c:legend>
      <c:legendPos val="r"/>
      <c:layout/>
    </c:legend>
    <c:plotVisOnly val="1"/>
    <c:dispBlanksAs val="zero"/>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C0CAF5CBD414D48A8437360EEE2A7C4"/>
        <w:category>
          <w:name w:val="Общие"/>
          <w:gallery w:val="placeholder"/>
        </w:category>
        <w:types>
          <w:type w:val="bbPlcHdr"/>
        </w:types>
        <w:behaviors>
          <w:behavior w:val="content"/>
        </w:behaviors>
        <w:guid w:val="{45BAFE64-AC08-46A3-81F7-41C4DA635A66}"/>
      </w:docPartPr>
      <w:docPartBody>
        <w:p w:rsidR="00716A5B" w:rsidRDefault="00716A5B" w:rsidP="00716A5B">
          <w:pPr>
            <w:pStyle w:val="AC0CAF5CBD414D48A8437360EEE2A7C4"/>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ndale Sans UI">
    <w:altName w:val="Times New Roman"/>
    <w:charset w:val="CC"/>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4">
    <w:panose1 w:val="00000000000000000000"/>
    <w:charset w:val="CC"/>
    <w:family w:val="auto"/>
    <w:notTrueType/>
    <w:pitch w:val="default"/>
    <w:sig w:usb0="00000201" w:usb1="00000000" w:usb2="00000000" w:usb3="00000000" w:csb0="00000004" w:csb1="00000000"/>
  </w:font>
  <w:font w:name="F5">
    <w:panose1 w:val="00000000000000000000"/>
    <w:charset w:val="CC"/>
    <w:family w:val="auto"/>
    <w:notTrueType/>
    <w:pitch w:val="default"/>
    <w:sig w:usb0="00000201" w:usb1="00000000" w:usb2="00000000" w:usb3="00000000" w:csb0="00000004" w:csb1="00000000"/>
  </w:font>
  <w:font w:name="F3">
    <w:panose1 w:val="00000000000000000000"/>
    <w:charset w:val="CC"/>
    <w:family w:val="auto"/>
    <w:notTrueType/>
    <w:pitch w:val="default"/>
    <w:sig w:usb0="00000201" w:usb1="00000000" w:usb2="00000000" w:usb3="00000000" w:csb0="00000004" w:csb1="00000000"/>
  </w:font>
  <w:font w:name="F1">
    <w:panose1 w:val="00000000000000000000"/>
    <w:charset w:val="CC"/>
    <w:family w:val="auto"/>
    <w:notTrueType/>
    <w:pitch w:val="default"/>
    <w:sig w:usb0="00000201" w:usb1="00000000" w:usb2="00000000" w:usb3="00000000" w:csb0="00000004" w:csb1="00000000"/>
  </w:font>
  <w:font w:name="Microsoft YaHei">
    <w:altName w:val="Arial Unicode MS"/>
    <w:panose1 w:val="020B0503020204020204"/>
    <w:charset w:val="86"/>
    <w:family w:val="swiss"/>
    <w:pitch w:val="variable"/>
    <w:sig w:usb0="80000287" w:usb1="280F3C52" w:usb2="00000016" w:usb3="00000000" w:csb0="0004001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716A5B"/>
    <w:rsid w:val="00081084"/>
    <w:rsid w:val="00242816"/>
    <w:rsid w:val="00302B34"/>
    <w:rsid w:val="00716A5B"/>
    <w:rsid w:val="009966FB"/>
    <w:rsid w:val="00AE44F9"/>
    <w:rsid w:val="00B25E7F"/>
    <w:rsid w:val="00BC58DC"/>
    <w:rsid w:val="00C35418"/>
    <w:rsid w:val="00CF5409"/>
    <w:rsid w:val="00D13139"/>
    <w:rsid w:val="00F975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1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F3D5958C1764D54AB9415795F8BC46A">
    <w:name w:val="7F3D5958C1764D54AB9415795F8BC46A"/>
    <w:rsid w:val="00716A5B"/>
  </w:style>
  <w:style w:type="paragraph" w:customStyle="1" w:styleId="5E5D96FB9AD444C2830D2637D7F858EF">
    <w:name w:val="5E5D96FB9AD444C2830D2637D7F858EF"/>
    <w:rsid w:val="00716A5B"/>
  </w:style>
  <w:style w:type="paragraph" w:customStyle="1" w:styleId="DEA76FCEF2A64CD193309940131B1726">
    <w:name w:val="DEA76FCEF2A64CD193309940131B1726"/>
    <w:rsid w:val="00716A5B"/>
  </w:style>
  <w:style w:type="paragraph" w:customStyle="1" w:styleId="5687A96B8F5E423994DB08A5214EE35F">
    <w:name w:val="5687A96B8F5E423994DB08A5214EE35F"/>
    <w:rsid w:val="00716A5B"/>
  </w:style>
  <w:style w:type="paragraph" w:customStyle="1" w:styleId="AC0CAF5CBD414D48A8437360EEE2A7C4">
    <w:name w:val="AC0CAF5CBD414D48A8437360EEE2A7C4"/>
    <w:rsid w:val="00716A5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D6330-FB17-4F86-85B8-EDFEDBB01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115</Pages>
  <Words>27112</Words>
  <Characters>154543</Characters>
  <Application>Microsoft Office Word</Application>
  <DocSecurity>0</DocSecurity>
  <Lines>1287</Lines>
  <Paragraphs>362</Paragraphs>
  <ScaleCrop>false</ScaleCrop>
  <HeadingPairs>
    <vt:vector size="2" baseType="variant">
      <vt:variant>
        <vt:lpstr>Название</vt:lpstr>
      </vt:variant>
      <vt:variant>
        <vt:i4>1</vt:i4>
      </vt:variant>
    </vt:vector>
  </HeadingPairs>
  <TitlesOfParts>
    <vt:vector size="1" baseType="lpstr">
      <vt:lpstr>Схема теплоснабжения города Пятигорска</vt:lpstr>
    </vt:vector>
  </TitlesOfParts>
  <Company>Home</Company>
  <LinksUpToDate>false</LinksUpToDate>
  <CharactersWithSpaces>181293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города Пятигорска</dc:title>
  <dc:creator>User</dc:creator>
  <cp:lastModifiedBy>User</cp:lastModifiedBy>
  <cp:revision>2</cp:revision>
  <cp:lastPrinted>2014-06-09T07:13:00Z</cp:lastPrinted>
  <dcterms:created xsi:type="dcterms:W3CDTF">2014-07-30T06:59:00Z</dcterms:created>
  <dcterms:modified xsi:type="dcterms:W3CDTF">2014-07-30T06:59:00Z</dcterms:modified>
</cp:coreProperties>
</file>